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8B7DD" w14:textId="77777777" w:rsidR="00087183" w:rsidRPr="00087183" w:rsidRDefault="00087183" w:rsidP="00087183">
      <w:pPr>
        <w:ind w:firstLine="720"/>
        <w:rPr>
          <w:rFonts w:ascii="Times New Roman" w:hAnsi="Times New Roman" w:cs="Times New Roman"/>
          <w:sz w:val="23"/>
          <w:szCs w:val="23"/>
        </w:rPr>
      </w:pPr>
      <w:r w:rsidRPr="00087183">
        <w:rPr>
          <w:rFonts w:ascii="Times New Roman" w:hAnsi="Times New Roman" w:cs="Times New Roman"/>
          <w:b/>
          <w:bCs/>
          <w:noProof/>
          <w:sz w:val="44"/>
          <w:szCs w:val="44"/>
        </w:rPr>
        <w:t xml:space="preserve">              </w:t>
      </w:r>
      <w:bookmarkStart w:id="0" w:name="_Toc41971238"/>
      <w:r w:rsidRPr="00087183">
        <w:rPr>
          <w:rFonts w:ascii="Times New Roman" w:hAnsi="Times New Roman" w:cs="Times New Roman"/>
          <w:b/>
          <w:bCs/>
          <w:noProof/>
          <w:sz w:val="44"/>
          <w:szCs w:val="44"/>
        </w:rPr>
        <w:drawing>
          <wp:inline distT="0" distB="0" distL="0" distR="0" wp14:anchorId="30FD2708" wp14:editId="7ACF356B">
            <wp:extent cx="2382520" cy="1924050"/>
            <wp:effectExtent l="0" t="0" r="0" b="0"/>
            <wp:docPr id="22" name="Picture 22" descr="C:\Users\HP\Desktop\Desktop Documents 2020\HSS 2020\Essential Medicine and Supply Chain Management\MO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Desktop Documents 2020\HSS 2020\Essential Medicine and Supply Chain Management\MOH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2520" cy="1924050"/>
                    </a:xfrm>
                    <a:prstGeom prst="rect">
                      <a:avLst/>
                    </a:prstGeom>
                    <a:noFill/>
                    <a:ln>
                      <a:noFill/>
                    </a:ln>
                  </pic:spPr>
                </pic:pic>
              </a:graphicData>
            </a:graphic>
          </wp:inline>
        </w:drawing>
      </w:r>
      <w:r w:rsidRPr="00087183">
        <w:rPr>
          <w:rFonts w:ascii="Times New Roman" w:hAnsi="Times New Roman" w:cs="Times New Roman"/>
          <w:b/>
          <w:bCs/>
          <w:noProof/>
          <w:sz w:val="44"/>
          <w:szCs w:val="44"/>
        </w:rPr>
        <w:t xml:space="preserve">              </w:t>
      </w:r>
    </w:p>
    <w:p w14:paraId="67529A89" w14:textId="77777777" w:rsidR="00087183" w:rsidRPr="00087183" w:rsidRDefault="00087183" w:rsidP="00087183">
      <w:pPr>
        <w:pStyle w:val="Title"/>
        <w:ind w:left="720"/>
        <w:jc w:val="left"/>
        <w:rPr>
          <w:rFonts w:ascii="Times New Roman" w:hAnsi="Times New Roman"/>
          <w:bCs/>
          <w:sz w:val="44"/>
          <w:szCs w:val="44"/>
        </w:rPr>
      </w:pPr>
      <w:r w:rsidRPr="00087183">
        <w:rPr>
          <w:rFonts w:ascii="Times New Roman" w:hAnsi="Times New Roman"/>
          <w:bCs/>
          <w:sz w:val="44"/>
          <w:szCs w:val="44"/>
        </w:rPr>
        <w:t>FEDERAL REPUBLIC OF SOMALIA</w:t>
      </w:r>
    </w:p>
    <w:p w14:paraId="66FF6058" w14:textId="77777777" w:rsidR="00087183" w:rsidRPr="00087183" w:rsidRDefault="00087183" w:rsidP="00087183">
      <w:pPr>
        <w:tabs>
          <w:tab w:val="right" w:leader="dot" w:pos="8640"/>
        </w:tabs>
        <w:jc w:val="center"/>
        <w:rPr>
          <w:rFonts w:ascii="Times New Roman" w:hAnsi="Times New Roman" w:cs="Times New Roman"/>
          <w:b/>
          <w:color w:val="0070C0"/>
          <w:sz w:val="32"/>
        </w:rPr>
      </w:pPr>
      <w:r w:rsidRPr="00087183">
        <w:rPr>
          <w:rFonts w:ascii="Times New Roman" w:hAnsi="Times New Roman" w:cs="Times New Roman"/>
          <w:b/>
          <w:color w:val="0070C0"/>
          <w:sz w:val="32"/>
        </w:rPr>
        <w:t>MINISTRY OF HEALTH AND HUMAN SERVICES (MOHHS)</w:t>
      </w:r>
    </w:p>
    <w:p w14:paraId="6E20035B" w14:textId="77777777" w:rsidR="00087183" w:rsidRPr="00087183" w:rsidRDefault="00087183" w:rsidP="00087183">
      <w:pPr>
        <w:suppressAutoHyphens/>
        <w:spacing w:line="360" w:lineRule="auto"/>
        <w:rPr>
          <w:rFonts w:ascii="Times New Roman" w:hAnsi="Times New Roman" w:cs="Times New Roman"/>
          <w:b/>
          <w:bCs/>
          <w:color w:val="76923C" w:themeColor="accent3" w:themeShade="BF"/>
          <w:spacing w:val="-2"/>
          <w:sz w:val="28"/>
          <w:szCs w:val="32"/>
        </w:rPr>
      </w:pPr>
      <w:r w:rsidRPr="00087183">
        <w:rPr>
          <w:rFonts w:ascii="Times New Roman" w:hAnsi="Times New Roman" w:cs="Times New Roman"/>
          <w:b/>
          <w:bCs/>
          <w:color w:val="E36C0A" w:themeColor="accent6" w:themeShade="BF"/>
          <w:spacing w:val="-2"/>
          <w:sz w:val="28"/>
          <w:szCs w:val="32"/>
        </w:rPr>
        <w:t xml:space="preserve">   </w:t>
      </w:r>
      <w:r w:rsidRPr="00087183">
        <w:rPr>
          <w:rFonts w:ascii="Times New Roman" w:hAnsi="Times New Roman" w:cs="Times New Roman"/>
          <w:b/>
          <w:bCs/>
          <w:color w:val="76923C" w:themeColor="accent3" w:themeShade="BF"/>
          <w:spacing w:val="-2"/>
          <w:sz w:val="28"/>
          <w:szCs w:val="32"/>
        </w:rPr>
        <w:t>PROJECT COORDINATION AND IMPLEMENTATION UNIT (PCIU)</w:t>
      </w:r>
    </w:p>
    <w:p w14:paraId="5D2DAFC5" w14:textId="77777777" w:rsidR="00087183" w:rsidRPr="00087183" w:rsidRDefault="00087183" w:rsidP="00087183">
      <w:pPr>
        <w:pStyle w:val="Heading1a"/>
        <w:keepNext w:val="0"/>
        <w:keepLines w:val="0"/>
        <w:tabs>
          <w:tab w:val="clear" w:pos="-720"/>
        </w:tabs>
        <w:suppressAutoHyphens w:val="0"/>
        <w:jc w:val="left"/>
        <w:rPr>
          <w:bCs/>
          <w:smallCaps w:val="0"/>
        </w:rPr>
      </w:pPr>
    </w:p>
    <w:p w14:paraId="3CBD0031" w14:textId="77777777" w:rsidR="00087183" w:rsidRPr="00087183" w:rsidRDefault="00087183" w:rsidP="00087183">
      <w:pPr>
        <w:pStyle w:val="Heading1a"/>
        <w:keepNext w:val="0"/>
        <w:keepLines w:val="0"/>
        <w:tabs>
          <w:tab w:val="clear" w:pos="-720"/>
        </w:tabs>
        <w:suppressAutoHyphens w:val="0"/>
        <w:rPr>
          <w:smallCaps w:val="0"/>
          <w:sz w:val="44"/>
        </w:rPr>
      </w:pPr>
      <w:r w:rsidRPr="00087183">
        <w:rPr>
          <w:smallCaps w:val="0"/>
          <w:sz w:val="44"/>
        </w:rPr>
        <w:t>Request for Bids</w:t>
      </w:r>
    </w:p>
    <w:p w14:paraId="39BD39A8" w14:textId="77777777" w:rsidR="00087183" w:rsidRPr="00087183" w:rsidRDefault="00087183" w:rsidP="00087183">
      <w:pPr>
        <w:pStyle w:val="Heading1a"/>
        <w:keepNext w:val="0"/>
        <w:keepLines w:val="0"/>
        <w:tabs>
          <w:tab w:val="clear" w:pos="-720"/>
        </w:tabs>
        <w:suppressAutoHyphens w:val="0"/>
        <w:rPr>
          <w:smallCaps w:val="0"/>
          <w:sz w:val="44"/>
        </w:rPr>
      </w:pPr>
      <w:r w:rsidRPr="00087183">
        <w:rPr>
          <w:smallCaps w:val="0"/>
          <w:sz w:val="44"/>
        </w:rPr>
        <w:t xml:space="preserve">Small Works </w:t>
      </w:r>
    </w:p>
    <w:p w14:paraId="2B59C46A" w14:textId="77777777" w:rsidR="00087183" w:rsidRPr="00087183" w:rsidRDefault="00087183" w:rsidP="00087183">
      <w:pPr>
        <w:pStyle w:val="Heading1a"/>
        <w:keepNext w:val="0"/>
        <w:keepLines w:val="0"/>
        <w:tabs>
          <w:tab w:val="clear" w:pos="-720"/>
        </w:tabs>
        <w:suppressAutoHyphens w:val="0"/>
        <w:spacing w:before="120"/>
        <w:rPr>
          <w:bCs/>
          <w:smallCaps w:val="0"/>
          <w:sz w:val="28"/>
          <w:szCs w:val="28"/>
        </w:rPr>
      </w:pPr>
      <w:r w:rsidRPr="00087183">
        <w:rPr>
          <w:bCs/>
          <w:smallCaps w:val="0"/>
          <w:sz w:val="28"/>
          <w:szCs w:val="28"/>
        </w:rPr>
        <w:t>(One-Envelope Bidding Process)</w:t>
      </w:r>
    </w:p>
    <w:p w14:paraId="2DD0DCF1" w14:textId="77777777" w:rsidR="00087183" w:rsidRPr="00087183" w:rsidRDefault="00087183" w:rsidP="00087183">
      <w:pPr>
        <w:pStyle w:val="ChapterNumber"/>
        <w:tabs>
          <w:tab w:val="clear" w:pos="-720"/>
        </w:tabs>
        <w:rPr>
          <w:rFonts w:ascii="Times New Roman" w:hAnsi="Times New Roman"/>
          <w:spacing w:val="-2"/>
        </w:rPr>
      </w:pPr>
    </w:p>
    <w:p w14:paraId="40B8D980" w14:textId="77777777" w:rsidR="00087183" w:rsidRPr="00087183" w:rsidRDefault="00087183" w:rsidP="00087183">
      <w:pPr>
        <w:suppressAutoHyphens/>
        <w:spacing w:after="0"/>
        <w:rPr>
          <w:rFonts w:ascii="Times New Roman" w:hAnsi="Times New Roman" w:cs="Times New Roman"/>
          <w:b/>
          <w:spacing w:val="-2"/>
        </w:rPr>
      </w:pPr>
    </w:p>
    <w:p w14:paraId="0E7CD613" w14:textId="77777777" w:rsidR="00087183" w:rsidRPr="00087183" w:rsidRDefault="00087183" w:rsidP="00087183">
      <w:pPr>
        <w:suppressAutoHyphens/>
        <w:spacing w:after="0"/>
        <w:rPr>
          <w:rFonts w:ascii="Times New Roman" w:hAnsi="Times New Roman" w:cs="Times New Roman"/>
          <w:b/>
          <w:spacing w:val="-2"/>
        </w:rPr>
      </w:pPr>
    </w:p>
    <w:p w14:paraId="662D50D2" w14:textId="77777777" w:rsidR="00087183" w:rsidRPr="00087183" w:rsidRDefault="00087183" w:rsidP="00087183">
      <w:pPr>
        <w:suppressAutoHyphens/>
        <w:spacing w:after="0"/>
        <w:rPr>
          <w:rFonts w:ascii="Times New Roman" w:hAnsi="Times New Roman" w:cs="Times New Roman"/>
          <w:b/>
          <w:spacing w:val="-2"/>
          <w:sz w:val="24"/>
          <w:szCs w:val="24"/>
        </w:rPr>
      </w:pPr>
    </w:p>
    <w:p w14:paraId="738271C9" w14:textId="77777777" w:rsidR="00087183" w:rsidRPr="00087183" w:rsidRDefault="00087183" w:rsidP="00087183">
      <w:pPr>
        <w:suppressAutoHyphens/>
        <w:spacing w:after="0"/>
        <w:rPr>
          <w:rFonts w:ascii="Times New Roman" w:hAnsi="Times New Roman" w:cs="Times New Roman"/>
          <w:spacing w:val="-2"/>
          <w:sz w:val="24"/>
          <w:szCs w:val="24"/>
        </w:rPr>
      </w:pPr>
      <w:r w:rsidRPr="00087183">
        <w:rPr>
          <w:rFonts w:ascii="Times New Roman" w:hAnsi="Times New Roman" w:cs="Times New Roman"/>
          <w:b/>
          <w:spacing w:val="-2"/>
          <w:sz w:val="24"/>
          <w:szCs w:val="24"/>
        </w:rPr>
        <w:t>Country:</w:t>
      </w:r>
      <w:r w:rsidRPr="00087183">
        <w:rPr>
          <w:rFonts w:ascii="Times New Roman" w:hAnsi="Times New Roman" w:cs="Times New Roman"/>
          <w:sz w:val="24"/>
          <w:szCs w:val="24"/>
        </w:rPr>
        <w:t xml:space="preserve"> Federal Republic of Somalia</w:t>
      </w:r>
    </w:p>
    <w:p w14:paraId="6E5422A1" w14:textId="77777777" w:rsidR="00087183" w:rsidRPr="00087183" w:rsidRDefault="00087183" w:rsidP="00087183">
      <w:pPr>
        <w:spacing w:after="0"/>
        <w:rPr>
          <w:rFonts w:ascii="Times New Roman" w:eastAsia="Calibri" w:hAnsi="Times New Roman" w:cs="Times New Roman"/>
          <w:color w:val="26282A"/>
          <w:sz w:val="24"/>
          <w:szCs w:val="24"/>
          <w:shd w:val="clear" w:color="auto" w:fill="FFFFFF"/>
        </w:rPr>
      </w:pPr>
      <w:r w:rsidRPr="00087183">
        <w:rPr>
          <w:rFonts w:ascii="Times New Roman" w:hAnsi="Times New Roman" w:cs="Times New Roman"/>
          <w:b/>
          <w:sz w:val="24"/>
          <w:szCs w:val="24"/>
        </w:rPr>
        <w:t>Name of Project:</w:t>
      </w:r>
      <w:r w:rsidRPr="00087183">
        <w:rPr>
          <w:rFonts w:ascii="Times New Roman" w:hAnsi="Times New Roman" w:cs="Times New Roman"/>
          <w:spacing w:val="-2"/>
          <w:sz w:val="24"/>
          <w:szCs w:val="24"/>
        </w:rPr>
        <w:t xml:space="preserve"> </w:t>
      </w:r>
      <w:r w:rsidRPr="00087183">
        <w:rPr>
          <w:rFonts w:ascii="Times New Roman" w:eastAsia="Calibri" w:hAnsi="Times New Roman" w:cs="Times New Roman"/>
          <w:color w:val="26282A"/>
          <w:sz w:val="24"/>
          <w:szCs w:val="24"/>
          <w:shd w:val="clear" w:color="auto" w:fill="FFFFFF"/>
        </w:rPr>
        <w:t>Somalia COVID-19 Emergency Vaccination Project</w:t>
      </w:r>
    </w:p>
    <w:p w14:paraId="2CC16902" w14:textId="77777777" w:rsidR="00087183" w:rsidRPr="00087183" w:rsidRDefault="00087183" w:rsidP="00087183">
      <w:pPr>
        <w:spacing w:before="60" w:after="0"/>
        <w:rPr>
          <w:rFonts w:ascii="Times New Roman" w:hAnsi="Times New Roman" w:cs="Times New Roman"/>
          <w:b/>
          <w:color w:val="000000" w:themeColor="text1"/>
          <w:sz w:val="24"/>
          <w:szCs w:val="24"/>
        </w:rPr>
      </w:pPr>
      <w:r w:rsidRPr="00087183">
        <w:rPr>
          <w:rFonts w:ascii="Times New Roman" w:hAnsi="Times New Roman" w:cs="Times New Roman"/>
          <w:b/>
          <w:iCs/>
          <w:color w:val="000000" w:themeColor="text1"/>
          <w:sz w:val="24"/>
          <w:szCs w:val="24"/>
        </w:rPr>
        <w:t>Employer</w:t>
      </w:r>
      <w:r w:rsidRPr="00087183">
        <w:rPr>
          <w:rFonts w:ascii="Times New Roman" w:hAnsi="Times New Roman" w:cs="Times New Roman"/>
          <w:b/>
          <w:color w:val="000000" w:themeColor="text1"/>
          <w:sz w:val="24"/>
          <w:szCs w:val="24"/>
        </w:rPr>
        <w:t xml:space="preserve">: </w:t>
      </w:r>
      <w:r w:rsidRPr="00087183">
        <w:rPr>
          <w:rFonts w:ascii="Times New Roman" w:hAnsi="Times New Roman" w:cs="Times New Roman"/>
          <w:color w:val="000000" w:themeColor="text1"/>
          <w:sz w:val="24"/>
          <w:szCs w:val="24"/>
        </w:rPr>
        <w:t>Ministry of Health and Human Services</w:t>
      </w:r>
    </w:p>
    <w:p w14:paraId="12E64892" w14:textId="77777777" w:rsidR="00087183" w:rsidRPr="00087183" w:rsidRDefault="00087183" w:rsidP="00087183">
      <w:pPr>
        <w:shd w:val="clear" w:color="auto" w:fill="FFFFFF"/>
        <w:spacing w:after="0"/>
        <w:jc w:val="both"/>
        <w:rPr>
          <w:rFonts w:ascii="Times New Roman" w:hAnsi="Times New Roman" w:cs="Times New Roman"/>
          <w:color w:val="3F4257"/>
          <w:sz w:val="24"/>
          <w:szCs w:val="24"/>
          <w:shd w:val="clear" w:color="auto" w:fill="FFFFFF"/>
        </w:rPr>
      </w:pPr>
      <w:r w:rsidRPr="00087183">
        <w:rPr>
          <w:rFonts w:ascii="Times New Roman" w:hAnsi="Times New Roman" w:cs="Times New Roman"/>
          <w:b/>
          <w:sz w:val="24"/>
          <w:szCs w:val="24"/>
        </w:rPr>
        <w:t xml:space="preserve">Contract Title </w:t>
      </w:r>
      <w:r w:rsidRPr="00087183">
        <w:rPr>
          <w:rFonts w:ascii="Times New Roman" w:hAnsi="Times New Roman" w:cs="Times New Roman"/>
          <w:color w:val="3F4257"/>
          <w:sz w:val="24"/>
          <w:szCs w:val="24"/>
          <w:shd w:val="clear" w:color="auto" w:fill="FFFFFF"/>
        </w:rPr>
        <w:t xml:space="preserve">Small Construction work for the Ministry of Health of Federal Government of Somalia </w:t>
      </w:r>
    </w:p>
    <w:p w14:paraId="277AD086" w14:textId="77777777" w:rsidR="00087183" w:rsidRPr="00087183" w:rsidRDefault="00087183" w:rsidP="00087183">
      <w:pPr>
        <w:suppressAutoHyphens/>
        <w:spacing w:after="0"/>
        <w:rPr>
          <w:rFonts w:ascii="Times New Roman" w:hAnsi="Times New Roman" w:cs="Times New Roman"/>
          <w:b/>
          <w:sz w:val="24"/>
          <w:szCs w:val="24"/>
        </w:rPr>
      </w:pPr>
      <w:r w:rsidRPr="00087183">
        <w:rPr>
          <w:rFonts w:ascii="Times New Roman" w:hAnsi="Times New Roman" w:cs="Times New Roman"/>
          <w:b/>
          <w:sz w:val="24"/>
          <w:szCs w:val="24"/>
        </w:rPr>
        <w:t xml:space="preserve">RFB Reference No: </w:t>
      </w:r>
      <w:r w:rsidRPr="00087183">
        <w:rPr>
          <w:rFonts w:ascii="Times New Roman" w:hAnsi="Times New Roman" w:cs="Times New Roman"/>
          <w:color w:val="3F4257"/>
          <w:sz w:val="24"/>
          <w:szCs w:val="24"/>
          <w:shd w:val="clear" w:color="auto" w:fill="FFFFFF"/>
        </w:rPr>
        <w:t>SO-MOH-FGS-5012-CW-RFB</w:t>
      </w:r>
    </w:p>
    <w:p w14:paraId="2D9E6319" w14:textId="77777777" w:rsidR="00087183" w:rsidRPr="00087183" w:rsidRDefault="00087183" w:rsidP="00087183">
      <w:pPr>
        <w:suppressAutoHyphens/>
        <w:spacing w:after="0"/>
        <w:rPr>
          <w:rFonts w:ascii="Times New Roman" w:hAnsi="Times New Roman" w:cs="Times New Roman"/>
          <w:spacing w:val="-2"/>
        </w:rPr>
      </w:pPr>
    </w:p>
    <w:p w14:paraId="304C7553" w14:textId="77777777" w:rsidR="00087183" w:rsidRPr="00087183" w:rsidRDefault="00087183" w:rsidP="00087183">
      <w:pPr>
        <w:suppressAutoHyphens/>
        <w:rPr>
          <w:rFonts w:ascii="Times New Roman" w:hAnsi="Times New Roman" w:cs="Times New Roman"/>
          <w:spacing w:val="-2"/>
        </w:rPr>
      </w:pPr>
    </w:p>
    <w:p w14:paraId="003DB052" w14:textId="77777777" w:rsidR="00087183" w:rsidRPr="00087183" w:rsidRDefault="00087183" w:rsidP="00087183">
      <w:pPr>
        <w:suppressAutoHyphens/>
        <w:rPr>
          <w:rFonts w:ascii="Times New Roman" w:hAnsi="Times New Roman" w:cs="Times New Roman"/>
          <w:spacing w:val="-2"/>
        </w:rPr>
      </w:pPr>
      <w:r w:rsidRPr="00087183">
        <w:rPr>
          <w:rFonts w:ascii="Times New Roman" w:hAnsi="Times New Roman" w:cs="Times New Roman"/>
          <w:spacing w:val="-2"/>
        </w:rPr>
        <w:tab/>
      </w:r>
      <w:r w:rsidRPr="00087183">
        <w:rPr>
          <w:rFonts w:ascii="Times New Roman" w:hAnsi="Times New Roman" w:cs="Times New Roman"/>
          <w:spacing w:val="-2"/>
        </w:rPr>
        <w:tab/>
      </w:r>
      <w:r w:rsidRPr="00087183">
        <w:rPr>
          <w:rFonts w:ascii="Times New Roman" w:hAnsi="Times New Roman" w:cs="Times New Roman"/>
          <w:spacing w:val="-2"/>
        </w:rPr>
        <w:tab/>
      </w:r>
      <w:r w:rsidRPr="00087183">
        <w:rPr>
          <w:rFonts w:ascii="Times New Roman" w:hAnsi="Times New Roman" w:cs="Times New Roman"/>
          <w:spacing w:val="-2"/>
        </w:rPr>
        <w:tab/>
      </w:r>
    </w:p>
    <w:p w14:paraId="318003E6" w14:textId="1B90BBE7" w:rsidR="006418DA" w:rsidRDefault="00087183" w:rsidP="00761334">
      <w:pPr>
        <w:suppressAutoHyphens/>
        <w:ind w:left="2880"/>
        <w:rPr>
          <w:rFonts w:ascii="Times New Roman" w:hAnsi="Times New Roman" w:cs="Times New Roman"/>
          <w:spacing w:val="-2"/>
        </w:rPr>
      </w:pPr>
      <w:r w:rsidRPr="00087183">
        <w:rPr>
          <w:rFonts w:ascii="Times New Roman" w:hAnsi="Times New Roman" w:cs="Times New Roman"/>
          <w:spacing w:val="-2"/>
          <w:sz w:val="24"/>
          <w:szCs w:val="24"/>
        </w:rPr>
        <w:t xml:space="preserve">            </w:t>
      </w:r>
      <w:r w:rsidR="004D19FF">
        <w:rPr>
          <w:rFonts w:ascii="Times New Roman" w:hAnsi="Times New Roman" w:cs="Times New Roman"/>
          <w:b/>
          <w:spacing w:val="-2"/>
          <w:sz w:val="24"/>
          <w:szCs w:val="24"/>
        </w:rPr>
        <w:t>December</w:t>
      </w:r>
      <w:r w:rsidR="00C614B4">
        <w:rPr>
          <w:rFonts w:ascii="Times New Roman" w:hAnsi="Times New Roman" w:cs="Times New Roman"/>
          <w:b/>
          <w:spacing w:val="-2"/>
          <w:sz w:val="24"/>
          <w:szCs w:val="24"/>
        </w:rPr>
        <w:t xml:space="preserve"> </w:t>
      </w:r>
      <w:r w:rsidRPr="00087183">
        <w:rPr>
          <w:rFonts w:ascii="Times New Roman" w:hAnsi="Times New Roman" w:cs="Times New Roman"/>
          <w:b/>
          <w:spacing w:val="-2"/>
          <w:sz w:val="24"/>
          <w:szCs w:val="24"/>
        </w:rPr>
        <w:t>2023</w:t>
      </w:r>
    </w:p>
    <w:p w14:paraId="7B4A00DA" w14:textId="77777777" w:rsidR="00087183" w:rsidRPr="00087183" w:rsidRDefault="00087183" w:rsidP="00087183">
      <w:pPr>
        <w:rPr>
          <w:rFonts w:ascii="Times New Roman" w:hAnsi="Times New Roman" w:cs="Times New Roman"/>
        </w:rPr>
        <w:sectPr w:rsidR="00087183" w:rsidRPr="00087183" w:rsidSect="00A569D2">
          <w:headerReference w:type="even" r:id="rId8"/>
          <w:headerReference w:type="default" r:id="rId9"/>
          <w:headerReference w:type="first" r:id="rId10"/>
          <w:type w:val="oddPage"/>
          <w:pgSz w:w="12240" w:h="15840"/>
          <w:pgMar w:top="1440" w:right="1440" w:bottom="1440" w:left="1800" w:header="720" w:footer="720" w:gutter="0"/>
          <w:cols w:space="720"/>
          <w:titlePg/>
          <w:docGrid w:linePitch="326"/>
        </w:sectPr>
      </w:pPr>
    </w:p>
    <w:p w14:paraId="610F9D62" w14:textId="77777777" w:rsidR="00087183" w:rsidRPr="00087183" w:rsidRDefault="00087183" w:rsidP="00087183">
      <w:pPr>
        <w:rPr>
          <w:rFonts w:ascii="Times New Roman" w:hAnsi="Times New Roman" w:cs="Times New Roman"/>
        </w:rPr>
      </w:pPr>
    </w:p>
    <w:p w14:paraId="2F15B1E9" w14:textId="77777777" w:rsidR="00087183" w:rsidRPr="00087183" w:rsidRDefault="00087183" w:rsidP="00087183">
      <w:pPr>
        <w:jc w:val="center"/>
        <w:rPr>
          <w:rFonts w:ascii="Times New Roman" w:hAnsi="Times New Roman" w:cs="Times New Roman"/>
          <w:b/>
          <w:sz w:val="40"/>
          <w:szCs w:val="40"/>
        </w:rPr>
      </w:pPr>
      <w:r w:rsidRPr="00087183">
        <w:rPr>
          <w:rFonts w:ascii="Times New Roman" w:hAnsi="Times New Roman" w:cs="Times New Roman"/>
          <w:b/>
          <w:sz w:val="40"/>
          <w:szCs w:val="40"/>
        </w:rPr>
        <w:t>Standard Procurement Document</w:t>
      </w:r>
    </w:p>
    <w:p w14:paraId="6E571467" w14:textId="77777777" w:rsidR="00087183" w:rsidRPr="00087183" w:rsidRDefault="00087183" w:rsidP="00087183">
      <w:pPr>
        <w:rPr>
          <w:rFonts w:ascii="Times New Roman" w:hAnsi="Times New Roman" w:cs="Times New Roman"/>
        </w:rPr>
      </w:pPr>
    </w:p>
    <w:p w14:paraId="1DB6AEAD" w14:textId="77777777" w:rsidR="00087183" w:rsidRPr="00087183" w:rsidRDefault="00087183" w:rsidP="00087183">
      <w:pPr>
        <w:rPr>
          <w:rFonts w:ascii="Times New Roman" w:hAnsi="Times New Roman" w:cs="Times New Roman"/>
        </w:rPr>
      </w:pPr>
    </w:p>
    <w:p w14:paraId="0457F50C" w14:textId="77777777" w:rsidR="00087183" w:rsidRPr="00087183" w:rsidRDefault="00087183" w:rsidP="00087183">
      <w:pPr>
        <w:jc w:val="center"/>
        <w:rPr>
          <w:rFonts w:ascii="Times New Roman" w:hAnsi="Times New Roman" w:cs="Times New Roman"/>
          <w:b/>
          <w:sz w:val="32"/>
          <w:szCs w:val="32"/>
        </w:rPr>
      </w:pPr>
      <w:r w:rsidRPr="00087183">
        <w:rPr>
          <w:rFonts w:ascii="Times New Roman" w:hAnsi="Times New Roman" w:cs="Times New Roman"/>
          <w:b/>
          <w:sz w:val="32"/>
          <w:szCs w:val="32"/>
        </w:rPr>
        <w:t>Table of Contents</w:t>
      </w:r>
    </w:p>
    <w:p w14:paraId="3D608ACD" w14:textId="77777777" w:rsidR="00087183" w:rsidRPr="00087183" w:rsidRDefault="00087183" w:rsidP="00087183">
      <w:pPr>
        <w:pStyle w:val="TOC1"/>
        <w:tabs>
          <w:tab w:val="right" w:leader="dot" w:pos="8990"/>
        </w:tabs>
        <w:rPr>
          <w:rFonts w:eastAsiaTheme="minorEastAsia"/>
          <w:b w:val="0"/>
          <w:sz w:val="22"/>
          <w:szCs w:val="22"/>
        </w:rPr>
      </w:pPr>
      <w:r w:rsidRPr="00087183">
        <w:fldChar w:fldCharType="begin"/>
      </w:r>
      <w:r w:rsidRPr="00087183">
        <w:instrText xml:space="preserve"> TOC \h \z \t "Subtitle,2,Part,1" </w:instrText>
      </w:r>
      <w:r w:rsidRPr="00087183">
        <w:fldChar w:fldCharType="separate"/>
      </w:r>
      <w:hyperlink w:anchor="_Toc25317542" w:history="1">
        <w:r w:rsidRPr="00087183">
          <w:rPr>
            <w:rStyle w:val="Hyperlink"/>
          </w:rPr>
          <w:t>PART 1 – Bidding Procedures</w:t>
        </w:r>
        <w:r w:rsidRPr="00087183">
          <w:tab/>
        </w:r>
        <w:r w:rsidRPr="00087183">
          <w:fldChar w:fldCharType="begin"/>
        </w:r>
        <w:r w:rsidRPr="00087183">
          <w:instrText xml:space="preserve"> PAGEREF _Toc25317542 \h </w:instrText>
        </w:r>
        <w:r w:rsidRPr="00087183">
          <w:fldChar w:fldCharType="separate"/>
        </w:r>
        <w:r w:rsidRPr="00087183">
          <w:t>3</w:t>
        </w:r>
        <w:r w:rsidRPr="00087183">
          <w:fldChar w:fldCharType="end"/>
        </w:r>
      </w:hyperlink>
    </w:p>
    <w:p w14:paraId="3BB9B237" w14:textId="77777777" w:rsidR="00087183" w:rsidRPr="00087183" w:rsidRDefault="00000000" w:rsidP="00087183">
      <w:pPr>
        <w:pStyle w:val="TOC2"/>
        <w:rPr>
          <w:rFonts w:eastAsiaTheme="minorEastAsia"/>
          <w:sz w:val="22"/>
          <w:szCs w:val="22"/>
        </w:rPr>
      </w:pPr>
      <w:hyperlink w:anchor="_Toc25317543" w:history="1">
        <w:r w:rsidR="00087183" w:rsidRPr="00087183">
          <w:rPr>
            <w:rStyle w:val="Hyperlink"/>
          </w:rPr>
          <w:t>Section I - Instructions to Bidders</w:t>
        </w:r>
        <w:r w:rsidR="00087183" w:rsidRPr="00087183">
          <w:tab/>
        </w:r>
        <w:r w:rsidR="00087183" w:rsidRPr="00087183">
          <w:fldChar w:fldCharType="begin"/>
        </w:r>
        <w:r w:rsidR="00087183" w:rsidRPr="00087183">
          <w:instrText xml:space="preserve"> PAGEREF _Toc25317543 \h </w:instrText>
        </w:r>
        <w:r w:rsidR="00087183" w:rsidRPr="00087183">
          <w:fldChar w:fldCharType="separate"/>
        </w:r>
        <w:r w:rsidR="00087183" w:rsidRPr="00087183">
          <w:t>5</w:t>
        </w:r>
        <w:r w:rsidR="00087183" w:rsidRPr="00087183">
          <w:fldChar w:fldCharType="end"/>
        </w:r>
      </w:hyperlink>
    </w:p>
    <w:p w14:paraId="5DF6B65B" w14:textId="77777777" w:rsidR="00087183" w:rsidRPr="00087183" w:rsidRDefault="00000000" w:rsidP="00087183">
      <w:pPr>
        <w:pStyle w:val="TOC2"/>
        <w:rPr>
          <w:rFonts w:eastAsiaTheme="minorEastAsia"/>
          <w:sz w:val="22"/>
          <w:szCs w:val="22"/>
        </w:rPr>
      </w:pPr>
      <w:hyperlink w:anchor="_Toc25317544" w:history="1">
        <w:r w:rsidR="00087183" w:rsidRPr="00087183">
          <w:rPr>
            <w:rStyle w:val="Hyperlink"/>
          </w:rPr>
          <w:t>Section II - Bid Data Sheet (BDS)</w:t>
        </w:r>
        <w:r w:rsidR="00087183" w:rsidRPr="00087183">
          <w:tab/>
        </w:r>
        <w:r w:rsidR="00087183" w:rsidRPr="00087183">
          <w:fldChar w:fldCharType="begin"/>
        </w:r>
        <w:r w:rsidR="00087183" w:rsidRPr="00087183">
          <w:instrText xml:space="preserve"> PAGEREF _Toc25317544 \h </w:instrText>
        </w:r>
        <w:r w:rsidR="00087183" w:rsidRPr="00087183">
          <w:fldChar w:fldCharType="separate"/>
        </w:r>
        <w:r w:rsidR="00087183" w:rsidRPr="00087183">
          <w:t>33</w:t>
        </w:r>
        <w:r w:rsidR="00087183" w:rsidRPr="00087183">
          <w:fldChar w:fldCharType="end"/>
        </w:r>
      </w:hyperlink>
    </w:p>
    <w:p w14:paraId="5CBE9ABF" w14:textId="77777777" w:rsidR="00087183" w:rsidRPr="00087183" w:rsidRDefault="00000000" w:rsidP="00087183">
      <w:pPr>
        <w:pStyle w:val="TOC2"/>
        <w:rPr>
          <w:rFonts w:eastAsiaTheme="minorEastAsia"/>
          <w:sz w:val="22"/>
          <w:szCs w:val="22"/>
        </w:rPr>
      </w:pPr>
      <w:hyperlink w:anchor="_Toc25317545" w:history="1">
        <w:r w:rsidR="00087183" w:rsidRPr="00087183">
          <w:rPr>
            <w:rStyle w:val="Hyperlink"/>
          </w:rPr>
          <w:t>Section III - Evaluation and Qualification Criteria</w:t>
        </w:r>
        <w:r w:rsidR="00087183" w:rsidRPr="00087183">
          <w:tab/>
        </w:r>
        <w:r w:rsidR="00087183" w:rsidRPr="00087183">
          <w:fldChar w:fldCharType="begin"/>
        </w:r>
        <w:r w:rsidR="00087183" w:rsidRPr="00087183">
          <w:instrText xml:space="preserve"> PAGEREF _Toc25317545 \h </w:instrText>
        </w:r>
        <w:r w:rsidR="00087183" w:rsidRPr="00087183">
          <w:fldChar w:fldCharType="separate"/>
        </w:r>
        <w:r w:rsidR="00087183" w:rsidRPr="00087183">
          <w:t>41</w:t>
        </w:r>
        <w:r w:rsidR="00087183" w:rsidRPr="00087183">
          <w:fldChar w:fldCharType="end"/>
        </w:r>
      </w:hyperlink>
    </w:p>
    <w:p w14:paraId="17437B7D" w14:textId="77777777" w:rsidR="00087183" w:rsidRPr="00087183" w:rsidRDefault="00000000" w:rsidP="00087183">
      <w:pPr>
        <w:pStyle w:val="TOC2"/>
        <w:rPr>
          <w:rFonts w:eastAsiaTheme="minorEastAsia"/>
          <w:sz w:val="22"/>
          <w:szCs w:val="22"/>
        </w:rPr>
      </w:pPr>
      <w:hyperlink w:anchor="_Toc25317546" w:history="1">
        <w:r w:rsidR="00087183" w:rsidRPr="00087183">
          <w:rPr>
            <w:rStyle w:val="Hyperlink"/>
          </w:rPr>
          <w:t>Section IV - Bidding Forms</w:t>
        </w:r>
        <w:r w:rsidR="00087183" w:rsidRPr="00087183">
          <w:tab/>
        </w:r>
        <w:r w:rsidR="00087183" w:rsidRPr="00087183">
          <w:fldChar w:fldCharType="begin"/>
        </w:r>
        <w:r w:rsidR="00087183" w:rsidRPr="00087183">
          <w:instrText xml:space="preserve"> PAGEREF _Toc25317546 \h </w:instrText>
        </w:r>
        <w:r w:rsidR="00087183" w:rsidRPr="00087183">
          <w:fldChar w:fldCharType="separate"/>
        </w:r>
        <w:r w:rsidR="00087183" w:rsidRPr="00087183">
          <w:t>60</w:t>
        </w:r>
        <w:r w:rsidR="00087183" w:rsidRPr="00087183">
          <w:fldChar w:fldCharType="end"/>
        </w:r>
      </w:hyperlink>
    </w:p>
    <w:p w14:paraId="12E525AE" w14:textId="77777777" w:rsidR="00087183" w:rsidRPr="00087183" w:rsidRDefault="00000000" w:rsidP="00087183">
      <w:pPr>
        <w:pStyle w:val="TOC2"/>
        <w:rPr>
          <w:rFonts w:eastAsiaTheme="minorEastAsia"/>
          <w:sz w:val="22"/>
          <w:szCs w:val="22"/>
        </w:rPr>
      </w:pPr>
      <w:hyperlink w:anchor="_Toc25317547" w:history="1">
        <w:r w:rsidR="00087183" w:rsidRPr="00087183">
          <w:rPr>
            <w:rStyle w:val="Hyperlink"/>
          </w:rPr>
          <w:t>Section V - Eligible Countries</w:t>
        </w:r>
        <w:r w:rsidR="00087183" w:rsidRPr="00087183">
          <w:tab/>
        </w:r>
        <w:r w:rsidR="00087183" w:rsidRPr="00087183">
          <w:fldChar w:fldCharType="begin"/>
        </w:r>
        <w:r w:rsidR="00087183" w:rsidRPr="00087183">
          <w:instrText xml:space="preserve"> PAGEREF _Toc25317547 \h </w:instrText>
        </w:r>
        <w:r w:rsidR="00087183" w:rsidRPr="00087183">
          <w:fldChar w:fldCharType="separate"/>
        </w:r>
        <w:r w:rsidR="00087183" w:rsidRPr="00087183">
          <w:t>111</w:t>
        </w:r>
        <w:r w:rsidR="00087183" w:rsidRPr="00087183">
          <w:fldChar w:fldCharType="end"/>
        </w:r>
      </w:hyperlink>
    </w:p>
    <w:p w14:paraId="7BE351AF" w14:textId="77777777" w:rsidR="00087183" w:rsidRPr="00087183" w:rsidRDefault="00000000" w:rsidP="00087183">
      <w:pPr>
        <w:pStyle w:val="TOC2"/>
        <w:rPr>
          <w:rFonts w:eastAsiaTheme="minorEastAsia"/>
          <w:sz w:val="22"/>
          <w:szCs w:val="22"/>
        </w:rPr>
      </w:pPr>
      <w:hyperlink w:anchor="_Toc25317548" w:history="1">
        <w:r w:rsidR="00087183" w:rsidRPr="00087183">
          <w:rPr>
            <w:rStyle w:val="Hyperlink"/>
          </w:rPr>
          <w:t>Section VI - Fraud and Corruption</w:t>
        </w:r>
        <w:r w:rsidR="00087183" w:rsidRPr="00087183">
          <w:tab/>
        </w:r>
        <w:r w:rsidR="00087183" w:rsidRPr="00087183">
          <w:fldChar w:fldCharType="begin"/>
        </w:r>
        <w:r w:rsidR="00087183" w:rsidRPr="00087183">
          <w:instrText xml:space="preserve"> PAGEREF _Toc25317548 \h </w:instrText>
        </w:r>
        <w:r w:rsidR="00087183" w:rsidRPr="00087183">
          <w:fldChar w:fldCharType="separate"/>
        </w:r>
        <w:r w:rsidR="00087183" w:rsidRPr="00087183">
          <w:t>113</w:t>
        </w:r>
        <w:r w:rsidR="00087183" w:rsidRPr="00087183">
          <w:fldChar w:fldCharType="end"/>
        </w:r>
      </w:hyperlink>
    </w:p>
    <w:p w14:paraId="5AC19FBB" w14:textId="77777777" w:rsidR="00087183" w:rsidRPr="00087183" w:rsidRDefault="00000000" w:rsidP="00087183">
      <w:pPr>
        <w:pStyle w:val="TOC1"/>
        <w:tabs>
          <w:tab w:val="right" w:leader="dot" w:pos="8990"/>
        </w:tabs>
        <w:rPr>
          <w:rFonts w:eastAsiaTheme="minorEastAsia"/>
          <w:b w:val="0"/>
          <w:sz w:val="22"/>
          <w:szCs w:val="22"/>
        </w:rPr>
      </w:pPr>
      <w:hyperlink w:anchor="_Toc25317549" w:history="1">
        <w:r w:rsidR="00087183" w:rsidRPr="00087183">
          <w:rPr>
            <w:rStyle w:val="Hyperlink"/>
          </w:rPr>
          <w:t xml:space="preserve">PART 2 – </w:t>
        </w:r>
        <w:r w:rsidR="00087183" w:rsidRPr="00087183">
          <w:rPr>
            <w:rStyle w:val="Hyperlink"/>
            <w:iCs/>
          </w:rPr>
          <w:t>Works’</w:t>
        </w:r>
        <w:r w:rsidR="00087183" w:rsidRPr="00087183">
          <w:rPr>
            <w:rStyle w:val="Hyperlink"/>
          </w:rPr>
          <w:t xml:space="preserve"> Requirements</w:t>
        </w:r>
        <w:r w:rsidR="00087183" w:rsidRPr="00087183">
          <w:tab/>
        </w:r>
        <w:r w:rsidR="00087183" w:rsidRPr="00087183">
          <w:fldChar w:fldCharType="begin"/>
        </w:r>
        <w:r w:rsidR="00087183" w:rsidRPr="00087183">
          <w:instrText xml:space="preserve"> PAGEREF _Toc25317549 \h </w:instrText>
        </w:r>
        <w:r w:rsidR="00087183" w:rsidRPr="00087183">
          <w:fldChar w:fldCharType="separate"/>
        </w:r>
        <w:r w:rsidR="00087183" w:rsidRPr="00087183">
          <w:t>115</w:t>
        </w:r>
        <w:r w:rsidR="00087183" w:rsidRPr="00087183">
          <w:fldChar w:fldCharType="end"/>
        </w:r>
      </w:hyperlink>
    </w:p>
    <w:p w14:paraId="5119BE32" w14:textId="77777777" w:rsidR="00087183" w:rsidRPr="00087183" w:rsidRDefault="00000000" w:rsidP="00087183">
      <w:pPr>
        <w:pStyle w:val="TOC2"/>
        <w:rPr>
          <w:rFonts w:eastAsiaTheme="minorEastAsia"/>
          <w:sz w:val="22"/>
          <w:szCs w:val="22"/>
        </w:rPr>
      </w:pPr>
      <w:hyperlink w:anchor="_Toc25317550" w:history="1">
        <w:r w:rsidR="00087183" w:rsidRPr="00087183">
          <w:rPr>
            <w:rStyle w:val="Hyperlink"/>
          </w:rPr>
          <w:t>Section VII - Works’ Requirements</w:t>
        </w:r>
        <w:r w:rsidR="00087183" w:rsidRPr="00087183">
          <w:tab/>
        </w:r>
        <w:r w:rsidR="00087183" w:rsidRPr="00087183">
          <w:fldChar w:fldCharType="begin"/>
        </w:r>
        <w:r w:rsidR="00087183" w:rsidRPr="00087183">
          <w:instrText xml:space="preserve"> PAGEREF _Toc25317550 \h </w:instrText>
        </w:r>
        <w:r w:rsidR="00087183" w:rsidRPr="00087183">
          <w:fldChar w:fldCharType="separate"/>
        </w:r>
        <w:r w:rsidR="00087183" w:rsidRPr="00087183">
          <w:t>117</w:t>
        </w:r>
        <w:r w:rsidR="00087183" w:rsidRPr="00087183">
          <w:fldChar w:fldCharType="end"/>
        </w:r>
      </w:hyperlink>
    </w:p>
    <w:p w14:paraId="63A26844" w14:textId="77777777" w:rsidR="00087183" w:rsidRPr="00087183" w:rsidRDefault="00000000" w:rsidP="00087183">
      <w:pPr>
        <w:pStyle w:val="TOC1"/>
        <w:tabs>
          <w:tab w:val="right" w:leader="dot" w:pos="8990"/>
        </w:tabs>
        <w:rPr>
          <w:rFonts w:eastAsiaTheme="minorEastAsia"/>
          <w:b w:val="0"/>
          <w:sz w:val="22"/>
          <w:szCs w:val="22"/>
        </w:rPr>
      </w:pPr>
      <w:hyperlink w:anchor="_Toc25317551" w:history="1">
        <w:r w:rsidR="00087183" w:rsidRPr="00087183">
          <w:rPr>
            <w:rStyle w:val="Hyperlink"/>
          </w:rPr>
          <w:t>PART 3 – Conditions of Contract and Contract Forms</w:t>
        </w:r>
        <w:r w:rsidR="00087183" w:rsidRPr="00087183">
          <w:tab/>
        </w:r>
        <w:r w:rsidR="00087183" w:rsidRPr="00087183">
          <w:fldChar w:fldCharType="begin"/>
        </w:r>
        <w:r w:rsidR="00087183" w:rsidRPr="00087183">
          <w:instrText xml:space="preserve"> PAGEREF _Toc25317551 \h </w:instrText>
        </w:r>
        <w:r w:rsidR="00087183" w:rsidRPr="00087183">
          <w:fldChar w:fldCharType="separate"/>
        </w:r>
        <w:r w:rsidR="00087183" w:rsidRPr="00087183">
          <w:t>127</w:t>
        </w:r>
        <w:r w:rsidR="00087183" w:rsidRPr="00087183">
          <w:fldChar w:fldCharType="end"/>
        </w:r>
      </w:hyperlink>
    </w:p>
    <w:p w14:paraId="6886EC51" w14:textId="77777777" w:rsidR="00087183" w:rsidRPr="00087183" w:rsidRDefault="00000000" w:rsidP="00087183">
      <w:pPr>
        <w:pStyle w:val="TOC2"/>
        <w:rPr>
          <w:rFonts w:eastAsiaTheme="minorEastAsia"/>
          <w:sz w:val="22"/>
          <w:szCs w:val="22"/>
        </w:rPr>
      </w:pPr>
      <w:hyperlink w:anchor="_Toc25317552" w:history="1">
        <w:r w:rsidR="00087183" w:rsidRPr="00087183">
          <w:rPr>
            <w:rStyle w:val="Hyperlink"/>
          </w:rPr>
          <w:t>Section VIII - General Conditions of Contract</w:t>
        </w:r>
        <w:r w:rsidR="00087183" w:rsidRPr="00087183">
          <w:tab/>
        </w:r>
        <w:r w:rsidR="00087183" w:rsidRPr="00087183">
          <w:fldChar w:fldCharType="begin"/>
        </w:r>
        <w:r w:rsidR="00087183" w:rsidRPr="00087183">
          <w:instrText xml:space="preserve"> PAGEREF _Toc25317552 \h </w:instrText>
        </w:r>
        <w:r w:rsidR="00087183" w:rsidRPr="00087183">
          <w:fldChar w:fldCharType="separate"/>
        </w:r>
        <w:r w:rsidR="00087183" w:rsidRPr="00087183">
          <w:t>128</w:t>
        </w:r>
        <w:r w:rsidR="00087183" w:rsidRPr="00087183">
          <w:fldChar w:fldCharType="end"/>
        </w:r>
      </w:hyperlink>
    </w:p>
    <w:p w14:paraId="1B24C3AF" w14:textId="77777777" w:rsidR="00087183" w:rsidRPr="00087183" w:rsidRDefault="00000000" w:rsidP="00087183">
      <w:pPr>
        <w:pStyle w:val="TOC2"/>
        <w:rPr>
          <w:rFonts w:eastAsiaTheme="minorEastAsia"/>
          <w:sz w:val="22"/>
          <w:szCs w:val="22"/>
        </w:rPr>
      </w:pPr>
      <w:hyperlink w:anchor="_Toc25317553" w:history="1">
        <w:r w:rsidR="00087183" w:rsidRPr="00087183">
          <w:rPr>
            <w:rStyle w:val="Hyperlink"/>
          </w:rPr>
          <w:t xml:space="preserve">Section IX - </w:t>
        </w:r>
        <w:r w:rsidR="00087183" w:rsidRPr="00087183">
          <w:rPr>
            <w:rStyle w:val="Hyperlink"/>
            <w:iCs/>
          </w:rPr>
          <w:t xml:space="preserve">Particular </w:t>
        </w:r>
        <w:r w:rsidR="00087183" w:rsidRPr="00087183">
          <w:rPr>
            <w:rStyle w:val="Hyperlink"/>
          </w:rPr>
          <w:t>Conditions of Contract</w:t>
        </w:r>
        <w:r w:rsidR="00087183" w:rsidRPr="00087183">
          <w:tab/>
        </w:r>
        <w:r w:rsidR="00087183" w:rsidRPr="00087183">
          <w:fldChar w:fldCharType="begin"/>
        </w:r>
        <w:r w:rsidR="00087183" w:rsidRPr="00087183">
          <w:instrText xml:space="preserve"> PAGEREF _Toc25317553 \h </w:instrText>
        </w:r>
        <w:r w:rsidR="00087183" w:rsidRPr="00087183">
          <w:fldChar w:fldCharType="separate"/>
        </w:r>
        <w:r w:rsidR="00087183" w:rsidRPr="00087183">
          <w:t>175</w:t>
        </w:r>
        <w:r w:rsidR="00087183" w:rsidRPr="00087183">
          <w:fldChar w:fldCharType="end"/>
        </w:r>
      </w:hyperlink>
    </w:p>
    <w:p w14:paraId="6C73C565" w14:textId="77777777" w:rsidR="00087183" w:rsidRPr="00087183" w:rsidRDefault="00000000" w:rsidP="00087183">
      <w:pPr>
        <w:pStyle w:val="TOC2"/>
        <w:rPr>
          <w:rFonts w:eastAsiaTheme="minorEastAsia"/>
          <w:sz w:val="22"/>
          <w:szCs w:val="22"/>
        </w:rPr>
      </w:pPr>
      <w:hyperlink w:anchor="_Toc25317554" w:history="1">
        <w:r w:rsidR="00087183" w:rsidRPr="00087183">
          <w:rPr>
            <w:rStyle w:val="Hyperlink"/>
          </w:rPr>
          <w:t>Section X - Contract Forms</w:t>
        </w:r>
        <w:r w:rsidR="00087183" w:rsidRPr="00087183">
          <w:tab/>
        </w:r>
        <w:r w:rsidR="00087183" w:rsidRPr="00087183">
          <w:fldChar w:fldCharType="begin"/>
        </w:r>
        <w:r w:rsidR="00087183" w:rsidRPr="00087183">
          <w:instrText xml:space="preserve"> PAGEREF _Toc25317554 \h </w:instrText>
        </w:r>
        <w:r w:rsidR="00087183" w:rsidRPr="00087183">
          <w:fldChar w:fldCharType="separate"/>
        </w:r>
        <w:r w:rsidR="00087183" w:rsidRPr="00087183">
          <w:t>181</w:t>
        </w:r>
        <w:r w:rsidR="00087183" w:rsidRPr="00087183">
          <w:fldChar w:fldCharType="end"/>
        </w:r>
      </w:hyperlink>
    </w:p>
    <w:p w14:paraId="3068B611" w14:textId="77777777" w:rsidR="00087183" w:rsidRPr="00087183" w:rsidRDefault="00087183" w:rsidP="00087183">
      <w:pPr>
        <w:pStyle w:val="Part"/>
        <w:sectPr w:rsidR="00087183" w:rsidRPr="00087183" w:rsidSect="00A569D2">
          <w:headerReference w:type="first" r:id="rId11"/>
          <w:type w:val="oddPage"/>
          <w:pgSz w:w="12240" w:h="15840"/>
          <w:pgMar w:top="1440" w:right="1440" w:bottom="1440" w:left="1800" w:header="720" w:footer="720" w:gutter="0"/>
          <w:pgNumType w:start="1"/>
          <w:cols w:space="720"/>
          <w:titlePg/>
          <w:docGrid w:linePitch="326"/>
        </w:sectPr>
      </w:pPr>
      <w:r w:rsidRPr="00087183">
        <w:fldChar w:fldCharType="end"/>
      </w:r>
    </w:p>
    <w:p w14:paraId="3C1D861D" w14:textId="77777777" w:rsidR="00087183" w:rsidRPr="00087183" w:rsidRDefault="00087183" w:rsidP="00087183">
      <w:pPr>
        <w:rPr>
          <w:rFonts w:ascii="Times New Roman" w:hAnsi="Times New Roman" w:cs="Times New Roman"/>
        </w:rPr>
        <w:sectPr w:rsidR="00087183" w:rsidRPr="00087183" w:rsidSect="00A569D2">
          <w:headerReference w:type="even" r:id="rId12"/>
          <w:headerReference w:type="default" r:id="rId13"/>
          <w:headerReference w:type="first" r:id="rId14"/>
          <w:footnotePr>
            <w:numRestart w:val="eachSect"/>
          </w:footnotePr>
          <w:type w:val="continuous"/>
          <w:pgSz w:w="12240" w:h="15840"/>
          <w:pgMar w:top="1440" w:right="1440" w:bottom="1440" w:left="1800" w:header="720" w:footer="720" w:gutter="0"/>
          <w:cols w:space="720"/>
          <w:titlePg/>
          <w:docGrid w:linePitch="326"/>
        </w:sectPr>
      </w:pPr>
      <w:bookmarkStart w:id="1" w:name="_Toc434240180"/>
      <w:bookmarkStart w:id="2" w:name="_Toc431041733"/>
    </w:p>
    <w:p w14:paraId="5B896E29" w14:textId="73A386CC" w:rsidR="00087183" w:rsidRPr="00087183" w:rsidRDefault="00087183" w:rsidP="00BE406C">
      <w:pPr>
        <w:pStyle w:val="Part"/>
        <w:jc w:val="left"/>
      </w:pPr>
      <w:bookmarkStart w:id="3" w:name="_Toc440526008"/>
      <w:bookmarkStart w:id="4" w:name="_Toc435519172"/>
      <w:bookmarkStart w:id="5" w:name="_Toc435624806"/>
      <w:bookmarkStart w:id="6" w:name="_Toc448224221"/>
      <w:bookmarkStart w:id="7" w:name="_Toc25317542"/>
      <w:r w:rsidRPr="00087183">
        <w:lastRenderedPageBreak/>
        <w:t>PART 1 – Bidding Procedures</w:t>
      </w:r>
      <w:bookmarkEnd w:id="1"/>
      <w:bookmarkEnd w:id="2"/>
      <w:bookmarkEnd w:id="3"/>
      <w:bookmarkEnd w:id="4"/>
      <w:bookmarkEnd w:id="5"/>
      <w:bookmarkEnd w:id="6"/>
      <w:bookmarkEnd w:id="7"/>
    </w:p>
    <w:p w14:paraId="425410D5" w14:textId="77777777" w:rsidR="00087183" w:rsidRPr="00087183" w:rsidRDefault="00087183" w:rsidP="00087183">
      <w:pPr>
        <w:tabs>
          <w:tab w:val="left" w:pos="180"/>
        </w:tabs>
        <w:ind w:left="720" w:right="288" w:hanging="360"/>
        <w:jc w:val="both"/>
        <w:rPr>
          <w:rFonts w:ascii="Times New Roman" w:hAnsi="Times New Roman" w:cs="Times New Roman"/>
          <w:iCs/>
          <w:spacing w:val="-2"/>
          <w:sz w:val="20"/>
        </w:rPr>
      </w:pPr>
    </w:p>
    <w:p w14:paraId="2E169179" w14:textId="77777777" w:rsidR="00087183" w:rsidRPr="00087183" w:rsidRDefault="00087183" w:rsidP="00087183">
      <w:pPr>
        <w:pStyle w:val="Subtitle"/>
        <w:sectPr w:rsidR="00087183" w:rsidRPr="00087183" w:rsidSect="00A569D2">
          <w:headerReference w:type="first" r:id="rId15"/>
          <w:footnotePr>
            <w:numRestart w:val="eachSect"/>
          </w:footnotePr>
          <w:type w:val="oddPage"/>
          <w:pgSz w:w="12240" w:h="15840"/>
          <w:pgMar w:top="1440" w:right="1440" w:bottom="1440" w:left="1800" w:header="720" w:footer="720" w:gutter="0"/>
          <w:cols w:space="720"/>
          <w:titlePg/>
          <w:docGrid w:linePitch="326"/>
        </w:sectPr>
      </w:pPr>
    </w:p>
    <w:p w14:paraId="32D79D7C" w14:textId="77777777" w:rsidR="00087183" w:rsidRPr="00087183" w:rsidRDefault="00087183" w:rsidP="00087183">
      <w:pPr>
        <w:pStyle w:val="Subtitle"/>
      </w:pPr>
      <w:bookmarkStart w:id="8" w:name="_Toc25317543"/>
      <w:r w:rsidRPr="00087183">
        <w:lastRenderedPageBreak/>
        <w:t>Section I - Instructions to Bidders</w:t>
      </w:r>
      <w:bookmarkEnd w:id="0"/>
      <w:bookmarkEnd w:id="8"/>
    </w:p>
    <w:p w14:paraId="14C15F50" w14:textId="77777777" w:rsidR="00087183" w:rsidRPr="00087183" w:rsidRDefault="00087183" w:rsidP="00087183">
      <w:pPr>
        <w:pStyle w:val="BodyText"/>
        <w:ind w:left="180" w:right="1170"/>
        <w:jc w:val="center"/>
        <w:rPr>
          <w:rFonts w:ascii="Times New Roman" w:hAnsi="Times New Roman" w:cs="Times New Roman"/>
          <w:b/>
          <w:sz w:val="24"/>
        </w:rPr>
      </w:pPr>
    </w:p>
    <w:p w14:paraId="59723B8E" w14:textId="77777777" w:rsidR="00087183" w:rsidRPr="00087183" w:rsidRDefault="00087183" w:rsidP="00087183">
      <w:pPr>
        <w:pStyle w:val="Subtitle2"/>
      </w:pPr>
      <w:bookmarkStart w:id="9" w:name="_Toc448224222"/>
      <w:bookmarkStart w:id="10" w:name="_Toc432663653"/>
      <w:r w:rsidRPr="00087183">
        <w:t>Contents</w:t>
      </w:r>
      <w:bookmarkEnd w:id="9"/>
      <w:bookmarkEnd w:id="10"/>
    </w:p>
    <w:p w14:paraId="0E6398F8" w14:textId="77777777" w:rsidR="00087183" w:rsidRPr="00087183" w:rsidRDefault="00087183" w:rsidP="00087183">
      <w:pPr>
        <w:pStyle w:val="BodyText"/>
        <w:tabs>
          <w:tab w:val="left" w:pos="900"/>
          <w:tab w:val="right" w:leader="dot" w:pos="10070"/>
        </w:tabs>
        <w:ind w:left="360" w:right="540"/>
        <w:jc w:val="center"/>
        <w:rPr>
          <w:rFonts w:ascii="Times New Roman" w:hAnsi="Times New Roman" w:cs="Times New Roman"/>
          <w:b/>
          <w:bCs/>
          <w:szCs w:val="20"/>
        </w:rPr>
      </w:pPr>
    </w:p>
    <w:p w14:paraId="1DF02887" w14:textId="77777777" w:rsidR="00087183" w:rsidRPr="00087183" w:rsidRDefault="00087183" w:rsidP="00087183">
      <w:pPr>
        <w:pStyle w:val="TOC1"/>
        <w:tabs>
          <w:tab w:val="left" w:pos="480"/>
          <w:tab w:val="right" w:leader="dot" w:pos="8990"/>
        </w:tabs>
        <w:rPr>
          <w:rFonts w:eastAsiaTheme="minorEastAsia"/>
          <w:b w:val="0"/>
          <w:sz w:val="22"/>
          <w:szCs w:val="22"/>
        </w:rPr>
      </w:pPr>
      <w:r w:rsidRPr="00087183">
        <w:rPr>
          <w:sz w:val="28"/>
        </w:rPr>
        <w:fldChar w:fldCharType="begin"/>
      </w:r>
      <w:r w:rsidRPr="00087183">
        <w:rPr>
          <w:sz w:val="28"/>
        </w:rPr>
        <w:instrText xml:space="preserve"> TOC \h \z \t "Section 1-Clauses,2,Section 1 Heading 1,1" </w:instrText>
      </w:r>
      <w:r w:rsidRPr="00087183">
        <w:rPr>
          <w:sz w:val="28"/>
        </w:rPr>
        <w:fldChar w:fldCharType="separate"/>
      </w:r>
      <w:hyperlink w:anchor="_Toc25317486" w:history="1">
        <w:r w:rsidRPr="00087183">
          <w:rPr>
            <w:rStyle w:val="Hyperlink"/>
          </w:rPr>
          <w:t>A.</w:t>
        </w:r>
        <w:r w:rsidRPr="00087183">
          <w:rPr>
            <w:rFonts w:eastAsiaTheme="minorEastAsia"/>
            <w:b w:val="0"/>
            <w:sz w:val="22"/>
            <w:szCs w:val="22"/>
          </w:rPr>
          <w:tab/>
        </w:r>
        <w:r w:rsidRPr="00087183">
          <w:rPr>
            <w:rStyle w:val="Hyperlink"/>
          </w:rPr>
          <w:t>General</w:t>
        </w:r>
        <w:r w:rsidRPr="00087183">
          <w:tab/>
        </w:r>
        <w:r w:rsidRPr="00087183">
          <w:fldChar w:fldCharType="begin"/>
        </w:r>
        <w:r w:rsidRPr="00087183">
          <w:instrText xml:space="preserve"> PAGEREF _Toc25317486 \h </w:instrText>
        </w:r>
        <w:r w:rsidRPr="00087183">
          <w:fldChar w:fldCharType="separate"/>
        </w:r>
        <w:r w:rsidRPr="00087183">
          <w:t>7</w:t>
        </w:r>
        <w:r w:rsidRPr="00087183">
          <w:fldChar w:fldCharType="end"/>
        </w:r>
      </w:hyperlink>
    </w:p>
    <w:p w14:paraId="214F92FE" w14:textId="77777777" w:rsidR="00087183" w:rsidRPr="00087183" w:rsidRDefault="00000000" w:rsidP="00087183">
      <w:pPr>
        <w:pStyle w:val="TOC2"/>
        <w:rPr>
          <w:rFonts w:eastAsiaTheme="minorEastAsia"/>
          <w:sz w:val="22"/>
          <w:szCs w:val="22"/>
        </w:rPr>
      </w:pPr>
      <w:hyperlink w:anchor="_Toc25317487" w:history="1">
        <w:r w:rsidR="00087183" w:rsidRPr="00087183">
          <w:rPr>
            <w:rStyle w:val="Hyperlink"/>
          </w:rPr>
          <w:t>1.</w:t>
        </w:r>
        <w:r w:rsidR="00087183" w:rsidRPr="00087183">
          <w:rPr>
            <w:rFonts w:eastAsiaTheme="minorEastAsia"/>
            <w:sz w:val="22"/>
            <w:szCs w:val="22"/>
          </w:rPr>
          <w:tab/>
        </w:r>
        <w:r w:rsidR="00087183" w:rsidRPr="00087183">
          <w:rPr>
            <w:rStyle w:val="Hyperlink"/>
          </w:rPr>
          <w:t>Scope of Bid</w:t>
        </w:r>
        <w:r w:rsidR="00087183" w:rsidRPr="00087183">
          <w:tab/>
        </w:r>
        <w:r w:rsidR="00087183" w:rsidRPr="00087183">
          <w:fldChar w:fldCharType="begin"/>
        </w:r>
        <w:r w:rsidR="00087183" w:rsidRPr="00087183">
          <w:instrText xml:space="preserve"> PAGEREF _Toc25317487 \h </w:instrText>
        </w:r>
        <w:r w:rsidR="00087183" w:rsidRPr="00087183">
          <w:fldChar w:fldCharType="separate"/>
        </w:r>
        <w:r w:rsidR="00087183" w:rsidRPr="00087183">
          <w:t>7</w:t>
        </w:r>
        <w:r w:rsidR="00087183" w:rsidRPr="00087183">
          <w:fldChar w:fldCharType="end"/>
        </w:r>
      </w:hyperlink>
    </w:p>
    <w:p w14:paraId="04C6ECD9" w14:textId="77777777" w:rsidR="00087183" w:rsidRPr="00087183" w:rsidRDefault="00000000" w:rsidP="00087183">
      <w:pPr>
        <w:pStyle w:val="TOC2"/>
        <w:rPr>
          <w:rFonts w:eastAsiaTheme="minorEastAsia"/>
          <w:sz w:val="22"/>
          <w:szCs w:val="22"/>
        </w:rPr>
      </w:pPr>
      <w:hyperlink w:anchor="_Toc25317488" w:history="1">
        <w:r w:rsidR="00087183" w:rsidRPr="00087183">
          <w:rPr>
            <w:rStyle w:val="Hyperlink"/>
          </w:rPr>
          <w:t>2.</w:t>
        </w:r>
        <w:r w:rsidR="00087183" w:rsidRPr="00087183">
          <w:rPr>
            <w:rFonts w:eastAsiaTheme="minorEastAsia"/>
            <w:sz w:val="22"/>
            <w:szCs w:val="22"/>
          </w:rPr>
          <w:tab/>
        </w:r>
        <w:r w:rsidR="00087183" w:rsidRPr="00087183">
          <w:rPr>
            <w:rStyle w:val="Hyperlink"/>
          </w:rPr>
          <w:t>Source of Funds</w:t>
        </w:r>
        <w:r w:rsidR="00087183" w:rsidRPr="00087183">
          <w:tab/>
        </w:r>
        <w:r w:rsidR="00087183" w:rsidRPr="00087183">
          <w:fldChar w:fldCharType="begin"/>
        </w:r>
        <w:r w:rsidR="00087183" w:rsidRPr="00087183">
          <w:instrText xml:space="preserve"> PAGEREF _Toc25317488 \h </w:instrText>
        </w:r>
        <w:r w:rsidR="00087183" w:rsidRPr="00087183">
          <w:fldChar w:fldCharType="separate"/>
        </w:r>
        <w:r w:rsidR="00087183" w:rsidRPr="00087183">
          <w:t>8</w:t>
        </w:r>
        <w:r w:rsidR="00087183" w:rsidRPr="00087183">
          <w:fldChar w:fldCharType="end"/>
        </w:r>
      </w:hyperlink>
    </w:p>
    <w:p w14:paraId="5E78FAC0" w14:textId="77777777" w:rsidR="00087183" w:rsidRPr="00087183" w:rsidRDefault="00000000" w:rsidP="00087183">
      <w:pPr>
        <w:pStyle w:val="TOC2"/>
        <w:rPr>
          <w:rFonts w:eastAsiaTheme="minorEastAsia"/>
          <w:sz w:val="22"/>
          <w:szCs w:val="22"/>
        </w:rPr>
      </w:pPr>
      <w:hyperlink w:anchor="_Toc25317489" w:history="1">
        <w:r w:rsidR="00087183" w:rsidRPr="00087183">
          <w:rPr>
            <w:rStyle w:val="Hyperlink"/>
          </w:rPr>
          <w:t>3.</w:t>
        </w:r>
        <w:r w:rsidR="00087183" w:rsidRPr="00087183">
          <w:rPr>
            <w:rFonts w:eastAsiaTheme="minorEastAsia"/>
            <w:sz w:val="22"/>
            <w:szCs w:val="22"/>
          </w:rPr>
          <w:tab/>
        </w:r>
        <w:r w:rsidR="00087183" w:rsidRPr="00087183">
          <w:rPr>
            <w:rStyle w:val="Hyperlink"/>
          </w:rPr>
          <w:t>Fraud and Corruption</w:t>
        </w:r>
        <w:r w:rsidR="00087183" w:rsidRPr="00087183">
          <w:tab/>
        </w:r>
        <w:r w:rsidR="00087183" w:rsidRPr="00087183">
          <w:fldChar w:fldCharType="begin"/>
        </w:r>
        <w:r w:rsidR="00087183" w:rsidRPr="00087183">
          <w:instrText xml:space="preserve"> PAGEREF _Toc25317489 \h </w:instrText>
        </w:r>
        <w:r w:rsidR="00087183" w:rsidRPr="00087183">
          <w:fldChar w:fldCharType="separate"/>
        </w:r>
        <w:r w:rsidR="00087183" w:rsidRPr="00087183">
          <w:t>8</w:t>
        </w:r>
        <w:r w:rsidR="00087183" w:rsidRPr="00087183">
          <w:fldChar w:fldCharType="end"/>
        </w:r>
      </w:hyperlink>
    </w:p>
    <w:p w14:paraId="6238813F" w14:textId="77777777" w:rsidR="00087183" w:rsidRPr="00087183" w:rsidRDefault="00000000" w:rsidP="00087183">
      <w:pPr>
        <w:pStyle w:val="TOC2"/>
        <w:rPr>
          <w:rFonts w:eastAsiaTheme="minorEastAsia"/>
          <w:sz w:val="22"/>
          <w:szCs w:val="22"/>
        </w:rPr>
      </w:pPr>
      <w:hyperlink w:anchor="_Toc25317490" w:history="1">
        <w:r w:rsidR="00087183" w:rsidRPr="00087183">
          <w:rPr>
            <w:rStyle w:val="Hyperlink"/>
          </w:rPr>
          <w:t>4.</w:t>
        </w:r>
        <w:r w:rsidR="00087183" w:rsidRPr="00087183">
          <w:rPr>
            <w:rFonts w:eastAsiaTheme="minorEastAsia"/>
            <w:sz w:val="22"/>
            <w:szCs w:val="22"/>
          </w:rPr>
          <w:tab/>
        </w:r>
        <w:r w:rsidR="00087183" w:rsidRPr="00087183">
          <w:rPr>
            <w:rStyle w:val="Hyperlink"/>
          </w:rPr>
          <w:t>Eligible Bidders</w:t>
        </w:r>
        <w:r w:rsidR="00087183" w:rsidRPr="00087183">
          <w:tab/>
        </w:r>
        <w:r w:rsidR="00087183" w:rsidRPr="00087183">
          <w:fldChar w:fldCharType="begin"/>
        </w:r>
        <w:r w:rsidR="00087183" w:rsidRPr="00087183">
          <w:instrText xml:space="preserve"> PAGEREF _Toc25317490 \h </w:instrText>
        </w:r>
        <w:r w:rsidR="00087183" w:rsidRPr="00087183">
          <w:fldChar w:fldCharType="separate"/>
        </w:r>
        <w:r w:rsidR="00087183" w:rsidRPr="00087183">
          <w:t>8</w:t>
        </w:r>
        <w:r w:rsidR="00087183" w:rsidRPr="00087183">
          <w:fldChar w:fldCharType="end"/>
        </w:r>
      </w:hyperlink>
    </w:p>
    <w:p w14:paraId="2CC34480" w14:textId="77777777" w:rsidR="00087183" w:rsidRPr="00087183" w:rsidRDefault="00000000" w:rsidP="00087183">
      <w:pPr>
        <w:pStyle w:val="TOC2"/>
        <w:rPr>
          <w:rFonts w:eastAsiaTheme="minorEastAsia"/>
          <w:sz w:val="22"/>
          <w:szCs w:val="22"/>
        </w:rPr>
      </w:pPr>
      <w:hyperlink w:anchor="_Toc25317491" w:history="1">
        <w:r w:rsidR="00087183" w:rsidRPr="00087183">
          <w:rPr>
            <w:rStyle w:val="Hyperlink"/>
            <w:iCs/>
          </w:rPr>
          <w:t>5.</w:t>
        </w:r>
        <w:r w:rsidR="00087183" w:rsidRPr="00087183">
          <w:rPr>
            <w:rFonts w:eastAsiaTheme="minorEastAsia"/>
            <w:sz w:val="22"/>
            <w:szCs w:val="22"/>
          </w:rPr>
          <w:tab/>
        </w:r>
        <w:r w:rsidR="00087183" w:rsidRPr="00087183">
          <w:rPr>
            <w:rStyle w:val="Hyperlink"/>
            <w:iCs/>
          </w:rPr>
          <w:t xml:space="preserve">Eligible Materials, </w:t>
        </w:r>
        <w:r w:rsidR="00087183" w:rsidRPr="00087183">
          <w:rPr>
            <w:rStyle w:val="Hyperlink"/>
          </w:rPr>
          <w:t>Equipment</w:t>
        </w:r>
        <w:r w:rsidR="00087183" w:rsidRPr="00087183">
          <w:rPr>
            <w:rStyle w:val="Hyperlink"/>
            <w:iCs/>
          </w:rPr>
          <w:t xml:space="preserve"> and Services</w:t>
        </w:r>
        <w:r w:rsidR="00087183" w:rsidRPr="00087183">
          <w:tab/>
        </w:r>
        <w:r w:rsidR="00087183" w:rsidRPr="00087183">
          <w:fldChar w:fldCharType="begin"/>
        </w:r>
        <w:r w:rsidR="00087183" w:rsidRPr="00087183">
          <w:instrText xml:space="preserve"> PAGEREF _Toc25317491 \h </w:instrText>
        </w:r>
        <w:r w:rsidR="00087183" w:rsidRPr="00087183">
          <w:fldChar w:fldCharType="separate"/>
        </w:r>
        <w:r w:rsidR="00087183" w:rsidRPr="00087183">
          <w:t>11</w:t>
        </w:r>
        <w:r w:rsidR="00087183" w:rsidRPr="00087183">
          <w:fldChar w:fldCharType="end"/>
        </w:r>
      </w:hyperlink>
    </w:p>
    <w:p w14:paraId="5A27AA94"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492" w:history="1">
        <w:r w:rsidR="00087183" w:rsidRPr="00087183">
          <w:rPr>
            <w:rStyle w:val="Hyperlink"/>
          </w:rPr>
          <w:t>B.</w:t>
        </w:r>
        <w:r w:rsidR="00087183" w:rsidRPr="00087183">
          <w:rPr>
            <w:rFonts w:eastAsiaTheme="minorEastAsia"/>
            <w:b w:val="0"/>
            <w:sz w:val="22"/>
            <w:szCs w:val="22"/>
          </w:rPr>
          <w:tab/>
        </w:r>
        <w:r w:rsidR="00087183" w:rsidRPr="00087183">
          <w:rPr>
            <w:rStyle w:val="Hyperlink"/>
          </w:rPr>
          <w:t>Contents of Bidding Document</w:t>
        </w:r>
        <w:r w:rsidR="00087183" w:rsidRPr="00087183">
          <w:tab/>
        </w:r>
        <w:r w:rsidR="00087183" w:rsidRPr="00087183">
          <w:fldChar w:fldCharType="begin"/>
        </w:r>
        <w:r w:rsidR="00087183" w:rsidRPr="00087183">
          <w:instrText xml:space="preserve"> PAGEREF _Toc25317492 \h </w:instrText>
        </w:r>
        <w:r w:rsidR="00087183" w:rsidRPr="00087183">
          <w:fldChar w:fldCharType="separate"/>
        </w:r>
        <w:r w:rsidR="00087183" w:rsidRPr="00087183">
          <w:t>11</w:t>
        </w:r>
        <w:r w:rsidR="00087183" w:rsidRPr="00087183">
          <w:fldChar w:fldCharType="end"/>
        </w:r>
      </w:hyperlink>
    </w:p>
    <w:p w14:paraId="3EC7E5EE" w14:textId="77777777" w:rsidR="00087183" w:rsidRPr="00087183" w:rsidRDefault="00000000" w:rsidP="00087183">
      <w:pPr>
        <w:pStyle w:val="TOC2"/>
        <w:rPr>
          <w:rFonts w:eastAsiaTheme="minorEastAsia"/>
          <w:sz w:val="22"/>
          <w:szCs w:val="22"/>
        </w:rPr>
      </w:pPr>
      <w:hyperlink w:anchor="_Toc25317493" w:history="1">
        <w:r w:rsidR="00087183" w:rsidRPr="00087183">
          <w:rPr>
            <w:rStyle w:val="Hyperlink"/>
          </w:rPr>
          <w:t>6.</w:t>
        </w:r>
        <w:r w:rsidR="00087183" w:rsidRPr="00087183">
          <w:rPr>
            <w:rFonts w:eastAsiaTheme="minorEastAsia"/>
            <w:sz w:val="22"/>
            <w:szCs w:val="22"/>
          </w:rPr>
          <w:tab/>
        </w:r>
        <w:r w:rsidR="00087183" w:rsidRPr="00087183">
          <w:rPr>
            <w:rStyle w:val="Hyperlink"/>
          </w:rPr>
          <w:t>Sections of Bidding Document</w:t>
        </w:r>
        <w:r w:rsidR="00087183" w:rsidRPr="00087183">
          <w:tab/>
        </w:r>
        <w:r w:rsidR="00087183" w:rsidRPr="00087183">
          <w:fldChar w:fldCharType="begin"/>
        </w:r>
        <w:r w:rsidR="00087183" w:rsidRPr="00087183">
          <w:instrText xml:space="preserve"> PAGEREF _Toc25317493 \h </w:instrText>
        </w:r>
        <w:r w:rsidR="00087183" w:rsidRPr="00087183">
          <w:fldChar w:fldCharType="separate"/>
        </w:r>
        <w:r w:rsidR="00087183" w:rsidRPr="00087183">
          <w:t>11</w:t>
        </w:r>
        <w:r w:rsidR="00087183" w:rsidRPr="00087183">
          <w:fldChar w:fldCharType="end"/>
        </w:r>
      </w:hyperlink>
    </w:p>
    <w:p w14:paraId="15CCA019" w14:textId="77777777" w:rsidR="00087183" w:rsidRPr="00087183" w:rsidRDefault="00000000" w:rsidP="00087183">
      <w:pPr>
        <w:pStyle w:val="TOC2"/>
        <w:rPr>
          <w:rFonts w:eastAsiaTheme="minorEastAsia"/>
          <w:sz w:val="22"/>
          <w:szCs w:val="22"/>
        </w:rPr>
      </w:pPr>
      <w:hyperlink w:anchor="_Toc25317494" w:history="1">
        <w:r w:rsidR="00087183" w:rsidRPr="00087183">
          <w:rPr>
            <w:rStyle w:val="Hyperlink"/>
          </w:rPr>
          <w:t>7.</w:t>
        </w:r>
        <w:r w:rsidR="00087183" w:rsidRPr="00087183">
          <w:rPr>
            <w:rFonts w:eastAsiaTheme="minorEastAsia"/>
            <w:sz w:val="22"/>
            <w:szCs w:val="22"/>
          </w:rPr>
          <w:tab/>
        </w:r>
        <w:r w:rsidR="00087183" w:rsidRPr="00087183">
          <w:rPr>
            <w:rStyle w:val="Hyperlink"/>
          </w:rPr>
          <w:t>Clarification of Bidding Document, Site Visit, Pre-Bid Meeting</w:t>
        </w:r>
        <w:r w:rsidR="00087183" w:rsidRPr="00087183">
          <w:tab/>
        </w:r>
        <w:r w:rsidR="00087183" w:rsidRPr="00087183">
          <w:fldChar w:fldCharType="begin"/>
        </w:r>
        <w:r w:rsidR="00087183" w:rsidRPr="00087183">
          <w:instrText xml:space="preserve"> PAGEREF _Toc25317494 \h </w:instrText>
        </w:r>
        <w:r w:rsidR="00087183" w:rsidRPr="00087183">
          <w:fldChar w:fldCharType="separate"/>
        </w:r>
        <w:r w:rsidR="00087183" w:rsidRPr="00087183">
          <w:t>12</w:t>
        </w:r>
        <w:r w:rsidR="00087183" w:rsidRPr="00087183">
          <w:fldChar w:fldCharType="end"/>
        </w:r>
      </w:hyperlink>
    </w:p>
    <w:p w14:paraId="6626A13E" w14:textId="77777777" w:rsidR="00087183" w:rsidRPr="00087183" w:rsidRDefault="00000000" w:rsidP="00087183">
      <w:pPr>
        <w:pStyle w:val="TOC2"/>
        <w:rPr>
          <w:rFonts w:eastAsiaTheme="minorEastAsia"/>
          <w:sz w:val="22"/>
          <w:szCs w:val="22"/>
        </w:rPr>
      </w:pPr>
      <w:hyperlink w:anchor="_Toc25317495" w:history="1">
        <w:r w:rsidR="00087183" w:rsidRPr="00087183">
          <w:rPr>
            <w:rStyle w:val="Hyperlink"/>
          </w:rPr>
          <w:t>8.</w:t>
        </w:r>
        <w:r w:rsidR="00087183" w:rsidRPr="00087183">
          <w:rPr>
            <w:rFonts w:eastAsiaTheme="minorEastAsia"/>
            <w:sz w:val="22"/>
            <w:szCs w:val="22"/>
          </w:rPr>
          <w:tab/>
        </w:r>
        <w:r w:rsidR="00087183" w:rsidRPr="00087183">
          <w:rPr>
            <w:rStyle w:val="Hyperlink"/>
          </w:rPr>
          <w:t>Amendment of Bidding Document</w:t>
        </w:r>
        <w:r w:rsidR="00087183" w:rsidRPr="00087183">
          <w:tab/>
        </w:r>
        <w:r w:rsidR="00087183" w:rsidRPr="00087183">
          <w:fldChar w:fldCharType="begin"/>
        </w:r>
        <w:r w:rsidR="00087183" w:rsidRPr="00087183">
          <w:instrText xml:space="preserve"> PAGEREF _Toc25317495 \h </w:instrText>
        </w:r>
        <w:r w:rsidR="00087183" w:rsidRPr="00087183">
          <w:fldChar w:fldCharType="separate"/>
        </w:r>
        <w:r w:rsidR="00087183" w:rsidRPr="00087183">
          <w:t>13</w:t>
        </w:r>
        <w:r w:rsidR="00087183" w:rsidRPr="00087183">
          <w:fldChar w:fldCharType="end"/>
        </w:r>
      </w:hyperlink>
    </w:p>
    <w:p w14:paraId="7304B045"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496" w:history="1">
        <w:r w:rsidR="00087183" w:rsidRPr="00087183">
          <w:rPr>
            <w:rStyle w:val="Hyperlink"/>
          </w:rPr>
          <w:t>C.</w:t>
        </w:r>
        <w:r w:rsidR="00087183" w:rsidRPr="00087183">
          <w:rPr>
            <w:rFonts w:eastAsiaTheme="minorEastAsia"/>
            <w:b w:val="0"/>
            <w:sz w:val="22"/>
            <w:szCs w:val="22"/>
          </w:rPr>
          <w:tab/>
        </w:r>
        <w:r w:rsidR="00087183" w:rsidRPr="00087183">
          <w:rPr>
            <w:rStyle w:val="Hyperlink"/>
          </w:rPr>
          <w:t>Preparation of Bids</w:t>
        </w:r>
        <w:r w:rsidR="00087183" w:rsidRPr="00087183">
          <w:tab/>
        </w:r>
        <w:r w:rsidR="00087183" w:rsidRPr="00087183">
          <w:fldChar w:fldCharType="begin"/>
        </w:r>
        <w:r w:rsidR="00087183" w:rsidRPr="00087183">
          <w:instrText xml:space="preserve"> PAGEREF _Toc25317496 \h </w:instrText>
        </w:r>
        <w:r w:rsidR="00087183" w:rsidRPr="00087183">
          <w:fldChar w:fldCharType="separate"/>
        </w:r>
        <w:r w:rsidR="00087183" w:rsidRPr="00087183">
          <w:t>14</w:t>
        </w:r>
        <w:r w:rsidR="00087183" w:rsidRPr="00087183">
          <w:fldChar w:fldCharType="end"/>
        </w:r>
      </w:hyperlink>
    </w:p>
    <w:p w14:paraId="15EB44B9" w14:textId="77777777" w:rsidR="00087183" w:rsidRPr="00087183" w:rsidRDefault="00000000" w:rsidP="00087183">
      <w:pPr>
        <w:pStyle w:val="TOC2"/>
        <w:rPr>
          <w:rFonts w:eastAsiaTheme="minorEastAsia"/>
          <w:sz w:val="22"/>
          <w:szCs w:val="22"/>
        </w:rPr>
      </w:pPr>
      <w:hyperlink w:anchor="_Toc25317497" w:history="1">
        <w:r w:rsidR="00087183" w:rsidRPr="00087183">
          <w:rPr>
            <w:rStyle w:val="Hyperlink"/>
          </w:rPr>
          <w:t>9.</w:t>
        </w:r>
        <w:r w:rsidR="00087183" w:rsidRPr="00087183">
          <w:rPr>
            <w:rFonts w:eastAsiaTheme="minorEastAsia"/>
            <w:sz w:val="22"/>
            <w:szCs w:val="22"/>
          </w:rPr>
          <w:tab/>
        </w:r>
        <w:r w:rsidR="00087183" w:rsidRPr="00087183">
          <w:rPr>
            <w:rStyle w:val="Hyperlink"/>
          </w:rPr>
          <w:t>Cost of Bidding</w:t>
        </w:r>
        <w:r w:rsidR="00087183" w:rsidRPr="00087183">
          <w:tab/>
        </w:r>
        <w:r w:rsidR="00087183" w:rsidRPr="00087183">
          <w:fldChar w:fldCharType="begin"/>
        </w:r>
        <w:r w:rsidR="00087183" w:rsidRPr="00087183">
          <w:instrText xml:space="preserve"> PAGEREF _Toc25317497 \h </w:instrText>
        </w:r>
        <w:r w:rsidR="00087183" w:rsidRPr="00087183">
          <w:fldChar w:fldCharType="separate"/>
        </w:r>
        <w:r w:rsidR="00087183" w:rsidRPr="00087183">
          <w:t>14</w:t>
        </w:r>
        <w:r w:rsidR="00087183" w:rsidRPr="00087183">
          <w:fldChar w:fldCharType="end"/>
        </w:r>
      </w:hyperlink>
    </w:p>
    <w:p w14:paraId="7DB83835" w14:textId="77777777" w:rsidR="00087183" w:rsidRPr="00087183" w:rsidRDefault="00000000" w:rsidP="00087183">
      <w:pPr>
        <w:pStyle w:val="TOC2"/>
        <w:rPr>
          <w:rFonts w:eastAsiaTheme="minorEastAsia"/>
          <w:sz w:val="22"/>
          <w:szCs w:val="22"/>
        </w:rPr>
      </w:pPr>
      <w:hyperlink w:anchor="_Toc25317498" w:history="1">
        <w:r w:rsidR="00087183" w:rsidRPr="00087183">
          <w:rPr>
            <w:rStyle w:val="Hyperlink"/>
          </w:rPr>
          <w:t>10.</w:t>
        </w:r>
        <w:r w:rsidR="00087183" w:rsidRPr="00087183">
          <w:rPr>
            <w:rFonts w:eastAsiaTheme="minorEastAsia"/>
            <w:sz w:val="22"/>
            <w:szCs w:val="22"/>
          </w:rPr>
          <w:tab/>
        </w:r>
        <w:r w:rsidR="00087183" w:rsidRPr="00087183">
          <w:rPr>
            <w:rStyle w:val="Hyperlink"/>
          </w:rPr>
          <w:t>Language of Bid</w:t>
        </w:r>
        <w:r w:rsidR="00087183" w:rsidRPr="00087183">
          <w:tab/>
        </w:r>
        <w:r w:rsidR="00087183" w:rsidRPr="00087183">
          <w:fldChar w:fldCharType="begin"/>
        </w:r>
        <w:r w:rsidR="00087183" w:rsidRPr="00087183">
          <w:instrText xml:space="preserve"> PAGEREF _Toc25317498 \h </w:instrText>
        </w:r>
        <w:r w:rsidR="00087183" w:rsidRPr="00087183">
          <w:fldChar w:fldCharType="separate"/>
        </w:r>
        <w:r w:rsidR="00087183" w:rsidRPr="00087183">
          <w:t>14</w:t>
        </w:r>
        <w:r w:rsidR="00087183" w:rsidRPr="00087183">
          <w:fldChar w:fldCharType="end"/>
        </w:r>
      </w:hyperlink>
    </w:p>
    <w:p w14:paraId="1F5142A4" w14:textId="77777777" w:rsidR="00087183" w:rsidRPr="00087183" w:rsidRDefault="00000000" w:rsidP="00087183">
      <w:pPr>
        <w:pStyle w:val="TOC2"/>
        <w:rPr>
          <w:rFonts w:eastAsiaTheme="minorEastAsia"/>
          <w:sz w:val="22"/>
          <w:szCs w:val="22"/>
        </w:rPr>
      </w:pPr>
      <w:hyperlink w:anchor="_Toc25317499" w:history="1">
        <w:r w:rsidR="00087183" w:rsidRPr="00087183">
          <w:rPr>
            <w:rStyle w:val="Hyperlink"/>
          </w:rPr>
          <w:t>11.</w:t>
        </w:r>
        <w:r w:rsidR="00087183" w:rsidRPr="00087183">
          <w:rPr>
            <w:rFonts w:eastAsiaTheme="minorEastAsia"/>
            <w:sz w:val="22"/>
            <w:szCs w:val="22"/>
          </w:rPr>
          <w:tab/>
        </w:r>
        <w:r w:rsidR="00087183" w:rsidRPr="00087183">
          <w:rPr>
            <w:rStyle w:val="Hyperlink"/>
          </w:rPr>
          <w:t>Documents Comprising the Bid</w:t>
        </w:r>
        <w:r w:rsidR="00087183" w:rsidRPr="00087183">
          <w:tab/>
        </w:r>
        <w:r w:rsidR="00087183" w:rsidRPr="00087183">
          <w:fldChar w:fldCharType="begin"/>
        </w:r>
        <w:r w:rsidR="00087183" w:rsidRPr="00087183">
          <w:instrText xml:space="preserve"> PAGEREF _Toc25317499 \h </w:instrText>
        </w:r>
        <w:r w:rsidR="00087183" w:rsidRPr="00087183">
          <w:fldChar w:fldCharType="separate"/>
        </w:r>
        <w:r w:rsidR="00087183" w:rsidRPr="00087183">
          <w:t>14</w:t>
        </w:r>
        <w:r w:rsidR="00087183" w:rsidRPr="00087183">
          <w:fldChar w:fldCharType="end"/>
        </w:r>
      </w:hyperlink>
    </w:p>
    <w:p w14:paraId="0B764AF3" w14:textId="77777777" w:rsidR="00087183" w:rsidRPr="00087183" w:rsidRDefault="00000000" w:rsidP="00087183">
      <w:pPr>
        <w:pStyle w:val="TOC2"/>
        <w:rPr>
          <w:rFonts w:eastAsiaTheme="minorEastAsia"/>
          <w:sz w:val="22"/>
          <w:szCs w:val="22"/>
        </w:rPr>
      </w:pPr>
      <w:hyperlink w:anchor="_Toc25317500" w:history="1">
        <w:r w:rsidR="00087183" w:rsidRPr="00087183">
          <w:rPr>
            <w:rStyle w:val="Hyperlink"/>
          </w:rPr>
          <w:t>12.</w:t>
        </w:r>
        <w:r w:rsidR="00087183" w:rsidRPr="00087183">
          <w:rPr>
            <w:rFonts w:eastAsiaTheme="minorEastAsia"/>
            <w:sz w:val="22"/>
            <w:szCs w:val="22"/>
          </w:rPr>
          <w:tab/>
        </w:r>
        <w:r w:rsidR="00087183" w:rsidRPr="00087183">
          <w:rPr>
            <w:rStyle w:val="Hyperlink"/>
          </w:rPr>
          <w:t>Letter of Bid and Schedules</w:t>
        </w:r>
        <w:r w:rsidR="00087183" w:rsidRPr="00087183">
          <w:tab/>
        </w:r>
        <w:r w:rsidR="00087183" w:rsidRPr="00087183">
          <w:fldChar w:fldCharType="begin"/>
        </w:r>
        <w:r w:rsidR="00087183" w:rsidRPr="00087183">
          <w:instrText xml:space="preserve"> PAGEREF _Toc25317500 \h </w:instrText>
        </w:r>
        <w:r w:rsidR="00087183" w:rsidRPr="00087183">
          <w:fldChar w:fldCharType="separate"/>
        </w:r>
        <w:r w:rsidR="00087183" w:rsidRPr="00087183">
          <w:t>15</w:t>
        </w:r>
        <w:r w:rsidR="00087183" w:rsidRPr="00087183">
          <w:fldChar w:fldCharType="end"/>
        </w:r>
      </w:hyperlink>
    </w:p>
    <w:p w14:paraId="5425F6B0" w14:textId="77777777" w:rsidR="00087183" w:rsidRPr="00087183" w:rsidRDefault="00000000" w:rsidP="00087183">
      <w:pPr>
        <w:pStyle w:val="TOC2"/>
        <w:rPr>
          <w:rFonts w:eastAsiaTheme="minorEastAsia"/>
          <w:sz w:val="22"/>
          <w:szCs w:val="22"/>
        </w:rPr>
      </w:pPr>
      <w:hyperlink w:anchor="_Toc25317501" w:history="1">
        <w:r w:rsidR="00087183" w:rsidRPr="00087183">
          <w:rPr>
            <w:rStyle w:val="Hyperlink"/>
          </w:rPr>
          <w:t>13.</w:t>
        </w:r>
        <w:r w:rsidR="00087183" w:rsidRPr="00087183">
          <w:rPr>
            <w:rFonts w:eastAsiaTheme="minorEastAsia"/>
            <w:sz w:val="22"/>
            <w:szCs w:val="22"/>
          </w:rPr>
          <w:tab/>
        </w:r>
        <w:r w:rsidR="00087183" w:rsidRPr="00087183">
          <w:rPr>
            <w:rStyle w:val="Hyperlink"/>
          </w:rPr>
          <w:t>Alternative Bids</w:t>
        </w:r>
        <w:r w:rsidR="00087183" w:rsidRPr="00087183">
          <w:tab/>
        </w:r>
        <w:r w:rsidR="00087183" w:rsidRPr="00087183">
          <w:fldChar w:fldCharType="begin"/>
        </w:r>
        <w:r w:rsidR="00087183" w:rsidRPr="00087183">
          <w:instrText xml:space="preserve"> PAGEREF _Toc25317501 \h </w:instrText>
        </w:r>
        <w:r w:rsidR="00087183" w:rsidRPr="00087183">
          <w:fldChar w:fldCharType="separate"/>
        </w:r>
        <w:r w:rsidR="00087183" w:rsidRPr="00087183">
          <w:t>15</w:t>
        </w:r>
        <w:r w:rsidR="00087183" w:rsidRPr="00087183">
          <w:fldChar w:fldCharType="end"/>
        </w:r>
      </w:hyperlink>
    </w:p>
    <w:p w14:paraId="4F75906F" w14:textId="77777777" w:rsidR="00087183" w:rsidRPr="00087183" w:rsidRDefault="00000000" w:rsidP="00087183">
      <w:pPr>
        <w:pStyle w:val="TOC2"/>
        <w:rPr>
          <w:rFonts w:eastAsiaTheme="minorEastAsia"/>
          <w:sz w:val="22"/>
          <w:szCs w:val="22"/>
        </w:rPr>
      </w:pPr>
      <w:hyperlink w:anchor="_Toc25317502" w:history="1">
        <w:r w:rsidR="00087183" w:rsidRPr="00087183">
          <w:rPr>
            <w:rStyle w:val="Hyperlink"/>
          </w:rPr>
          <w:t>14.</w:t>
        </w:r>
        <w:r w:rsidR="00087183" w:rsidRPr="00087183">
          <w:rPr>
            <w:rFonts w:eastAsiaTheme="minorEastAsia"/>
            <w:sz w:val="22"/>
            <w:szCs w:val="22"/>
          </w:rPr>
          <w:tab/>
        </w:r>
        <w:r w:rsidR="00087183" w:rsidRPr="00087183">
          <w:rPr>
            <w:rStyle w:val="Hyperlink"/>
          </w:rPr>
          <w:t>Bid Prices and Discounts</w:t>
        </w:r>
        <w:r w:rsidR="00087183" w:rsidRPr="00087183">
          <w:tab/>
        </w:r>
        <w:r w:rsidR="00087183" w:rsidRPr="00087183">
          <w:fldChar w:fldCharType="begin"/>
        </w:r>
        <w:r w:rsidR="00087183" w:rsidRPr="00087183">
          <w:instrText xml:space="preserve"> PAGEREF _Toc25317502 \h </w:instrText>
        </w:r>
        <w:r w:rsidR="00087183" w:rsidRPr="00087183">
          <w:fldChar w:fldCharType="separate"/>
        </w:r>
        <w:r w:rsidR="00087183" w:rsidRPr="00087183">
          <w:t>15</w:t>
        </w:r>
        <w:r w:rsidR="00087183" w:rsidRPr="00087183">
          <w:fldChar w:fldCharType="end"/>
        </w:r>
      </w:hyperlink>
    </w:p>
    <w:p w14:paraId="6C32CBA3" w14:textId="77777777" w:rsidR="00087183" w:rsidRPr="00087183" w:rsidRDefault="00000000" w:rsidP="00087183">
      <w:pPr>
        <w:pStyle w:val="TOC2"/>
        <w:rPr>
          <w:rFonts w:eastAsiaTheme="minorEastAsia"/>
          <w:sz w:val="22"/>
          <w:szCs w:val="22"/>
        </w:rPr>
      </w:pPr>
      <w:hyperlink w:anchor="_Toc25317503" w:history="1">
        <w:r w:rsidR="00087183" w:rsidRPr="00087183">
          <w:rPr>
            <w:rStyle w:val="Hyperlink"/>
          </w:rPr>
          <w:t>15.</w:t>
        </w:r>
        <w:r w:rsidR="00087183" w:rsidRPr="00087183">
          <w:rPr>
            <w:rFonts w:eastAsiaTheme="minorEastAsia"/>
            <w:sz w:val="22"/>
            <w:szCs w:val="22"/>
          </w:rPr>
          <w:tab/>
        </w:r>
        <w:r w:rsidR="00087183" w:rsidRPr="00087183">
          <w:rPr>
            <w:rStyle w:val="Hyperlink"/>
          </w:rPr>
          <w:t>Currencies of Bid and Payment</w:t>
        </w:r>
        <w:r w:rsidR="00087183" w:rsidRPr="00087183">
          <w:tab/>
        </w:r>
        <w:r w:rsidR="00087183" w:rsidRPr="00087183">
          <w:fldChar w:fldCharType="begin"/>
        </w:r>
        <w:r w:rsidR="00087183" w:rsidRPr="00087183">
          <w:instrText xml:space="preserve"> PAGEREF _Toc25317503 \h </w:instrText>
        </w:r>
        <w:r w:rsidR="00087183" w:rsidRPr="00087183">
          <w:fldChar w:fldCharType="separate"/>
        </w:r>
        <w:r w:rsidR="00087183" w:rsidRPr="00087183">
          <w:t>16</w:t>
        </w:r>
        <w:r w:rsidR="00087183" w:rsidRPr="00087183">
          <w:fldChar w:fldCharType="end"/>
        </w:r>
      </w:hyperlink>
    </w:p>
    <w:p w14:paraId="73BB19D5" w14:textId="77777777" w:rsidR="00087183" w:rsidRPr="00087183" w:rsidRDefault="00000000" w:rsidP="00087183">
      <w:pPr>
        <w:pStyle w:val="TOC2"/>
        <w:rPr>
          <w:rFonts w:eastAsiaTheme="minorEastAsia"/>
          <w:sz w:val="22"/>
          <w:szCs w:val="22"/>
        </w:rPr>
      </w:pPr>
      <w:hyperlink w:anchor="_Toc25317504" w:history="1">
        <w:r w:rsidR="00087183" w:rsidRPr="00087183">
          <w:rPr>
            <w:rStyle w:val="Hyperlink"/>
          </w:rPr>
          <w:t>16.</w:t>
        </w:r>
        <w:r w:rsidR="00087183" w:rsidRPr="00087183">
          <w:rPr>
            <w:rFonts w:eastAsiaTheme="minorEastAsia"/>
            <w:sz w:val="22"/>
            <w:szCs w:val="22"/>
          </w:rPr>
          <w:tab/>
        </w:r>
        <w:r w:rsidR="00087183" w:rsidRPr="00087183">
          <w:rPr>
            <w:rStyle w:val="Hyperlink"/>
          </w:rPr>
          <w:t>Documents Comprising the Technical Proposal</w:t>
        </w:r>
        <w:r w:rsidR="00087183" w:rsidRPr="00087183">
          <w:tab/>
        </w:r>
        <w:r w:rsidR="00087183" w:rsidRPr="00087183">
          <w:fldChar w:fldCharType="begin"/>
        </w:r>
        <w:r w:rsidR="00087183" w:rsidRPr="00087183">
          <w:instrText xml:space="preserve"> PAGEREF _Toc25317504 \h </w:instrText>
        </w:r>
        <w:r w:rsidR="00087183" w:rsidRPr="00087183">
          <w:fldChar w:fldCharType="separate"/>
        </w:r>
        <w:r w:rsidR="00087183" w:rsidRPr="00087183">
          <w:t>17</w:t>
        </w:r>
        <w:r w:rsidR="00087183" w:rsidRPr="00087183">
          <w:fldChar w:fldCharType="end"/>
        </w:r>
      </w:hyperlink>
    </w:p>
    <w:p w14:paraId="6BDAF6B0" w14:textId="77777777" w:rsidR="00087183" w:rsidRPr="00087183" w:rsidRDefault="00000000" w:rsidP="00087183">
      <w:pPr>
        <w:pStyle w:val="TOC2"/>
        <w:rPr>
          <w:rFonts w:eastAsiaTheme="minorEastAsia"/>
          <w:sz w:val="22"/>
          <w:szCs w:val="22"/>
        </w:rPr>
      </w:pPr>
      <w:hyperlink w:anchor="_Toc25317505" w:history="1">
        <w:r w:rsidR="00087183" w:rsidRPr="00087183">
          <w:rPr>
            <w:rStyle w:val="Hyperlink"/>
          </w:rPr>
          <w:t>17.</w:t>
        </w:r>
        <w:r w:rsidR="00087183" w:rsidRPr="00087183">
          <w:rPr>
            <w:rFonts w:eastAsiaTheme="minorEastAsia"/>
            <w:sz w:val="22"/>
            <w:szCs w:val="22"/>
          </w:rPr>
          <w:tab/>
        </w:r>
        <w:r w:rsidR="00087183" w:rsidRPr="00087183">
          <w:rPr>
            <w:rStyle w:val="Hyperlink"/>
          </w:rPr>
          <w:t>Documents Establishing the Eligibility and Qualifications of the Bidder</w:t>
        </w:r>
        <w:r w:rsidR="00087183" w:rsidRPr="00087183">
          <w:tab/>
        </w:r>
        <w:r w:rsidR="00087183" w:rsidRPr="00087183">
          <w:fldChar w:fldCharType="begin"/>
        </w:r>
        <w:r w:rsidR="00087183" w:rsidRPr="00087183">
          <w:instrText xml:space="preserve"> PAGEREF _Toc25317505 \h </w:instrText>
        </w:r>
        <w:r w:rsidR="00087183" w:rsidRPr="00087183">
          <w:fldChar w:fldCharType="separate"/>
        </w:r>
        <w:r w:rsidR="00087183" w:rsidRPr="00087183">
          <w:t>17</w:t>
        </w:r>
        <w:r w:rsidR="00087183" w:rsidRPr="00087183">
          <w:fldChar w:fldCharType="end"/>
        </w:r>
      </w:hyperlink>
    </w:p>
    <w:p w14:paraId="4A36B6F2" w14:textId="77777777" w:rsidR="00087183" w:rsidRPr="00087183" w:rsidRDefault="00000000" w:rsidP="00087183">
      <w:pPr>
        <w:pStyle w:val="TOC2"/>
        <w:rPr>
          <w:rFonts w:eastAsiaTheme="minorEastAsia"/>
          <w:sz w:val="22"/>
          <w:szCs w:val="22"/>
        </w:rPr>
      </w:pPr>
      <w:hyperlink w:anchor="_Toc25317506" w:history="1">
        <w:r w:rsidR="00087183" w:rsidRPr="00087183">
          <w:rPr>
            <w:rStyle w:val="Hyperlink"/>
          </w:rPr>
          <w:t>18.</w:t>
        </w:r>
        <w:r w:rsidR="00087183" w:rsidRPr="00087183">
          <w:rPr>
            <w:rFonts w:eastAsiaTheme="minorEastAsia"/>
            <w:sz w:val="22"/>
            <w:szCs w:val="22"/>
          </w:rPr>
          <w:tab/>
        </w:r>
        <w:r w:rsidR="00087183" w:rsidRPr="00087183">
          <w:rPr>
            <w:rStyle w:val="Hyperlink"/>
          </w:rPr>
          <w:t>Period of Validity of Bids</w:t>
        </w:r>
        <w:r w:rsidR="00087183" w:rsidRPr="00087183">
          <w:tab/>
        </w:r>
        <w:r w:rsidR="00087183" w:rsidRPr="00087183">
          <w:fldChar w:fldCharType="begin"/>
        </w:r>
        <w:r w:rsidR="00087183" w:rsidRPr="00087183">
          <w:instrText xml:space="preserve"> PAGEREF _Toc25317506 \h </w:instrText>
        </w:r>
        <w:r w:rsidR="00087183" w:rsidRPr="00087183">
          <w:fldChar w:fldCharType="separate"/>
        </w:r>
        <w:r w:rsidR="00087183" w:rsidRPr="00087183">
          <w:t>17</w:t>
        </w:r>
        <w:r w:rsidR="00087183" w:rsidRPr="00087183">
          <w:fldChar w:fldCharType="end"/>
        </w:r>
      </w:hyperlink>
    </w:p>
    <w:p w14:paraId="3015493E" w14:textId="77777777" w:rsidR="00087183" w:rsidRPr="00087183" w:rsidRDefault="00000000" w:rsidP="00087183">
      <w:pPr>
        <w:pStyle w:val="TOC2"/>
        <w:rPr>
          <w:rFonts w:eastAsiaTheme="minorEastAsia"/>
          <w:sz w:val="22"/>
          <w:szCs w:val="22"/>
        </w:rPr>
      </w:pPr>
      <w:hyperlink w:anchor="_Toc25317507" w:history="1">
        <w:r w:rsidR="00087183" w:rsidRPr="00087183">
          <w:rPr>
            <w:rStyle w:val="Hyperlink"/>
          </w:rPr>
          <w:t>19.</w:t>
        </w:r>
        <w:r w:rsidR="00087183" w:rsidRPr="00087183">
          <w:rPr>
            <w:rFonts w:eastAsiaTheme="minorEastAsia"/>
            <w:sz w:val="22"/>
            <w:szCs w:val="22"/>
          </w:rPr>
          <w:tab/>
        </w:r>
        <w:r w:rsidR="00087183" w:rsidRPr="00087183">
          <w:rPr>
            <w:rStyle w:val="Hyperlink"/>
          </w:rPr>
          <w:t>Bid Security</w:t>
        </w:r>
        <w:r w:rsidR="00087183" w:rsidRPr="00087183">
          <w:tab/>
        </w:r>
        <w:r w:rsidR="00087183" w:rsidRPr="00087183">
          <w:fldChar w:fldCharType="begin"/>
        </w:r>
        <w:r w:rsidR="00087183" w:rsidRPr="00087183">
          <w:instrText xml:space="preserve"> PAGEREF _Toc25317507 \h </w:instrText>
        </w:r>
        <w:r w:rsidR="00087183" w:rsidRPr="00087183">
          <w:fldChar w:fldCharType="separate"/>
        </w:r>
        <w:r w:rsidR="00087183" w:rsidRPr="00087183">
          <w:t>18</w:t>
        </w:r>
        <w:r w:rsidR="00087183" w:rsidRPr="00087183">
          <w:fldChar w:fldCharType="end"/>
        </w:r>
      </w:hyperlink>
    </w:p>
    <w:p w14:paraId="3BA79582" w14:textId="77777777" w:rsidR="00087183" w:rsidRPr="00087183" w:rsidRDefault="00000000" w:rsidP="00087183">
      <w:pPr>
        <w:pStyle w:val="TOC2"/>
        <w:rPr>
          <w:rFonts w:eastAsiaTheme="minorEastAsia"/>
          <w:sz w:val="22"/>
          <w:szCs w:val="22"/>
        </w:rPr>
      </w:pPr>
      <w:hyperlink w:anchor="_Toc25317508" w:history="1">
        <w:r w:rsidR="00087183" w:rsidRPr="00087183">
          <w:rPr>
            <w:rStyle w:val="Hyperlink"/>
          </w:rPr>
          <w:t>20.</w:t>
        </w:r>
        <w:r w:rsidR="00087183" w:rsidRPr="00087183">
          <w:rPr>
            <w:rFonts w:eastAsiaTheme="minorEastAsia"/>
            <w:sz w:val="22"/>
            <w:szCs w:val="22"/>
          </w:rPr>
          <w:tab/>
        </w:r>
        <w:r w:rsidR="00087183" w:rsidRPr="00087183">
          <w:rPr>
            <w:rStyle w:val="Hyperlink"/>
          </w:rPr>
          <w:t>Format and Signing of Bid</w:t>
        </w:r>
        <w:r w:rsidR="00087183" w:rsidRPr="00087183">
          <w:tab/>
        </w:r>
        <w:r w:rsidR="00087183" w:rsidRPr="00087183">
          <w:fldChar w:fldCharType="begin"/>
        </w:r>
        <w:r w:rsidR="00087183" w:rsidRPr="00087183">
          <w:instrText xml:space="preserve"> PAGEREF _Toc25317508 \h </w:instrText>
        </w:r>
        <w:r w:rsidR="00087183" w:rsidRPr="00087183">
          <w:fldChar w:fldCharType="separate"/>
        </w:r>
        <w:r w:rsidR="00087183" w:rsidRPr="00087183">
          <w:t>20</w:t>
        </w:r>
        <w:r w:rsidR="00087183" w:rsidRPr="00087183">
          <w:fldChar w:fldCharType="end"/>
        </w:r>
      </w:hyperlink>
    </w:p>
    <w:p w14:paraId="271F68BB"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509" w:history="1">
        <w:r w:rsidR="00087183" w:rsidRPr="00087183">
          <w:rPr>
            <w:rStyle w:val="Hyperlink"/>
          </w:rPr>
          <w:t>D.</w:t>
        </w:r>
        <w:r w:rsidR="00087183" w:rsidRPr="00087183">
          <w:rPr>
            <w:rFonts w:eastAsiaTheme="minorEastAsia"/>
            <w:b w:val="0"/>
            <w:sz w:val="22"/>
            <w:szCs w:val="22"/>
          </w:rPr>
          <w:tab/>
        </w:r>
        <w:r w:rsidR="00087183" w:rsidRPr="00087183">
          <w:rPr>
            <w:rStyle w:val="Hyperlink"/>
          </w:rPr>
          <w:t>Submission and Opening of Bids</w:t>
        </w:r>
        <w:r w:rsidR="00087183" w:rsidRPr="00087183">
          <w:tab/>
        </w:r>
        <w:r w:rsidR="00087183" w:rsidRPr="00087183">
          <w:fldChar w:fldCharType="begin"/>
        </w:r>
        <w:r w:rsidR="00087183" w:rsidRPr="00087183">
          <w:instrText xml:space="preserve"> PAGEREF _Toc25317509 \h </w:instrText>
        </w:r>
        <w:r w:rsidR="00087183" w:rsidRPr="00087183">
          <w:fldChar w:fldCharType="separate"/>
        </w:r>
        <w:r w:rsidR="00087183" w:rsidRPr="00087183">
          <w:t>20</w:t>
        </w:r>
        <w:r w:rsidR="00087183" w:rsidRPr="00087183">
          <w:fldChar w:fldCharType="end"/>
        </w:r>
      </w:hyperlink>
    </w:p>
    <w:p w14:paraId="7B0192DD" w14:textId="77777777" w:rsidR="00087183" w:rsidRPr="00087183" w:rsidRDefault="00000000" w:rsidP="00087183">
      <w:pPr>
        <w:pStyle w:val="TOC2"/>
        <w:rPr>
          <w:rFonts w:eastAsiaTheme="minorEastAsia"/>
          <w:sz w:val="22"/>
          <w:szCs w:val="22"/>
        </w:rPr>
      </w:pPr>
      <w:hyperlink w:anchor="_Toc25317510" w:history="1">
        <w:r w:rsidR="00087183" w:rsidRPr="00087183">
          <w:rPr>
            <w:rStyle w:val="Hyperlink"/>
          </w:rPr>
          <w:t>21.</w:t>
        </w:r>
        <w:r w:rsidR="00087183" w:rsidRPr="00087183">
          <w:rPr>
            <w:rFonts w:eastAsiaTheme="minorEastAsia"/>
            <w:sz w:val="22"/>
            <w:szCs w:val="22"/>
          </w:rPr>
          <w:tab/>
        </w:r>
        <w:r w:rsidR="00087183" w:rsidRPr="00087183">
          <w:rPr>
            <w:rStyle w:val="Hyperlink"/>
          </w:rPr>
          <w:t>Sealing and Marking of Bids</w:t>
        </w:r>
        <w:r w:rsidR="00087183" w:rsidRPr="00087183">
          <w:tab/>
        </w:r>
        <w:r w:rsidR="00087183" w:rsidRPr="00087183">
          <w:fldChar w:fldCharType="begin"/>
        </w:r>
        <w:r w:rsidR="00087183" w:rsidRPr="00087183">
          <w:instrText xml:space="preserve"> PAGEREF _Toc25317510 \h </w:instrText>
        </w:r>
        <w:r w:rsidR="00087183" w:rsidRPr="00087183">
          <w:fldChar w:fldCharType="separate"/>
        </w:r>
        <w:r w:rsidR="00087183" w:rsidRPr="00087183">
          <w:t>20</w:t>
        </w:r>
        <w:r w:rsidR="00087183" w:rsidRPr="00087183">
          <w:fldChar w:fldCharType="end"/>
        </w:r>
      </w:hyperlink>
    </w:p>
    <w:p w14:paraId="066C2CB0" w14:textId="77777777" w:rsidR="00087183" w:rsidRPr="00087183" w:rsidRDefault="00000000" w:rsidP="00087183">
      <w:pPr>
        <w:pStyle w:val="TOC2"/>
        <w:rPr>
          <w:rFonts w:eastAsiaTheme="minorEastAsia"/>
          <w:sz w:val="22"/>
          <w:szCs w:val="22"/>
        </w:rPr>
      </w:pPr>
      <w:hyperlink w:anchor="_Toc25317511" w:history="1">
        <w:r w:rsidR="00087183" w:rsidRPr="00087183">
          <w:rPr>
            <w:rStyle w:val="Hyperlink"/>
          </w:rPr>
          <w:t>22.</w:t>
        </w:r>
        <w:r w:rsidR="00087183" w:rsidRPr="00087183">
          <w:rPr>
            <w:rFonts w:eastAsiaTheme="minorEastAsia"/>
            <w:sz w:val="22"/>
            <w:szCs w:val="22"/>
          </w:rPr>
          <w:tab/>
        </w:r>
        <w:r w:rsidR="00087183" w:rsidRPr="00087183">
          <w:rPr>
            <w:rStyle w:val="Hyperlink"/>
          </w:rPr>
          <w:t>Deadline for Submission of Bids</w:t>
        </w:r>
        <w:r w:rsidR="00087183" w:rsidRPr="00087183">
          <w:tab/>
        </w:r>
        <w:r w:rsidR="00087183" w:rsidRPr="00087183">
          <w:fldChar w:fldCharType="begin"/>
        </w:r>
        <w:r w:rsidR="00087183" w:rsidRPr="00087183">
          <w:instrText xml:space="preserve"> PAGEREF _Toc25317511 \h </w:instrText>
        </w:r>
        <w:r w:rsidR="00087183" w:rsidRPr="00087183">
          <w:fldChar w:fldCharType="separate"/>
        </w:r>
        <w:r w:rsidR="00087183" w:rsidRPr="00087183">
          <w:t>21</w:t>
        </w:r>
        <w:r w:rsidR="00087183" w:rsidRPr="00087183">
          <w:fldChar w:fldCharType="end"/>
        </w:r>
      </w:hyperlink>
    </w:p>
    <w:p w14:paraId="7EFB0DE9" w14:textId="77777777" w:rsidR="00087183" w:rsidRPr="00087183" w:rsidRDefault="00000000" w:rsidP="00087183">
      <w:pPr>
        <w:pStyle w:val="TOC2"/>
        <w:rPr>
          <w:rFonts w:eastAsiaTheme="minorEastAsia"/>
          <w:sz w:val="22"/>
          <w:szCs w:val="22"/>
        </w:rPr>
      </w:pPr>
      <w:hyperlink w:anchor="_Toc25317512" w:history="1">
        <w:r w:rsidR="00087183" w:rsidRPr="00087183">
          <w:rPr>
            <w:rStyle w:val="Hyperlink"/>
          </w:rPr>
          <w:t>23.</w:t>
        </w:r>
        <w:r w:rsidR="00087183" w:rsidRPr="00087183">
          <w:rPr>
            <w:rFonts w:eastAsiaTheme="minorEastAsia"/>
            <w:sz w:val="22"/>
            <w:szCs w:val="22"/>
          </w:rPr>
          <w:tab/>
        </w:r>
        <w:r w:rsidR="00087183" w:rsidRPr="00087183">
          <w:rPr>
            <w:rStyle w:val="Hyperlink"/>
          </w:rPr>
          <w:t>Late Bids</w:t>
        </w:r>
        <w:r w:rsidR="00087183" w:rsidRPr="00087183">
          <w:tab/>
        </w:r>
        <w:r w:rsidR="00087183" w:rsidRPr="00087183">
          <w:fldChar w:fldCharType="begin"/>
        </w:r>
        <w:r w:rsidR="00087183" w:rsidRPr="00087183">
          <w:instrText xml:space="preserve"> PAGEREF _Toc25317512 \h </w:instrText>
        </w:r>
        <w:r w:rsidR="00087183" w:rsidRPr="00087183">
          <w:fldChar w:fldCharType="separate"/>
        </w:r>
        <w:r w:rsidR="00087183" w:rsidRPr="00087183">
          <w:t>21</w:t>
        </w:r>
        <w:r w:rsidR="00087183" w:rsidRPr="00087183">
          <w:fldChar w:fldCharType="end"/>
        </w:r>
      </w:hyperlink>
    </w:p>
    <w:p w14:paraId="0051A9C5" w14:textId="77777777" w:rsidR="00087183" w:rsidRPr="00087183" w:rsidRDefault="00000000" w:rsidP="00087183">
      <w:pPr>
        <w:pStyle w:val="TOC2"/>
        <w:rPr>
          <w:rFonts w:eastAsiaTheme="minorEastAsia"/>
          <w:sz w:val="22"/>
          <w:szCs w:val="22"/>
        </w:rPr>
      </w:pPr>
      <w:hyperlink w:anchor="_Toc25317513" w:history="1">
        <w:r w:rsidR="00087183" w:rsidRPr="00087183">
          <w:rPr>
            <w:rStyle w:val="Hyperlink"/>
          </w:rPr>
          <w:t>24.</w:t>
        </w:r>
        <w:r w:rsidR="00087183" w:rsidRPr="00087183">
          <w:rPr>
            <w:rFonts w:eastAsiaTheme="minorEastAsia"/>
            <w:sz w:val="22"/>
            <w:szCs w:val="22"/>
          </w:rPr>
          <w:tab/>
        </w:r>
        <w:r w:rsidR="00087183" w:rsidRPr="00087183">
          <w:rPr>
            <w:rStyle w:val="Hyperlink"/>
          </w:rPr>
          <w:t>Withdrawal, Substitution, and Modification of Bids</w:t>
        </w:r>
        <w:r w:rsidR="00087183" w:rsidRPr="00087183">
          <w:tab/>
        </w:r>
        <w:r w:rsidR="00087183" w:rsidRPr="00087183">
          <w:fldChar w:fldCharType="begin"/>
        </w:r>
        <w:r w:rsidR="00087183" w:rsidRPr="00087183">
          <w:instrText xml:space="preserve"> PAGEREF _Toc25317513 \h </w:instrText>
        </w:r>
        <w:r w:rsidR="00087183" w:rsidRPr="00087183">
          <w:fldChar w:fldCharType="separate"/>
        </w:r>
        <w:r w:rsidR="00087183" w:rsidRPr="00087183">
          <w:t>21</w:t>
        </w:r>
        <w:r w:rsidR="00087183" w:rsidRPr="00087183">
          <w:fldChar w:fldCharType="end"/>
        </w:r>
      </w:hyperlink>
    </w:p>
    <w:p w14:paraId="57EAA370" w14:textId="77777777" w:rsidR="00087183" w:rsidRPr="00087183" w:rsidRDefault="00000000" w:rsidP="00087183">
      <w:pPr>
        <w:pStyle w:val="TOC2"/>
        <w:rPr>
          <w:rFonts w:eastAsiaTheme="minorEastAsia"/>
          <w:sz w:val="22"/>
          <w:szCs w:val="22"/>
        </w:rPr>
      </w:pPr>
      <w:hyperlink w:anchor="_Toc25317514" w:history="1">
        <w:r w:rsidR="00087183" w:rsidRPr="00087183">
          <w:rPr>
            <w:rStyle w:val="Hyperlink"/>
          </w:rPr>
          <w:t>25.</w:t>
        </w:r>
        <w:r w:rsidR="00087183" w:rsidRPr="00087183">
          <w:rPr>
            <w:rFonts w:eastAsiaTheme="minorEastAsia"/>
            <w:sz w:val="22"/>
            <w:szCs w:val="22"/>
          </w:rPr>
          <w:tab/>
        </w:r>
        <w:r w:rsidR="00087183" w:rsidRPr="00087183">
          <w:rPr>
            <w:rStyle w:val="Hyperlink"/>
          </w:rPr>
          <w:t>Bid Opening</w:t>
        </w:r>
        <w:r w:rsidR="00087183" w:rsidRPr="00087183">
          <w:tab/>
        </w:r>
        <w:r w:rsidR="00087183" w:rsidRPr="00087183">
          <w:fldChar w:fldCharType="begin"/>
        </w:r>
        <w:r w:rsidR="00087183" w:rsidRPr="00087183">
          <w:instrText xml:space="preserve"> PAGEREF _Toc25317514 \h </w:instrText>
        </w:r>
        <w:r w:rsidR="00087183" w:rsidRPr="00087183">
          <w:fldChar w:fldCharType="separate"/>
        </w:r>
        <w:r w:rsidR="00087183" w:rsidRPr="00087183">
          <w:t>22</w:t>
        </w:r>
        <w:r w:rsidR="00087183" w:rsidRPr="00087183">
          <w:fldChar w:fldCharType="end"/>
        </w:r>
      </w:hyperlink>
    </w:p>
    <w:p w14:paraId="5F8CD45B"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515" w:history="1">
        <w:r w:rsidR="00087183" w:rsidRPr="00087183">
          <w:rPr>
            <w:rStyle w:val="Hyperlink"/>
          </w:rPr>
          <w:t>E.</w:t>
        </w:r>
        <w:r w:rsidR="00087183" w:rsidRPr="00087183">
          <w:rPr>
            <w:rFonts w:eastAsiaTheme="minorEastAsia"/>
            <w:b w:val="0"/>
            <w:sz w:val="22"/>
            <w:szCs w:val="22"/>
          </w:rPr>
          <w:tab/>
        </w:r>
        <w:r w:rsidR="00087183" w:rsidRPr="00087183">
          <w:rPr>
            <w:rStyle w:val="Hyperlink"/>
          </w:rPr>
          <w:t>Evaluation and Comparison of Bids</w:t>
        </w:r>
        <w:r w:rsidR="00087183" w:rsidRPr="00087183">
          <w:tab/>
        </w:r>
        <w:r w:rsidR="00087183" w:rsidRPr="00087183">
          <w:fldChar w:fldCharType="begin"/>
        </w:r>
        <w:r w:rsidR="00087183" w:rsidRPr="00087183">
          <w:instrText xml:space="preserve"> PAGEREF _Toc25317515 \h </w:instrText>
        </w:r>
        <w:r w:rsidR="00087183" w:rsidRPr="00087183">
          <w:fldChar w:fldCharType="separate"/>
        </w:r>
        <w:r w:rsidR="00087183" w:rsidRPr="00087183">
          <w:t>23</w:t>
        </w:r>
        <w:r w:rsidR="00087183" w:rsidRPr="00087183">
          <w:fldChar w:fldCharType="end"/>
        </w:r>
      </w:hyperlink>
    </w:p>
    <w:p w14:paraId="38BB9906" w14:textId="77777777" w:rsidR="00087183" w:rsidRPr="00087183" w:rsidRDefault="00000000" w:rsidP="00087183">
      <w:pPr>
        <w:pStyle w:val="TOC2"/>
        <w:rPr>
          <w:rFonts w:eastAsiaTheme="minorEastAsia"/>
          <w:sz w:val="22"/>
          <w:szCs w:val="22"/>
        </w:rPr>
      </w:pPr>
      <w:hyperlink w:anchor="_Toc25317516" w:history="1">
        <w:r w:rsidR="00087183" w:rsidRPr="00087183">
          <w:rPr>
            <w:rStyle w:val="Hyperlink"/>
          </w:rPr>
          <w:t>26.</w:t>
        </w:r>
        <w:r w:rsidR="00087183" w:rsidRPr="00087183">
          <w:rPr>
            <w:rFonts w:eastAsiaTheme="minorEastAsia"/>
            <w:sz w:val="22"/>
            <w:szCs w:val="22"/>
          </w:rPr>
          <w:tab/>
        </w:r>
        <w:r w:rsidR="00087183" w:rsidRPr="00087183">
          <w:rPr>
            <w:rStyle w:val="Hyperlink"/>
          </w:rPr>
          <w:t>Confidentiality</w:t>
        </w:r>
        <w:r w:rsidR="00087183" w:rsidRPr="00087183">
          <w:tab/>
        </w:r>
        <w:r w:rsidR="00087183" w:rsidRPr="00087183">
          <w:fldChar w:fldCharType="begin"/>
        </w:r>
        <w:r w:rsidR="00087183" w:rsidRPr="00087183">
          <w:instrText xml:space="preserve"> PAGEREF _Toc25317516 \h </w:instrText>
        </w:r>
        <w:r w:rsidR="00087183" w:rsidRPr="00087183">
          <w:fldChar w:fldCharType="separate"/>
        </w:r>
        <w:r w:rsidR="00087183" w:rsidRPr="00087183">
          <w:t>23</w:t>
        </w:r>
        <w:r w:rsidR="00087183" w:rsidRPr="00087183">
          <w:fldChar w:fldCharType="end"/>
        </w:r>
      </w:hyperlink>
    </w:p>
    <w:p w14:paraId="0FEA5F96" w14:textId="77777777" w:rsidR="00087183" w:rsidRPr="00087183" w:rsidRDefault="00000000" w:rsidP="00087183">
      <w:pPr>
        <w:pStyle w:val="TOC2"/>
        <w:rPr>
          <w:rFonts w:eastAsiaTheme="minorEastAsia"/>
          <w:sz w:val="22"/>
          <w:szCs w:val="22"/>
        </w:rPr>
      </w:pPr>
      <w:hyperlink w:anchor="_Toc25317517" w:history="1">
        <w:r w:rsidR="00087183" w:rsidRPr="00087183">
          <w:rPr>
            <w:rStyle w:val="Hyperlink"/>
          </w:rPr>
          <w:t>27.</w:t>
        </w:r>
        <w:r w:rsidR="00087183" w:rsidRPr="00087183">
          <w:rPr>
            <w:rFonts w:eastAsiaTheme="minorEastAsia"/>
            <w:sz w:val="22"/>
            <w:szCs w:val="22"/>
          </w:rPr>
          <w:tab/>
        </w:r>
        <w:r w:rsidR="00087183" w:rsidRPr="00087183">
          <w:rPr>
            <w:rStyle w:val="Hyperlink"/>
          </w:rPr>
          <w:t>Clarification of Bids</w:t>
        </w:r>
        <w:r w:rsidR="00087183" w:rsidRPr="00087183">
          <w:tab/>
        </w:r>
        <w:r w:rsidR="00087183" w:rsidRPr="00087183">
          <w:fldChar w:fldCharType="begin"/>
        </w:r>
        <w:r w:rsidR="00087183" w:rsidRPr="00087183">
          <w:instrText xml:space="preserve"> PAGEREF _Toc25317517 \h </w:instrText>
        </w:r>
        <w:r w:rsidR="00087183" w:rsidRPr="00087183">
          <w:fldChar w:fldCharType="separate"/>
        </w:r>
        <w:r w:rsidR="00087183" w:rsidRPr="00087183">
          <w:t>23</w:t>
        </w:r>
        <w:r w:rsidR="00087183" w:rsidRPr="00087183">
          <w:fldChar w:fldCharType="end"/>
        </w:r>
      </w:hyperlink>
    </w:p>
    <w:p w14:paraId="2D61C041" w14:textId="77777777" w:rsidR="00087183" w:rsidRPr="00087183" w:rsidRDefault="00000000" w:rsidP="00087183">
      <w:pPr>
        <w:pStyle w:val="TOC2"/>
        <w:rPr>
          <w:rFonts w:eastAsiaTheme="minorEastAsia"/>
          <w:sz w:val="22"/>
          <w:szCs w:val="22"/>
        </w:rPr>
      </w:pPr>
      <w:hyperlink w:anchor="_Toc25317518" w:history="1">
        <w:r w:rsidR="00087183" w:rsidRPr="00087183">
          <w:rPr>
            <w:rStyle w:val="Hyperlink"/>
          </w:rPr>
          <w:t>28.</w:t>
        </w:r>
        <w:r w:rsidR="00087183" w:rsidRPr="00087183">
          <w:rPr>
            <w:rFonts w:eastAsiaTheme="minorEastAsia"/>
            <w:sz w:val="22"/>
            <w:szCs w:val="22"/>
          </w:rPr>
          <w:tab/>
        </w:r>
        <w:r w:rsidR="00087183" w:rsidRPr="00087183">
          <w:rPr>
            <w:rStyle w:val="Hyperlink"/>
          </w:rPr>
          <w:t>Deviations, Reservations, and Omissions</w:t>
        </w:r>
        <w:r w:rsidR="00087183" w:rsidRPr="00087183">
          <w:tab/>
        </w:r>
        <w:r w:rsidR="00087183" w:rsidRPr="00087183">
          <w:fldChar w:fldCharType="begin"/>
        </w:r>
        <w:r w:rsidR="00087183" w:rsidRPr="00087183">
          <w:instrText xml:space="preserve"> PAGEREF _Toc25317518 \h </w:instrText>
        </w:r>
        <w:r w:rsidR="00087183" w:rsidRPr="00087183">
          <w:fldChar w:fldCharType="separate"/>
        </w:r>
        <w:r w:rsidR="00087183" w:rsidRPr="00087183">
          <w:t>24</w:t>
        </w:r>
        <w:r w:rsidR="00087183" w:rsidRPr="00087183">
          <w:fldChar w:fldCharType="end"/>
        </w:r>
      </w:hyperlink>
    </w:p>
    <w:p w14:paraId="1A195163" w14:textId="77777777" w:rsidR="00087183" w:rsidRPr="00087183" w:rsidRDefault="00000000" w:rsidP="00087183">
      <w:pPr>
        <w:pStyle w:val="TOC2"/>
        <w:rPr>
          <w:rFonts w:eastAsiaTheme="minorEastAsia"/>
          <w:sz w:val="22"/>
          <w:szCs w:val="22"/>
        </w:rPr>
      </w:pPr>
      <w:hyperlink w:anchor="_Toc25317519" w:history="1">
        <w:r w:rsidR="00087183" w:rsidRPr="00087183">
          <w:rPr>
            <w:rStyle w:val="Hyperlink"/>
          </w:rPr>
          <w:t>29.</w:t>
        </w:r>
        <w:r w:rsidR="00087183" w:rsidRPr="00087183">
          <w:rPr>
            <w:rFonts w:eastAsiaTheme="minorEastAsia"/>
            <w:sz w:val="22"/>
            <w:szCs w:val="22"/>
          </w:rPr>
          <w:tab/>
        </w:r>
        <w:r w:rsidR="00087183" w:rsidRPr="00087183">
          <w:rPr>
            <w:rStyle w:val="Hyperlink"/>
          </w:rPr>
          <w:t>Determination of Responsiveness</w:t>
        </w:r>
        <w:r w:rsidR="00087183" w:rsidRPr="00087183">
          <w:tab/>
        </w:r>
        <w:r w:rsidR="00087183" w:rsidRPr="00087183">
          <w:fldChar w:fldCharType="begin"/>
        </w:r>
        <w:r w:rsidR="00087183" w:rsidRPr="00087183">
          <w:instrText xml:space="preserve"> PAGEREF _Toc25317519 \h </w:instrText>
        </w:r>
        <w:r w:rsidR="00087183" w:rsidRPr="00087183">
          <w:fldChar w:fldCharType="separate"/>
        </w:r>
        <w:r w:rsidR="00087183" w:rsidRPr="00087183">
          <w:t>24</w:t>
        </w:r>
        <w:r w:rsidR="00087183" w:rsidRPr="00087183">
          <w:fldChar w:fldCharType="end"/>
        </w:r>
      </w:hyperlink>
    </w:p>
    <w:p w14:paraId="5853F949" w14:textId="77777777" w:rsidR="00087183" w:rsidRPr="00087183" w:rsidRDefault="00000000" w:rsidP="00087183">
      <w:pPr>
        <w:pStyle w:val="TOC2"/>
        <w:rPr>
          <w:rFonts w:eastAsiaTheme="minorEastAsia"/>
          <w:sz w:val="22"/>
          <w:szCs w:val="22"/>
        </w:rPr>
      </w:pPr>
      <w:hyperlink w:anchor="_Toc25317520" w:history="1">
        <w:r w:rsidR="00087183" w:rsidRPr="00087183">
          <w:rPr>
            <w:rStyle w:val="Hyperlink"/>
          </w:rPr>
          <w:t>30.</w:t>
        </w:r>
        <w:r w:rsidR="00087183" w:rsidRPr="00087183">
          <w:rPr>
            <w:rFonts w:eastAsiaTheme="minorEastAsia"/>
            <w:sz w:val="22"/>
            <w:szCs w:val="22"/>
          </w:rPr>
          <w:tab/>
        </w:r>
        <w:r w:rsidR="00087183" w:rsidRPr="00087183">
          <w:rPr>
            <w:rStyle w:val="Hyperlink"/>
          </w:rPr>
          <w:t>Nonmaterial Nonconformities</w:t>
        </w:r>
        <w:r w:rsidR="00087183" w:rsidRPr="00087183">
          <w:tab/>
        </w:r>
        <w:r w:rsidR="00087183" w:rsidRPr="00087183">
          <w:fldChar w:fldCharType="begin"/>
        </w:r>
        <w:r w:rsidR="00087183" w:rsidRPr="00087183">
          <w:instrText xml:space="preserve"> PAGEREF _Toc25317520 \h </w:instrText>
        </w:r>
        <w:r w:rsidR="00087183" w:rsidRPr="00087183">
          <w:fldChar w:fldCharType="separate"/>
        </w:r>
        <w:r w:rsidR="00087183" w:rsidRPr="00087183">
          <w:t>25</w:t>
        </w:r>
        <w:r w:rsidR="00087183" w:rsidRPr="00087183">
          <w:fldChar w:fldCharType="end"/>
        </w:r>
      </w:hyperlink>
    </w:p>
    <w:p w14:paraId="288F59CF" w14:textId="77777777" w:rsidR="00087183" w:rsidRPr="00087183" w:rsidRDefault="00000000" w:rsidP="00087183">
      <w:pPr>
        <w:pStyle w:val="TOC2"/>
        <w:rPr>
          <w:rFonts w:eastAsiaTheme="minorEastAsia"/>
          <w:sz w:val="22"/>
          <w:szCs w:val="22"/>
        </w:rPr>
      </w:pPr>
      <w:hyperlink w:anchor="_Toc25317521" w:history="1">
        <w:r w:rsidR="00087183" w:rsidRPr="00087183">
          <w:rPr>
            <w:rStyle w:val="Hyperlink"/>
          </w:rPr>
          <w:t>31.</w:t>
        </w:r>
        <w:r w:rsidR="00087183" w:rsidRPr="00087183">
          <w:rPr>
            <w:rFonts w:eastAsiaTheme="minorEastAsia"/>
            <w:sz w:val="22"/>
            <w:szCs w:val="22"/>
          </w:rPr>
          <w:tab/>
        </w:r>
        <w:r w:rsidR="00087183" w:rsidRPr="00087183">
          <w:rPr>
            <w:rStyle w:val="Hyperlink"/>
          </w:rPr>
          <w:t>Correction of Arithmetical Errors</w:t>
        </w:r>
        <w:r w:rsidR="00087183" w:rsidRPr="00087183">
          <w:tab/>
        </w:r>
        <w:r w:rsidR="00087183" w:rsidRPr="00087183">
          <w:fldChar w:fldCharType="begin"/>
        </w:r>
        <w:r w:rsidR="00087183" w:rsidRPr="00087183">
          <w:instrText xml:space="preserve"> PAGEREF _Toc25317521 \h </w:instrText>
        </w:r>
        <w:r w:rsidR="00087183" w:rsidRPr="00087183">
          <w:fldChar w:fldCharType="separate"/>
        </w:r>
        <w:r w:rsidR="00087183" w:rsidRPr="00087183">
          <w:t>25</w:t>
        </w:r>
        <w:r w:rsidR="00087183" w:rsidRPr="00087183">
          <w:fldChar w:fldCharType="end"/>
        </w:r>
      </w:hyperlink>
    </w:p>
    <w:p w14:paraId="1E753072" w14:textId="77777777" w:rsidR="00087183" w:rsidRPr="00087183" w:rsidRDefault="00000000" w:rsidP="00087183">
      <w:pPr>
        <w:pStyle w:val="TOC2"/>
        <w:rPr>
          <w:rFonts w:eastAsiaTheme="minorEastAsia"/>
          <w:sz w:val="22"/>
          <w:szCs w:val="22"/>
        </w:rPr>
      </w:pPr>
      <w:hyperlink w:anchor="_Toc25317522" w:history="1">
        <w:r w:rsidR="00087183" w:rsidRPr="00087183">
          <w:rPr>
            <w:rStyle w:val="Hyperlink"/>
          </w:rPr>
          <w:t>32.</w:t>
        </w:r>
        <w:r w:rsidR="00087183" w:rsidRPr="00087183">
          <w:rPr>
            <w:rFonts w:eastAsiaTheme="minorEastAsia"/>
            <w:sz w:val="22"/>
            <w:szCs w:val="22"/>
          </w:rPr>
          <w:tab/>
        </w:r>
        <w:r w:rsidR="00087183" w:rsidRPr="00087183">
          <w:rPr>
            <w:rStyle w:val="Hyperlink"/>
          </w:rPr>
          <w:t>Conversion to Single Currency</w:t>
        </w:r>
        <w:r w:rsidR="00087183" w:rsidRPr="00087183">
          <w:tab/>
        </w:r>
        <w:r w:rsidR="00087183" w:rsidRPr="00087183">
          <w:fldChar w:fldCharType="begin"/>
        </w:r>
        <w:r w:rsidR="00087183" w:rsidRPr="00087183">
          <w:instrText xml:space="preserve"> PAGEREF _Toc25317522 \h </w:instrText>
        </w:r>
        <w:r w:rsidR="00087183" w:rsidRPr="00087183">
          <w:fldChar w:fldCharType="separate"/>
        </w:r>
        <w:r w:rsidR="00087183" w:rsidRPr="00087183">
          <w:t>26</w:t>
        </w:r>
        <w:r w:rsidR="00087183" w:rsidRPr="00087183">
          <w:fldChar w:fldCharType="end"/>
        </w:r>
      </w:hyperlink>
    </w:p>
    <w:p w14:paraId="10D03B84" w14:textId="77777777" w:rsidR="00087183" w:rsidRPr="00087183" w:rsidRDefault="00000000" w:rsidP="00087183">
      <w:pPr>
        <w:pStyle w:val="TOC2"/>
        <w:rPr>
          <w:rFonts w:eastAsiaTheme="minorEastAsia"/>
          <w:sz w:val="22"/>
          <w:szCs w:val="22"/>
        </w:rPr>
      </w:pPr>
      <w:hyperlink w:anchor="_Toc25317523" w:history="1">
        <w:r w:rsidR="00087183" w:rsidRPr="00087183">
          <w:rPr>
            <w:rStyle w:val="Hyperlink"/>
          </w:rPr>
          <w:t>33.</w:t>
        </w:r>
        <w:r w:rsidR="00087183" w:rsidRPr="00087183">
          <w:rPr>
            <w:rFonts w:eastAsiaTheme="minorEastAsia"/>
            <w:sz w:val="22"/>
            <w:szCs w:val="22"/>
          </w:rPr>
          <w:tab/>
        </w:r>
        <w:r w:rsidR="00087183" w:rsidRPr="00087183">
          <w:rPr>
            <w:rStyle w:val="Hyperlink"/>
          </w:rPr>
          <w:t>Margin of Preference</w:t>
        </w:r>
        <w:r w:rsidR="00087183" w:rsidRPr="00087183">
          <w:tab/>
        </w:r>
        <w:r w:rsidR="00087183" w:rsidRPr="00087183">
          <w:fldChar w:fldCharType="begin"/>
        </w:r>
        <w:r w:rsidR="00087183" w:rsidRPr="00087183">
          <w:instrText xml:space="preserve"> PAGEREF _Toc25317523 \h </w:instrText>
        </w:r>
        <w:r w:rsidR="00087183" w:rsidRPr="00087183">
          <w:fldChar w:fldCharType="separate"/>
        </w:r>
        <w:r w:rsidR="00087183" w:rsidRPr="00087183">
          <w:t>26</w:t>
        </w:r>
        <w:r w:rsidR="00087183" w:rsidRPr="00087183">
          <w:fldChar w:fldCharType="end"/>
        </w:r>
      </w:hyperlink>
    </w:p>
    <w:p w14:paraId="1F87EFFA" w14:textId="77777777" w:rsidR="00087183" w:rsidRPr="00087183" w:rsidRDefault="00000000" w:rsidP="00087183">
      <w:pPr>
        <w:pStyle w:val="TOC2"/>
        <w:rPr>
          <w:rFonts w:eastAsiaTheme="minorEastAsia"/>
          <w:sz w:val="22"/>
          <w:szCs w:val="22"/>
        </w:rPr>
      </w:pPr>
      <w:hyperlink w:anchor="_Toc25317524" w:history="1">
        <w:r w:rsidR="00087183" w:rsidRPr="00087183">
          <w:rPr>
            <w:rStyle w:val="Hyperlink"/>
          </w:rPr>
          <w:t>34.</w:t>
        </w:r>
        <w:r w:rsidR="00087183" w:rsidRPr="00087183">
          <w:rPr>
            <w:rFonts w:eastAsiaTheme="minorEastAsia"/>
            <w:sz w:val="22"/>
            <w:szCs w:val="22"/>
          </w:rPr>
          <w:tab/>
        </w:r>
        <w:r w:rsidR="00087183" w:rsidRPr="00087183">
          <w:rPr>
            <w:rStyle w:val="Hyperlink"/>
          </w:rPr>
          <w:t>Subcontractors</w:t>
        </w:r>
        <w:r w:rsidR="00087183" w:rsidRPr="00087183">
          <w:tab/>
        </w:r>
        <w:r w:rsidR="00087183" w:rsidRPr="00087183">
          <w:fldChar w:fldCharType="begin"/>
        </w:r>
        <w:r w:rsidR="00087183" w:rsidRPr="00087183">
          <w:instrText xml:space="preserve"> PAGEREF _Toc25317524 \h </w:instrText>
        </w:r>
        <w:r w:rsidR="00087183" w:rsidRPr="00087183">
          <w:fldChar w:fldCharType="separate"/>
        </w:r>
        <w:r w:rsidR="00087183" w:rsidRPr="00087183">
          <w:t>26</w:t>
        </w:r>
        <w:r w:rsidR="00087183" w:rsidRPr="00087183">
          <w:fldChar w:fldCharType="end"/>
        </w:r>
      </w:hyperlink>
    </w:p>
    <w:p w14:paraId="3D0E0610" w14:textId="77777777" w:rsidR="00087183" w:rsidRPr="00087183" w:rsidRDefault="00000000" w:rsidP="00087183">
      <w:pPr>
        <w:pStyle w:val="TOC2"/>
        <w:rPr>
          <w:rFonts w:eastAsiaTheme="minorEastAsia"/>
          <w:sz w:val="22"/>
          <w:szCs w:val="22"/>
        </w:rPr>
      </w:pPr>
      <w:hyperlink w:anchor="_Toc25317525" w:history="1">
        <w:r w:rsidR="00087183" w:rsidRPr="00087183">
          <w:rPr>
            <w:rStyle w:val="Hyperlink"/>
          </w:rPr>
          <w:t>35.</w:t>
        </w:r>
        <w:r w:rsidR="00087183" w:rsidRPr="00087183">
          <w:rPr>
            <w:rFonts w:eastAsiaTheme="minorEastAsia"/>
            <w:sz w:val="22"/>
            <w:szCs w:val="22"/>
          </w:rPr>
          <w:tab/>
        </w:r>
        <w:r w:rsidR="00087183" w:rsidRPr="00087183">
          <w:rPr>
            <w:rStyle w:val="Hyperlink"/>
          </w:rPr>
          <w:t>Evaluation of Bids</w:t>
        </w:r>
        <w:r w:rsidR="00087183" w:rsidRPr="00087183">
          <w:tab/>
        </w:r>
        <w:r w:rsidR="00087183" w:rsidRPr="00087183">
          <w:fldChar w:fldCharType="begin"/>
        </w:r>
        <w:r w:rsidR="00087183" w:rsidRPr="00087183">
          <w:instrText xml:space="preserve"> PAGEREF _Toc25317525 \h </w:instrText>
        </w:r>
        <w:r w:rsidR="00087183" w:rsidRPr="00087183">
          <w:fldChar w:fldCharType="separate"/>
        </w:r>
        <w:r w:rsidR="00087183" w:rsidRPr="00087183">
          <w:t>26</w:t>
        </w:r>
        <w:r w:rsidR="00087183" w:rsidRPr="00087183">
          <w:fldChar w:fldCharType="end"/>
        </w:r>
      </w:hyperlink>
    </w:p>
    <w:p w14:paraId="5E0B6F26" w14:textId="77777777" w:rsidR="00087183" w:rsidRPr="00087183" w:rsidRDefault="00000000" w:rsidP="00087183">
      <w:pPr>
        <w:pStyle w:val="TOC2"/>
        <w:rPr>
          <w:rFonts w:eastAsiaTheme="minorEastAsia"/>
          <w:sz w:val="22"/>
          <w:szCs w:val="22"/>
        </w:rPr>
      </w:pPr>
      <w:hyperlink w:anchor="_Toc25317526" w:history="1">
        <w:r w:rsidR="00087183" w:rsidRPr="00087183">
          <w:rPr>
            <w:rStyle w:val="Hyperlink"/>
          </w:rPr>
          <w:t>36.</w:t>
        </w:r>
        <w:r w:rsidR="00087183" w:rsidRPr="00087183">
          <w:rPr>
            <w:rFonts w:eastAsiaTheme="minorEastAsia"/>
            <w:sz w:val="22"/>
            <w:szCs w:val="22"/>
          </w:rPr>
          <w:tab/>
        </w:r>
        <w:r w:rsidR="00087183" w:rsidRPr="00087183">
          <w:rPr>
            <w:rStyle w:val="Hyperlink"/>
          </w:rPr>
          <w:t>Comparison of Bids</w:t>
        </w:r>
        <w:r w:rsidR="00087183" w:rsidRPr="00087183">
          <w:tab/>
        </w:r>
        <w:r w:rsidR="00087183" w:rsidRPr="00087183">
          <w:fldChar w:fldCharType="begin"/>
        </w:r>
        <w:r w:rsidR="00087183" w:rsidRPr="00087183">
          <w:instrText xml:space="preserve"> PAGEREF _Toc25317526 \h </w:instrText>
        </w:r>
        <w:r w:rsidR="00087183" w:rsidRPr="00087183">
          <w:fldChar w:fldCharType="separate"/>
        </w:r>
        <w:r w:rsidR="00087183" w:rsidRPr="00087183">
          <w:t>27</w:t>
        </w:r>
        <w:r w:rsidR="00087183" w:rsidRPr="00087183">
          <w:fldChar w:fldCharType="end"/>
        </w:r>
      </w:hyperlink>
    </w:p>
    <w:p w14:paraId="77B3EEC0" w14:textId="77777777" w:rsidR="00087183" w:rsidRPr="00087183" w:rsidRDefault="00000000" w:rsidP="00087183">
      <w:pPr>
        <w:pStyle w:val="TOC2"/>
        <w:rPr>
          <w:rFonts w:eastAsiaTheme="minorEastAsia"/>
          <w:sz w:val="22"/>
          <w:szCs w:val="22"/>
        </w:rPr>
      </w:pPr>
      <w:hyperlink w:anchor="_Toc25317527" w:history="1">
        <w:r w:rsidR="00087183" w:rsidRPr="00087183">
          <w:rPr>
            <w:rStyle w:val="Hyperlink"/>
          </w:rPr>
          <w:t>37.</w:t>
        </w:r>
        <w:r w:rsidR="00087183" w:rsidRPr="00087183">
          <w:rPr>
            <w:rFonts w:eastAsiaTheme="minorEastAsia"/>
            <w:sz w:val="22"/>
            <w:szCs w:val="22"/>
          </w:rPr>
          <w:tab/>
        </w:r>
        <w:r w:rsidR="00087183" w:rsidRPr="00087183">
          <w:rPr>
            <w:rStyle w:val="Hyperlink"/>
          </w:rPr>
          <w:t>Abnormally Low Bids</w:t>
        </w:r>
        <w:r w:rsidR="00087183" w:rsidRPr="00087183">
          <w:tab/>
        </w:r>
        <w:r w:rsidR="00087183" w:rsidRPr="00087183">
          <w:fldChar w:fldCharType="begin"/>
        </w:r>
        <w:r w:rsidR="00087183" w:rsidRPr="00087183">
          <w:instrText xml:space="preserve"> PAGEREF _Toc25317527 \h </w:instrText>
        </w:r>
        <w:r w:rsidR="00087183" w:rsidRPr="00087183">
          <w:fldChar w:fldCharType="separate"/>
        </w:r>
        <w:r w:rsidR="00087183" w:rsidRPr="00087183">
          <w:t>27</w:t>
        </w:r>
        <w:r w:rsidR="00087183" w:rsidRPr="00087183">
          <w:fldChar w:fldCharType="end"/>
        </w:r>
      </w:hyperlink>
    </w:p>
    <w:p w14:paraId="4CDB35CF" w14:textId="77777777" w:rsidR="00087183" w:rsidRPr="00087183" w:rsidRDefault="00000000" w:rsidP="00087183">
      <w:pPr>
        <w:pStyle w:val="TOC2"/>
        <w:rPr>
          <w:rFonts w:eastAsiaTheme="minorEastAsia"/>
          <w:sz w:val="22"/>
          <w:szCs w:val="22"/>
        </w:rPr>
      </w:pPr>
      <w:hyperlink w:anchor="_Toc25317528" w:history="1">
        <w:r w:rsidR="00087183" w:rsidRPr="00087183">
          <w:rPr>
            <w:rStyle w:val="Hyperlink"/>
          </w:rPr>
          <w:t>38.</w:t>
        </w:r>
        <w:r w:rsidR="00087183" w:rsidRPr="00087183">
          <w:rPr>
            <w:rFonts w:eastAsiaTheme="minorEastAsia"/>
            <w:sz w:val="22"/>
            <w:szCs w:val="22"/>
          </w:rPr>
          <w:tab/>
        </w:r>
        <w:r w:rsidR="00087183" w:rsidRPr="00087183">
          <w:rPr>
            <w:rStyle w:val="Hyperlink"/>
          </w:rPr>
          <w:t>Unbalanced or Front Loaded Bids</w:t>
        </w:r>
        <w:r w:rsidR="00087183" w:rsidRPr="00087183">
          <w:tab/>
        </w:r>
        <w:r w:rsidR="00087183" w:rsidRPr="00087183">
          <w:fldChar w:fldCharType="begin"/>
        </w:r>
        <w:r w:rsidR="00087183" w:rsidRPr="00087183">
          <w:instrText xml:space="preserve"> PAGEREF _Toc25317528 \h </w:instrText>
        </w:r>
        <w:r w:rsidR="00087183" w:rsidRPr="00087183">
          <w:fldChar w:fldCharType="separate"/>
        </w:r>
        <w:r w:rsidR="00087183" w:rsidRPr="00087183">
          <w:t>28</w:t>
        </w:r>
        <w:r w:rsidR="00087183" w:rsidRPr="00087183">
          <w:fldChar w:fldCharType="end"/>
        </w:r>
      </w:hyperlink>
    </w:p>
    <w:p w14:paraId="10AC1BFF" w14:textId="77777777" w:rsidR="00087183" w:rsidRPr="00087183" w:rsidRDefault="00000000" w:rsidP="00087183">
      <w:pPr>
        <w:pStyle w:val="TOC2"/>
        <w:rPr>
          <w:rFonts w:eastAsiaTheme="minorEastAsia"/>
          <w:sz w:val="22"/>
          <w:szCs w:val="22"/>
        </w:rPr>
      </w:pPr>
      <w:hyperlink w:anchor="_Toc25317529" w:history="1">
        <w:r w:rsidR="00087183" w:rsidRPr="00087183">
          <w:rPr>
            <w:rStyle w:val="Hyperlink"/>
          </w:rPr>
          <w:t>39.</w:t>
        </w:r>
        <w:r w:rsidR="00087183" w:rsidRPr="00087183">
          <w:rPr>
            <w:rFonts w:eastAsiaTheme="minorEastAsia"/>
            <w:sz w:val="22"/>
            <w:szCs w:val="22"/>
          </w:rPr>
          <w:tab/>
        </w:r>
        <w:r w:rsidR="00087183" w:rsidRPr="00087183">
          <w:rPr>
            <w:rStyle w:val="Hyperlink"/>
          </w:rPr>
          <w:t>Qualification of the Bidder</w:t>
        </w:r>
        <w:r w:rsidR="00087183" w:rsidRPr="00087183">
          <w:tab/>
        </w:r>
        <w:r w:rsidR="00087183" w:rsidRPr="00087183">
          <w:fldChar w:fldCharType="begin"/>
        </w:r>
        <w:r w:rsidR="00087183" w:rsidRPr="00087183">
          <w:instrText xml:space="preserve"> PAGEREF _Toc25317529 \h </w:instrText>
        </w:r>
        <w:r w:rsidR="00087183" w:rsidRPr="00087183">
          <w:fldChar w:fldCharType="separate"/>
        </w:r>
        <w:r w:rsidR="00087183" w:rsidRPr="00087183">
          <w:t>28</w:t>
        </w:r>
        <w:r w:rsidR="00087183" w:rsidRPr="00087183">
          <w:fldChar w:fldCharType="end"/>
        </w:r>
      </w:hyperlink>
    </w:p>
    <w:p w14:paraId="35BAB84A" w14:textId="77777777" w:rsidR="00087183" w:rsidRPr="00087183" w:rsidRDefault="00000000" w:rsidP="00087183">
      <w:pPr>
        <w:pStyle w:val="TOC2"/>
        <w:rPr>
          <w:rFonts w:eastAsiaTheme="minorEastAsia"/>
          <w:sz w:val="22"/>
          <w:szCs w:val="22"/>
        </w:rPr>
      </w:pPr>
      <w:hyperlink w:anchor="_Toc25317530" w:history="1">
        <w:r w:rsidR="00087183" w:rsidRPr="00087183">
          <w:rPr>
            <w:rStyle w:val="Hyperlink"/>
            <w:iCs/>
          </w:rPr>
          <w:t>40.</w:t>
        </w:r>
        <w:r w:rsidR="00087183" w:rsidRPr="00087183">
          <w:rPr>
            <w:rFonts w:eastAsiaTheme="minorEastAsia"/>
            <w:sz w:val="22"/>
            <w:szCs w:val="22"/>
          </w:rPr>
          <w:tab/>
        </w:r>
        <w:r w:rsidR="00087183" w:rsidRPr="00087183">
          <w:rPr>
            <w:rStyle w:val="Hyperlink"/>
          </w:rPr>
          <w:t>Most Advantageous Bid</w:t>
        </w:r>
        <w:r w:rsidR="00087183" w:rsidRPr="00087183">
          <w:tab/>
        </w:r>
        <w:r w:rsidR="00087183" w:rsidRPr="00087183">
          <w:fldChar w:fldCharType="begin"/>
        </w:r>
        <w:r w:rsidR="00087183" w:rsidRPr="00087183">
          <w:instrText xml:space="preserve"> PAGEREF _Toc25317530 \h </w:instrText>
        </w:r>
        <w:r w:rsidR="00087183" w:rsidRPr="00087183">
          <w:fldChar w:fldCharType="separate"/>
        </w:r>
        <w:r w:rsidR="00087183" w:rsidRPr="00087183">
          <w:t>29</w:t>
        </w:r>
        <w:r w:rsidR="00087183" w:rsidRPr="00087183">
          <w:fldChar w:fldCharType="end"/>
        </w:r>
      </w:hyperlink>
    </w:p>
    <w:p w14:paraId="573CC0A1" w14:textId="77777777" w:rsidR="00087183" w:rsidRPr="00087183" w:rsidRDefault="00000000" w:rsidP="00087183">
      <w:pPr>
        <w:pStyle w:val="TOC2"/>
        <w:rPr>
          <w:rFonts w:eastAsiaTheme="minorEastAsia"/>
          <w:sz w:val="22"/>
          <w:szCs w:val="22"/>
        </w:rPr>
      </w:pPr>
      <w:hyperlink w:anchor="_Toc25317531" w:history="1">
        <w:r w:rsidR="00087183" w:rsidRPr="00087183">
          <w:rPr>
            <w:rStyle w:val="Hyperlink"/>
          </w:rPr>
          <w:t>41.</w:t>
        </w:r>
        <w:r w:rsidR="00087183" w:rsidRPr="00087183">
          <w:rPr>
            <w:rFonts w:eastAsiaTheme="minorEastAsia"/>
            <w:sz w:val="22"/>
            <w:szCs w:val="22"/>
          </w:rPr>
          <w:tab/>
        </w:r>
        <w:r w:rsidR="00087183" w:rsidRPr="00087183">
          <w:rPr>
            <w:rStyle w:val="Hyperlink"/>
          </w:rPr>
          <w:t>Employer’s</w:t>
        </w:r>
        <w:r w:rsidR="00087183" w:rsidRPr="00087183">
          <w:rPr>
            <w:rStyle w:val="Hyperlink"/>
            <w:iCs/>
          </w:rPr>
          <w:t xml:space="preserve"> </w:t>
        </w:r>
        <w:r w:rsidR="00087183" w:rsidRPr="00087183">
          <w:rPr>
            <w:rStyle w:val="Hyperlink"/>
          </w:rPr>
          <w:t>Right to Accept Any Bid, and to Reject Any or All Bids</w:t>
        </w:r>
        <w:r w:rsidR="00087183" w:rsidRPr="00087183">
          <w:tab/>
        </w:r>
        <w:r w:rsidR="00087183" w:rsidRPr="00087183">
          <w:fldChar w:fldCharType="begin"/>
        </w:r>
        <w:r w:rsidR="00087183" w:rsidRPr="00087183">
          <w:instrText xml:space="preserve"> PAGEREF _Toc25317531 \h </w:instrText>
        </w:r>
        <w:r w:rsidR="00087183" w:rsidRPr="00087183">
          <w:fldChar w:fldCharType="separate"/>
        </w:r>
        <w:r w:rsidR="00087183" w:rsidRPr="00087183">
          <w:t>29</w:t>
        </w:r>
        <w:r w:rsidR="00087183" w:rsidRPr="00087183">
          <w:fldChar w:fldCharType="end"/>
        </w:r>
      </w:hyperlink>
    </w:p>
    <w:p w14:paraId="50B6C0D8" w14:textId="77777777" w:rsidR="00087183" w:rsidRPr="00087183" w:rsidRDefault="00000000" w:rsidP="00087183">
      <w:pPr>
        <w:pStyle w:val="TOC2"/>
        <w:rPr>
          <w:rFonts w:eastAsiaTheme="minorEastAsia"/>
          <w:sz w:val="22"/>
          <w:szCs w:val="22"/>
        </w:rPr>
      </w:pPr>
      <w:hyperlink w:anchor="_Toc25317532" w:history="1">
        <w:r w:rsidR="00087183" w:rsidRPr="00087183">
          <w:rPr>
            <w:rStyle w:val="Hyperlink"/>
          </w:rPr>
          <w:t>42.</w:t>
        </w:r>
        <w:r w:rsidR="00087183" w:rsidRPr="00087183">
          <w:rPr>
            <w:rFonts w:eastAsiaTheme="minorEastAsia"/>
            <w:sz w:val="22"/>
            <w:szCs w:val="22"/>
          </w:rPr>
          <w:tab/>
        </w:r>
        <w:r w:rsidR="00087183" w:rsidRPr="00087183">
          <w:rPr>
            <w:rStyle w:val="Hyperlink"/>
          </w:rPr>
          <w:t>Standstill Period</w:t>
        </w:r>
        <w:r w:rsidR="00087183" w:rsidRPr="00087183">
          <w:tab/>
        </w:r>
        <w:r w:rsidR="00087183" w:rsidRPr="00087183">
          <w:fldChar w:fldCharType="begin"/>
        </w:r>
        <w:r w:rsidR="00087183" w:rsidRPr="00087183">
          <w:instrText xml:space="preserve"> PAGEREF _Toc25317532 \h </w:instrText>
        </w:r>
        <w:r w:rsidR="00087183" w:rsidRPr="00087183">
          <w:fldChar w:fldCharType="separate"/>
        </w:r>
        <w:r w:rsidR="00087183" w:rsidRPr="00087183">
          <w:t>29</w:t>
        </w:r>
        <w:r w:rsidR="00087183" w:rsidRPr="00087183">
          <w:fldChar w:fldCharType="end"/>
        </w:r>
      </w:hyperlink>
    </w:p>
    <w:p w14:paraId="0E110EF1" w14:textId="77777777" w:rsidR="00087183" w:rsidRPr="00087183" w:rsidRDefault="00000000" w:rsidP="00087183">
      <w:pPr>
        <w:pStyle w:val="TOC2"/>
        <w:rPr>
          <w:rFonts w:eastAsiaTheme="minorEastAsia"/>
          <w:sz w:val="22"/>
          <w:szCs w:val="22"/>
        </w:rPr>
      </w:pPr>
      <w:hyperlink w:anchor="_Toc25317533" w:history="1">
        <w:r w:rsidR="00087183" w:rsidRPr="00087183">
          <w:rPr>
            <w:rStyle w:val="Hyperlink"/>
          </w:rPr>
          <w:t>43.</w:t>
        </w:r>
        <w:r w:rsidR="00087183" w:rsidRPr="00087183">
          <w:rPr>
            <w:rFonts w:eastAsiaTheme="minorEastAsia"/>
            <w:sz w:val="22"/>
            <w:szCs w:val="22"/>
          </w:rPr>
          <w:tab/>
        </w:r>
        <w:r w:rsidR="00087183" w:rsidRPr="00087183">
          <w:rPr>
            <w:rStyle w:val="Hyperlink"/>
          </w:rPr>
          <w:t>Notification of Intention to Award</w:t>
        </w:r>
        <w:r w:rsidR="00087183" w:rsidRPr="00087183">
          <w:tab/>
        </w:r>
        <w:r w:rsidR="00087183" w:rsidRPr="00087183">
          <w:fldChar w:fldCharType="begin"/>
        </w:r>
        <w:r w:rsidR="00087183" w:rsidRPr="00087183">
          <w:instrText xml:space="preserve"> PAGEREF _Toc25317533 \h </w:instrText>
        </w:r>
        <w:r w:rsidR="00087183" w:rsidRPr="00087183">
          <w:fldChar w:fldCharType="separate"/>
        </w:r>
        <w:r w:rsidR="00087183" w:rsidRPr="00087183">
          <w:t>29</w:t>
        </w:r>
        <w:r w:rsidR="00087183" w:rsidRPr="00087183">
          <w:fldChar w:fldCharType="end"/>
        </w:r>
      </w:hyperlink>
    </w:p>
    <w:p w14:paraId="3F76D951"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534" w:history="1">
        <w:r w:rsidR="00087183" w:rsidRPr="00087183">
          <w:rPr>
            <w:rStyle w:val="Hyperlink"/>
          </w:rPr>
          <w:t>F.</w:t>
        </w:r>
        <w:r w:rsidR="00087183" w:rsidRPr="00087183">
          <w:rPr>
            <w:rFonts w:eastAsiaTheme="minorEastAsia"/>
            <w:b w:val="0"/>
            <w:sz w:val="22"/>
            <w:szCs w:val="22"/>
          </w:rPr>
          <w:tab/>
        </w:r>
        <w:r w:rsidR="00087183" w:rsidRPr="00087183">
          <w:rPr>
            <w:rStyle w:val="Hyperlink"/>
          </w:rPr>
          <w:t>Award of Contract</w:t>
        </w:r>
        <w:r w:rsidR="00087183" w:rsidRPr="00087183">
          <w:tab/>
        </w:r>
        <w:r w:rsidR="00087183" w:rsidRPr="00087183">
          <w:fldChar w:fldCharType="begin"/>
        </w:r>
        <w:r w:rsidR="00087183" w:rsidRPr="00087183">
          <w:instrText xml:space="preserve"> PAGEREF _Toc25317534 \h </w:instrText>
        </w:r>
        <w:r w:rsidR="00087183" w:rsidRPr="00087183">
          <w:fldChar w:fldCharType="separate"/>
        </w:r>
        <w:r w:rsidR="00087183" w:rsidRPr="00087183">
          <w:t>29</w:t>
        </w:r>
        <w:r w:rsidR="00087183" w:rsidRPr="00087183">
          <w:fldChar w:fldCharType="end"/>
        </w:r>
      </w:hyperlink>
    </w:p>
    <w:p w14:paraId="4D7BC0E2" w14:textId="77777777" w:rsidR="00087183" w:rsidRPr="00087183" w:rsidRDefault="00000000" w:rsidP="00087183">
      <w:pPr>
        <w:pStyle w:val="TOC2"/>
        <w:rPr>
          <w:rFonts w:eastAsiaTheme="minorEastAsia"/>
          <w:sz w:val="22"/>
          <w:szCs w:val="22"/>
        </w:rPr>
      </w:pPr>
      <w:hyperlink w:anchor="_Toc25317535" w:history="1">
        <w:r w:rsidR="00087183" w:rsidRPr="00087183">
          <w:rPr>
            <w:rStyle w:val="Hyperlink"/>
          </w:rPr>
          <w:t>44.</w:t>
        </w:r>
        <w:r w:rsidR="00087183" w:rsidRPr="00087183">
          <w:rPr>
            <w:rFonts w:eastAsiaTheme="minorEastAsia"/>
            <w:sz w:val="22"/>
            <w:szCs w:val="22"/>
          </w:rPr>
          <w:tab/>
        </w:r>
        <w:r w:rsidR="00087183" w:rsidRPr="00087183">
          <w:rPr>
            <w:rStyle w:val="Hyperlink"/>
          </w:rPr>
          <w:t>Award Criteria</w:t>
        </w:r>
        <w:r w:rsidR="00087183" w:rsidRPr="00087183">
          <w:tab/>
        </w:r>
        <w:r w:rsidR="00087183" w:rsidRPr="00087183">
          <w:fldChar w:fldCharType="begin"/>
        </w:r>
        <w:r w:rsidR="00087183" w:rsidRPr="00087183">
          <w:instrText xml:space="preserve"> PAGEREF _Toc25317535 \h </w:instrText>
        </w:r>
        <w:r w:rsidR="00087183" w:rsidRPr="00087183">
          <w:fldChar w:fldCharType="separate"/>
        </w:r>
        <w:r w:rsidR="00087183" w:rsidRPr="00087183">
          <w:t>29</w:t>
        </w:r>
        <w:r w:rsidR="00087183" w:rsidRPr="00087183">
          <w:fldChar w:fldCharType="end"/>
        </w:r>
      </w:hyperlink>
    </w:p>
    <w:p w14:paraId="1FA36A62" w14:textId="77777777" w:rsidR="00087183" w:rsidRPr="00087183" w:rsidRDefault="00000000" w:rsidP="00087183">
      <w:pPr>
        <w:pStyle w:val="TOC2"/>
        <w:rPr>
          <w:rFonts w:eastAsiaTheme="minorEastAsia"/>
          <w:sz w:val="22"/>
          <w:szCs w:val="22"/>
        </w:rPr>
      </w:pPr>
      <w:hyperlink w:anchor="_Toc25317536" w:history="1">
        <w:r w:rsidR="00087183" w:rsidRPr="00087183">
          <w:rPr>
            <w:rStyle w:val="Hyperlink"/>
          </w:rPr>
          <w:t>45.</w:t>
        </w:r>
        <w:r w:rsidR="00087183" w:rsidRPr="00087183">
          <w:rPr>
            <w:rFonts w:eastAsiaTheme="minorEastAsia"/>
            <w:sz w:val="22"/>
            <w:szCs w:val="22"/>
          </w:rPr>
          <w:tab/>
        </w:r>
        <w:r w:rsidR="00087183" w:rsidRPr="00087183">
          <w:rPr>
            <w:rStyle w:val="Hyperlink"/>
          </w:rPr>
          <w:t>Notification of Award</w:t>
        </w:r>
        <w:r w:rsidR="00087183" w:rsidRPr="00087183">
          <w:tab/>
        </w:r>
        <w:r w:rsidR="00087183" w:rsidRPr="00087183">
          <w:fldChar w:fldCharType="begin"/>
        </w:r>
        <w:r w:rsidR="00087183" w:rsidRPr="00087183">
          <w:instrText xml:space="preserve"> PAGEREF _Toc25317536 \h </w:instrText>
        </w:r>
        <w:r w:rsidR="00087183" w:rsidRPr="00087183">
          <w:fldChar w:fldCharType="separate"/>
        </w:r>
        <w:r w:rsidR="00087183" w:rsidRPr="00087183">
          <w:t>30</w:t>
        </w:r>
        <w:r w:rsidR="00087183" w:rsidRPr="00087183">
          <w:fldChar w:fldCharType="end"/>
        </w:r>
      </w:hyperlink>
    </w:p>
    <w:p w14:paraId="5B34E1A1" w14:textId="77777777" w:rsidR="00087183" w:rsidRPr="00087183" w:rsidRDefault="00000000" w:rsidP="00087183">
      <w:pPr>
        <w:pStyle w:val="TOC2"/>
        <w:rPr>
          <w:rFonts w:eastAsiaTheme="minorEastAsia"/>
          <w:sz w:val="22"/>
          <w:szCs w:val="22"/>
        </w:rPr>
      </w:pPr>
      <w:hyperlink w:anchor="_Toc25317537" w:history="1">
        <w:r w:rsidR="00087183" w:rsidRPr="00087183">
          <w:rPr>
            <w:rStyle w:val="Hyperlink"/>
          </w:rPr>
          <w:t>46.</w:t>
        </w:r>
        <w:r w:rsidR="00087183" w:rsidRPr="00087183">
          <w:rPr>
            <w:rFonts w:eastAsiaTheme="minorEastAsia"/>
            <w:sz w:val="22"/>
            <w:szCs w:val="22"/>
          </w:rPr>
          <w:tab/>
        </w:r>
        <w:r w:rsidR="00087183" w:rsidRPr="00087183">
          <w:rPr>
            <w:rStyle w:val="Hyperlink"/>
          </w:rPr>
          <w:t>Debriefing by the Employer</w:t>
        </w:r>
        <w:r w:rsidR="00087183" w:rsidRPr="00087183">
          <w:tab/>
        </w:r>
        <w:r w:rsidR="00087183" w:rsidRPr="00087183">
          <w:fldChar w:fldCharType="begin"/>
        </w:r>
        <w:r w:rsidR="00087183" w:rsidRPr="00087183">
          <w:instrText xml:space="preserve"> PAGEREF _Toc25317537 \h </w:instrText>
        </w:r>
        <w:r w:rsidR="00087183" w:rsidRPr="00087183">
          <w:fldChar w:fldCharType="separate"/>
        </w:r>
        <w:r w:rsidR="00087183" w:rsidRPr="00087183">
          <w:t>30</w:t>
        </w:r>
        <w:r w:rsidR="00087183" w:rsidRPr="00087183">
          <w:fldChar w:fldCharType="end"/>
        </w:r>
      </w:hyperlink>
    </w:p>
    <w:p w14:paraId="16C0C7E4" w14:textId="77777777" w:rsidR="00087183" w:rsidRPr="00087183" w:rsidRDefault="00000000" w:rsidP="00087183">
      <w:pPr>
        <w:pStyle w:val="TOC2"/>
        <w:rPr>
          <w:rFonts w:eastAsiaTheme="minorEastAsia"/>
          <w:sz w:val="22"/>
          <w:szCs w:val="22"/>
        </w:rPr>
      </w:pPr>
      <w:hyperlink w:anchor="_Toc25317538" w:history="1">
        <w:r w:rsidR="00087183" w:rsidRPr="00087183">
          <w:rPr>
            <w:rStyle w:val="Hyperlink"/>
          </w:rPr>
          <w:t>47.</w:t>
        </w:r>
        <w:r w:rsidR="00087183" w:rsidRPr="00087183">
          <w:rPr>
            <w:rFonts w:eastAsiaTheme="minorEastAsia"/>
            <w:sz w:val="22"/>
            <w:szCs w:val="22"/>
          </w:rPr>
          <w:tab/>
        </w:r>
        <w:r w:rsidR="00087183" w:rsidRPr="00087183">
          <w:rPr>
            <w:rStyle w:val="Hyperlink"/>
          </w:rPr>
          <w:t>Signing of Contract</w:t>
        </w:r>
        <w:r w:rsidR="00087183" w:rsidRPr="00087183">
          <w:tab/>
        </w:r>
        <w:r w:rsidR="00087183" w:rsidRPr="00087183">
          <w:fldChar w:fldCharType="begin"/>
        </w:r>
        <w:r w:rsidR="00087183" w:rsidRPr="00087183">
          <w:instrText xml:space="preserve"> PAGEREF _Toc25317538 \h </w:instrText>
        </w:r>
        <w:r w:rsidR="00087183" w:rsidRPr="00087183">
          <w:fldChar w:fldCharType="separate"/>
        </w:r>
        <w:r w:rsidR="00087183" w:rsidRPr="00087183">
          <w:t>31</w:t>
        </w:r>
        <w:r w:rsidR="00087183" w:rsidRPr="00087183">
          <w:fldChar w:fldCharType="end"/>
        </w:r>
      </w:hyperlink>
    </w:p>
    <w:p w14:paraId="7CC1269A" w14:textId="77777777" w:rsidR="00087183" w:rsidRPr="00087183" w:rsidRDefault="00000000" w:rsidP="00087183">
      <w:pPr>
        <w:pStyle w:val="TOC2"/>
        <w:rPr>
          <w:rFonts w:eastAsiaTheme="minorEastAsia"/>
          <w:sz w:val="22"/>
          <w:szCs w:val="22"/>
        </w:rPr>
      </w:pPr>
      <w:hyperlink w:anchor="_Toc25317539" w:history="1">
        <w:r w:rsidR="00087183" w:rsidRPr="00087183">
          <w:rPr>
            <w:rStyle w:val="Hyperlink"/>
          </w:rPr>
          <w:t>48.</w:t>
        </w:r>
        <w:r w:rsidR="00087183" w:rsidRPr="00087183">
          <w:rPr>
            <w:rFonts w:eastAsiaTheme="minorEastAsia"/>
            <w:sz w:val="22"/>
            <w:szCs w:val="22"/>
          </w:rPr>
          <w:tab/>
        </w:r>
        <w:r w:rsidR="00087183" w:rsidRPr="00087183">
          <w:rPr>
            <w:rStyle w:val="Hyperlink"/>
          </w:rPr>
          <w:t>Performance Security</w:t>
        </w:r>
        <w:r w:rsidR="00087183" w:rsidRPr="00087183">
          <w:tab/>
        </w:r>
        <w:r w:rsidR="00087183" w:rsidRPr="00087183">
          <w:fldChar w:fldCharType="begin"/>
        </w:r>
        <w:r w:rsidR="00087183" w:rsidRPr="00087183">
          <w:instrText xml:space="preserve"> PAGEREF _Toc25317539 \h </w:instrText>
        </w:r>
        <w:r w:rsidR="00087183" w:rsidRPr="00087183">
          <w:fldChar w:fldCharType="separate"/>
        </w:r>
        <w:r w:rsidR="00087183" w:rsidRPr="00087183">
          <w:t>31</w:t>
        </w:r>
        <w:r w:rsidR="00087183" w:rsidRPr="00087183">
          <w:fldChar w:fldCharType="end"/>
        </w:r>
      </w:hyperlink>
    </w:p>
    <w:p w14:paraId="18F2EBAB" w14:textId="77777777" w:rsidR="00087183" w:rsidRPr="00087183" w:rsidRDefault="00000000" w:rsidP="00087183">
      <w:pPr>
        <w:pStyle w:val="TOC2"/>
        <w:rPr>
          <w:rFonts w:eastAsiaTheme="minorEastAsia"/>
          <w:sz w:val="22"/>
          <w:szCs w:val="22"/>
        </w:rPr>
      </w:pPr>
      <w:hyperlink w:anchor="_Toc25317540" w:history="1">
        <w:r w:rsidR="00087183" w:rsidRPr="00087183">
          <w:rPr>
            <w:rStyle w:val="Hyperlink"/>
          </w:rPr>
          <w:t>49.</w:t>
        </w:r>
        <w:r w:rsidR="00087183" w:rsidRPr="00087183">
          <w:rPr>
            <w:rFonts w:eastAsiaTheme="minorEastAsia"/>
            <w:sz w:val="22"/>
            <w:szCs w:val="22"/>
          </w:rPr>
          <w:tab/>
        </w:r>
        <w:r w:rsidR="00087183" w:rsidRPr="00087183">
          <w:rPr>
            <w:rStyle w:val="Hyperlink"/>
          </w:rPr>
          <w:t>Adjudicator</w:t>
        </w:r>
        <w:r w:rsidR="00087183" w:rsidRPr="00087183">
          <w:tab/>
        </w:r>
        <w:r w:rsidR="00087183" w:rsidRPr="00087183">
          <w:fldChar w:fldCharType="begin"/>
        </w:r>
        <w:r w:rsidR="00087183" w:rsidRPr="00087183">
          <w:instrText xml:space="preserve"> PAGEREF _Toc25317540 \h </w:instrText>
        </w:r>
        <w:r w:rsidR="00087183" w:rsidRPr="00087183">
          <w:fldChar w:fldCharType="separate"/>
        </w:r>
        <w:r w:rsidR="00087183" w:rsidRPr="00087183">
          <w:t>32</w:t>
        </w:r>
        <w:r w:rsidR="00087183" w:rsidRPr="00087183">
          <w:fldChar w:fldCharType="end"/>
        </w:r>
      </w:hyperlink>
    </w:p>
    <w:p w14:paraId="3A47AD34" w14:textId="77777777" w:rsidR="00087183" w:rsidRPr="00087183" w:rsidRDefault="00000000" w:rsidP="00087183">
      <w:pPr>
        <w:pStyle w:val="TOC2"/>
        <w:rPr>
          <w:rFonts w:eastAsiaTheme="minorEastAsia"/>
          <w:sz w:val="22"/>
          <w:szCs w:val="22"/>
        </w:rPr>
      </w:pPr>
      <w:hyperlink w:anchor="_Toc25317541" w:history="1">
        <w:r w:rsidR="00087183" w:rsidRPr="00087183">
          <w:rPr>
            <w:rStyle w:val="Hyperlink"/>
          </w:rPr>
          <w:t>50.</w:t>
        </w:r>
        <w:r w:rsidR="00087183" w:rsidRPr="00087183">
          <w:rPr>
            <w:rFonts w:eastAsiaTheme="minorEastAsia"/>
            <w:sz w:val="22"/>
            <w:szCs w:val="22"/>
          </w:rPr>
          <w:tab/>
        </w:r>
        <w:r w:rsidR="00087183" w:rsidRPr="00087183">
          <w:rPr>
            <w:rStyle w:val="Hyperlink"/>
          </w:rPr>
          <w:t>Procurement Related Complaint</w:t>
        </w:r>
        <w:r w:rsidR="00087183" w:rsidRPr="00087183">
          <w:tab/>
        </w:r>
        <w:r w:rsidR="00087183" w:rsidRPr="00087183">
          <w:fldChar w:fldCharType="begin"/>
        </w:r>
        <w:r w:rsidR="00087183" w:rsidRPr="00087183">
          <w:instrText xml:space="preserve"> PAGEREF _Toc25317541 \h </w:instrText>
        </w:r>
        <w:r w:rsidR="00087183" w:rsidRPr="00087183">
          <w:fldChar w:fldCharType="separate"/>
        </w:r>
        <w:r w:rsidR="00087183" w:rsidRPr="00087183">
          <w:t>32</w:t>
        </w:r>
        <w:r w:rsidR="00087183" w:rsidRPr="00087183">
          <w:fldChar w:fldCharType="end"/>
        </w:r>
      </w:hyperlink>
    </w:p>
    <w:p w14:paraId="6ACC7290" w14:textId="77777777" w:rsidR="00087183" w:rsidRPr="00087183" w:rsidRDefault="00087183" w:rsidP="00087183">
      <w:pPr>
        <w:pStyle w:val="BodyText"/>
        <w:tabs>
          <w:tab w:val="left" w:pos="900"/>
          <w:tab w:val="right" w:leader="dot" w:pos="10070"/>
        </w:tabs>
        <w:ind w:left="360" w:right="540"/>
        <w:rPr>
          <w:rFonts w:ascii="Times New Roman" w:hAnsi="Times New Roman" w:cs="Times New Roman"/>
          <w:sz w:val="28"/>
        </w:rPr>
      </w:pPr>
      <w:r w:rsidRPr="00087183">
        <w:rPr>
          <w:rFonts w:ascii="Times New Roman" w:hAnsi="Times New Roman" w:cs="Times New Roman"/>
          <w:sz w:val="28"/>
        </w:rPr>
        <w:fldChar w:fldCharType="end"/>
      </w:r>
    </w:p>
    <w:p w14:paraId="4053F3E0" w14:textId="77777777" w:rsidR="00087183" w:rsidRPr="00087183" w:rsidRDefault="00087183" w:rsidP="00087183">
      <w:pPr>
        <w:spacing w:before="240" w:after="360"/>
        <w:jc w:val="center"/>
        <w:rPr>
          <w:rFonts w:ascii="Times New Roman" w:hAnsi="Times New Roman" w:cs="Times New Roman"/>
          <w:b/>
          <w:sz w:val="40"/>
        </w:rPr>
      </w:pPr>
      <w:bookmarkStart w:id="11" w:name="_Hlt438532663"/>
      <w:bookmarkStart w:id="12" w:name="_Toc438266923"/>
      <w:bookmarkStart w:id="13" w:name="_Toc438267877"/>
      <w:bookmarkStart w:id="14" w:name="_Toc438366664"/>
      <w:bookmarkEnd w:id="11"/>
      <w:r w:rsidRPr="00087183">
        <w:rPr>
          <w:rFonts w:ascii="Times New Roman" w:hAnsi="Times New Roman" w:cs="Times New Roman"/>
        </w:rPr>
        <w:br w:type="page"/>
      </w:r>
      <w:r w:rsidRPr="00087183">
        <w:rPr>
          <w:rFonts w:ascii="Times New Roman" w:hAnsi="Times New Roman" w:cs="Times New Roman"/>
          <w:b/>
          <w:sz w:val="40"/>
        </w:rPr>
        <w:lastRenderedPageBreak/>
        <w:t>Section I - Instructions to Bidders</w:t>
      </w:r>
      <w:bookmarkEnd w:id="12"/>
      <w:bookmarkEnd w:id="13"/>
      <w:bookmarkEnd w:id="14"/>
    </w:p>
    <w:tbl>
      <w:tblPr>
        <w:tblW w:w="9607" w:type="dxa"/>
        <w:jc w:val="center"/>
        <w:tblLayout w:type="fixed"/>
        <w:tblLook w:val="04A0" w:firstRow="1" w:lastRow="0" w:firstColumn="1" w:lastColumn="0" w:noHBand="0" w:noVBand="1"/>
      </w:tblPr>
      <w:tblGrid>
        <w:gridCol w:w="2406"/>
        <w:gridCol w:w="7201"/>
      </w:tblGrid>
      <w:tr w:rsidR="00087183" w:rsidRPr="00087183" w14:paraId="281EF9EA" w14:textId="77777777" w:rsidTr="00087183">
        <w:trPr>
          <w:jc w:val="center"/>
        </w:trPr>
        <w:tc>
          <w:tcPr>
            <w:tcW w:w="9607" w:type="dxa"/>
            <w:gridSpan w:val="2"/>
            <w:shd w:val="clear" w:color="auto" w:fill="auto"/>
            <w:vAlign w:val="center"/>
          </w:tcPr>
          <w:p w14:paraId="6FBFB210" w14:textId="77777777" w:rsidR="00087183" w:rsidRPr="00087183" w:rsidRDefault="00087183" w:rsidP="00087183">
            <w:pPr>
              <w:pStyle w:val="Section1Heading1"/>
              <w:spacing w:before="120" w:after="120"/>
            </w:pPr>
            <w:bookmarkStart w:id="15" w:name="_Toc438438819"/>
            <w:bookmarkStart w:id="16" w:name="_Toc438532553"/>
            <w:bookmarkStart w:id="17" w:name="_Toc438733963"/>
            <w:bookmarkStart w:id="18" w:name="_Toc438962045"/>
            <w:bookmarkStart w:id="19" w:name="_Toc461939616"/>
            <w:bookmarkStart w:id="20" w:name="_Toc97371001"/>
            <w:bookmarkStart w:id="21" w:name="_Toc325723916"/>
            <w:bookmarkStart w:id="22" w:name="_Toc435624807"/>
            <w:bookmarkStart w:id="23" w:name="_Toc448224223"/>
            <w:bookmarkStart w:id="24" w:name="_Toc25317486"/>
            <w:r w:rsidRPr="00087183">
              <w:t>General</w:t>
            </w:r>
            <w:bookmarkEnd w:id="15"/>
            <w:bookmarkEnd w:id="16"/>
            <w:bookmarkEnd w:id="17"/>
            <w:bookmarkEnd w:id="18"/>
            <w:bookmarkEnd w:id="19"/>
            <w:bookmarkEnd w:id="20"/>
            <w:bookmarkEnd w:id="21"/>
            <w:bookmarkEnd w:id="22"/>
            <w:bookmarkEnd w:id="23"/>
            <w:bookmarkEnd w:id="24"/>
          </w:p>
        </w:tc>
      </w:tr>
      <w:tr w:rsidR="00087183" w:rsidRPr="00087183" w14:paraId="2049D01D" w14:textId="77777777" w:rsidTr="00087183">
        <w:trPr>
          <w:jc w:val="center"/>
        </w:trPr>
        <w:tc>
          <w:tcPr>
            <w:tcW w:w="2406" w:type="dxa"/>
            <w:shd w:val="clear" w:color="auto" w:fill="auto"/>
          </w:tcPr>
          <w:p w14:paraId="47664147" w14:textId="77777777" w:rsidR="00087183" w:rsidRPr="00087183" w:rsidRDefault="00087183" w:rsidP="00087183">
            <w:pPr>
              <w:pStyle w:val="Section1-Clauses"/>
              <w:numPr>
                <w:ilvl w:val="0"/>
                <w:numId w:val="30"/>
              </w:numPr>
              <w:tabs>
                <w:tab w:val="clear" w:pos="432"/>
              </w:tabs>
              <w:spacing w:before="120" w:after="120"/>
              <w:ind w:left="360" w:hanging="360"/>
            </w:pPr>
            <w:bookmarkStart w:id="25" w:name="_Toc139863103"/>
            <w:bookmarkStart w:id="26" w:name="_Toc97371002"/>
            <w:bookmarkStart w:id="27" w:name="_Toc325723917"/>
            <w:bookmarkStart w:id="28" w:name="_Toc435624808"/>
            <w:bookmarkStart w:id="29" w:name="_Toc448224224"/>
            <w:bookmarkStart w:id="30" w:name="_Toc25317487"/>
            <w:r w:rsidRPr="00087183">
              <w:t>Scope of Bid</w:t>
            </w:r>
            <w:bookmarkEnd w:id="25"/>
            <w:bookmarkEnd w:id="26"/>
            <w:bookmarkEnd w:id="27"/>
            <w:bookmarkEnd w:id="28"/>
            <w:bookmarkEnd w:id="29"/>
            <w:bookmarkEnd w:id="30"/>
          </w:p>
          <w:p w14:paraId="38E30E45" w14:textId="77777777" w:rsidR="00087183" w:rsidRPr="00087183" w:rsidRDefault="00087183" w:rsidP="00087183">
            <w:pPr>
              <w:pStyle w:val="Section1-Clauses"/>
              <w:tabs>
                <w:tab w:val="clear" w:pos="360"/>
              </w:tabs>
              <w:spacing w:before="120" w:after="120"/>
              <w:ind w:left="1404" w:firstLine="0"/>
            </w:pPr>
          </w:p>
        </w:tc>
        <w:tc>
          <w:tcPr>
            <w:tcW w:w="7201" w:type="dxa"/>
            <w:shd w:val="clear" w:color="auto" w:fill="auto"/>
          </w:tcPr>
          <w:p w14:paraId="79A73FD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In connection with the Specific Procurement Notice - Request for Bids (RFB), specified in the Bid Data Sheet (BDS), the Employer, as specified in the BDS, issues this bidding document for the provision of Works as specified in Section VII, Works’ Requirements. The name, identification and number of lots (contracts) of this</w:t>
            </w:r>
            <w:r w:rsidRPr="00087183">
              <w:rPr>
                <w:rFonts w:cs="Times New Roman"/>
                <w:i/>
              </w:rPr>
              <w:t xml:space="preserve"> </w:t>
            </w:r>
            <w:r w:rsidRPr="00087183">
              <w:rPr>
                <w:rFonts w:cs="Times New Roman"/>
              </w:rPr>
              <w:t>RFB are specified in the BDS.</w:t>
            </w:r>
          </w:p>
        </w:tc>
      </w:tr>
      <w:tr w:rsidR="00087183" w:rsidRPr="00087183" w14:paraId="05C72454" w14:textId="77777777" w:rsidTr="00087183">
        <w:trPr>
          <w:jc w:val="center"/>
        </w:trPr>
        <w:tc>
          <w:tcPr>
            <w:tcW w:w="2406" w:type="dxa"/>
            <w:shd w:val="clear" w:color="auto" w:fill="auto"/>
          </w:tcPr>
          <w:p w14:paraId="4AC19F4F" w14:textId="77777777" w:rsidR="00087183" w:rsidRPr="00087183" w:rsidRDefault="00087183" w:rsidP="00087183">
            <w:pPr>
              <w:spacing w:before="120" w:after="120"/>
              <w:rPr>
                <w:rFonts w:ascii="Times New Roman" w:hAnsi="Times New Roman" w:cs="Times New Roman"/>
              </w:rPr>
            </w:pPr>
          </w:p>
        </w:tc>
        <w:tc>
          <w:tcPr>
            <w:tcW w:w="7201" w:type="dxa"/>
            <w:shd w:val="clear" w:color="auto" w:fill="auto"/>
          </w:tcPr>
          <w:p w14:paraId="01096B1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Throughout this bidding document:</w:t>
            </w:r>
          </w:p>
          <w:p w14:paraId="615D756B" w14:textId="77777777" w:rsidR="00087183" w:rsidRPr="00087183" w:rsidRDefault="00087183" w:rsidP="00087183">
            <w:pPr>
              <w:pStyle w:val="P3Header1-Clauses"/>
              <w:numPr>
                <w:ilvl w:val="0"/>
                <w:numId w:val="31"/>
              </w:numPr>
              <w:spacing w:before="120" w:after="120"/>
              <w:ind w:left="996" w:hanging="450"/>
              <w:rPr>
                <w:szCs w:val="24"/>
              </w:rPr>
            </w:pPr>
            <w:r w:rsidRPr="00087183">
              <w:rPr>
                <w:szCs w:val="24"/>
              </w:rPr>
              <w:t xml:space="preserve">the term </w:t>
            </w:r>
            <w:r w:rsidRPr="00087183">
              <w:rPr>
                <w:b/>
                <w:szCs w:val="24"/>
              </w:rPr>
              <w:t>“in writing”</w:t>
            </w:r>
            <w:r w:rsidRPr="00087183">
              <w:rPr>
                <w:szCs w:val="24"/>
              </w:rPr>
              <w:t xml:space="preserve"> means communicated in written form (e.g. by mail, e-mail, and fax, including if specified </w:t>
            </w:r>
            <w:r w:rsidRPr="00087183">
              <w:rPr>
                <w:b/>
                <w:szCs w:val="24"/>
              </w:rPr>
              <w:t>in the BDS</w:t>
            </w:r>
            <w:r w:rsidRPr="00087183">
              <w:rPr>
                <w:szCs w:val="24"/>
              </w:rPr>
              <w:t xml:space="preserve">, </w:t>
            </w:r>
            <w:r w:rsidRPr="00087183">
              <w:rPr>
                <w:bCs/>
                <w:szCs w:val="24"/>
              </w:rPr>
              <w:t>distributed</w:t>
            </w:r>
            <w:r w:rsidRPr="00087183">
              <w:rPr>
                <w:szCs w:val="24"/>
              </w:rPr>
              <w:t xml:space="preserve"> or received through the electronic-procurement system used by the Employer) with proof </w:t>
            </w:r>
            <w:r w:rsidRPr="00087183">
              <w:t>of</w:t>
            </w:r>
            <w:r w:rsidRPr="00087183">
              <w:rPr>
                <w:szCs w:val="24"/>
              </w:rPr>
              <w:t xml:space="preserve"> receipt; </w:t>
            </w:r>
          </w:p>
          <w:p w14:paraId="596E6895" w14:textId="77777777" w:rsidR="00087183" w:rsidRPr="00087183" w:rsidRDefault="00087183" w:rsidP="00087183">
            <w:pPr>
              <w:pStyle w:val="P3Header1-Clauses"/>
              <w:numPr>
                <w:ilvl w:val="0"/>
                <w:numId w:val="31"/>
              </w:numPr>
              <w:spacing w:before="120" w:after="120"/>
              <w:ind w:left="996" w:hanging="450"/>
              <w:rPr>
                <w:szCs w:val="24"/>
              </w:rPr>
            </w:pPr>
            <w:r w:rsidRPr="00087183">
              <w:rPr>
                <w:szCs w:val="24"/>
              </w:rPr>
              <w:t xml:space="preserve">if the context </w:t>
            </w:r>
            <w:r w:rsidRPr="00087183">
              <w:rPr>
                <w:bCs/>
                <w:szCs w:val="24"/>
              </w:rPr>
              <w:t xml:space="preserve">so </w:t>
            </w:r>
            <w:r w:rsidRPr="00087183">
              <w:rPr>
                <w:szCs w:val="24"/>
              </w:rPr>
              <w:t>requires</w:t>
            </w:r>
            <w:r w:rsidRPr="00087183">
              <w:rPr>
                <w:bCs/>
                <w:szCs w:val="24"/>
              </w:rPr>
              <w:t xml:space="preserve">, </w:t>
            </w:r>
            <w:r w:rsidRPr="00087183">
              <w:rPr>
                <w:b/>
                <w:szCs w:val="24"/>
              </w:rPr>
              <w:t>“singular”</w:t>
            </w:r>
            <w:r w:rsidRPr="00087183">
              <w:rPr>
                <w:bCs/>
                <w:szCs w:val="24"/>
              </w:rPr>
              <w:t xml:space="preserve"> means </w:t>
            </w:r>
            <w:r w:rsidRPr="00087183">
              <w:rPr>
                <w:b/>
                <w:szCs w:val="24"/>
              </w:rPr>
              <w:t>“plural”</w:t>
            </w:r>
            <w:r w:rsidRPr="00087183">
              <w:rPr>
                <w:bCs/>
                <w:szCs w:val="24"/>
              </w:rPr>
              <w:t xml:space="preserve"> and vice versa;</w:t>
            </w:r>
            <w:r w:rsidRPr="00087183">
              <w:rPr>
                <w:szCs w:val="24"/>
              </w:rPr>
              <w:t xml:space="preserve"> </w:t>
            </w:r>
          </w:p>
          <w:p w14:paraId="7BAEF1D8" w14:textId="77777777" w:rsidR="00087183" w:rsidRPr="00087183" w:rsidRDefault="00087183" w:rsidP="00087183">
            <w:pPr>
              <w:pStyle w:val="P3Header1-Clauses"/>
              <w:numPr>
                <w:ilvl w:val="0"/>
                <w:numId w:val="31"/>
              </w:numPr>
              <w:spacing w:before="120" w:after="120"/>
              <w:ind w:left="996" w:hanging="450"/>
            </w:pPr>
            <w:r w:rsidRPr="00087183">
              <w:rPr>
                <w:b/>
                <w:szCs w:val="24"/>
              </w:rPr>
              <w:t>“Day”</w:t>
            </w:r>
            <w:r w:rsidRPr="00087183">
              <w:rPr>
                <w:szCs w:val="24"/>
              </w:rPr>
              <w:t xml:space="preserve"> means calendar day, </w:t>
            </w:r>
            <w:r w:rsidRPr="00087183">
              <w:t xml:space="preserve">unless otherwise specified as </w:t>
            </w:r>
            <w:r w:rsidRPr="00087183">
              <w:rPr>
                <w:b/>
                <w:szCs w:val="24"/>
              </w:rPr>
              <w:t>“Business Day”.</w:t>
            </w:r>
            <w:r w:rsidRPr="00087183">
              <w:t xml:space="preserve"> A Business Day is any day that is an official working day of the Borrower. It excludes the Borrower’s official public holidays; </w:t>
            </w:r>
          </w:p>
          <w:p w14:paraId="0180E3E2" w14:textId="77777777" w:rsidR="00087183" w:rsidRPr="00087183" w:rsidRDefault="00087183" w:rsidP="00087183">
            <w:pPr>
              <w:pStyle w:val="P3Header1-Clauses"/>
              <w:numPr>
                <w:ilvl w:val="0"/>
                <w:numId w:val="31"/>
              </w:numPr>
              <w:spacing w:before="120" w:after="120"/>
              <w:ind w:left="996" w:hanging="450"/>
              <w:rPr>
                <w:color w:val="000000" w:themeColor="text1"/>
              </w:rPr>
            </w:pPr>
            <w:r w:rsidRPr="00087183">
              <w:rPr>
                <w:b/>
                <w:szCs w:val="24"/>
              </w:rPr>
              <w:t>“ES”</w:t>
            </w:r>
            <w:r w:rsidRPr="00087183">
              <w:rPr>
                <w:color w:val="000000" w:themeColor="text1"/>
              </w:rPr>
              <w:t xml:space="preserve"> means environmental and social (including Sexual Exploitation and Abuse (SEA), and Sexual Harassment (SH));</w:t>
            </w:r>
          </w:p>
          <w:p w14:paraId="48B304AE" w14:textId="77777777" w:rsidR="00087183" w:rsidRPr="00087183" w:rsidRDefault="00087183" w:rsidP="00087183">
            <w:pPr>
              <w:pStyle w:val="P3Header1-Clauses"/>
              <w:numPr>
                <w:ilvl w:val="0"/>
                <w:numId w:val="31"/>
              </w:numPr>
              <w:spacing w:before="120" w:after="120"/>
              <w:ind w:left="996" w:hanging="450"/>
              <w:rPr>
                <w:color w:val="000000" w:themeColor="text1"/>
              </w:rPr>
            </w:pPr>
            <w:r w:rsidRPr="00087183">
              <w:rPr>
                <w:b/>
                <w:szCs w:val="24"/>
              </w:rPr>
              <w:t>“Sexual Exploitation and Abuse” “(SEA)”</w:t>
            </w:r>
            <w:r w:rsidRPr="00087183">
              <w:rPr>
                <w:color w:val="000000" w:themeColor="text1"/>
              </w:rPr>
              <w:t xml:space="preserve"> means the following:</w:t>
            </w:r>
          </w:p>
          <w:p w14:paraId="16C76E2B" w14:textId="77777777" w:rsidR="00087183" w:rsidRPr="00087183" w:rsidRDefault="00087183" w:rsidP="00087183">
            <w:pPr>
              <w:autoSpaceDE w:val="0"/>
              <w:autoSpaceDN w:val="0"/>
              <w:spacing w:before="120" w:after="120"/>
              <w:ind w:left="1152" w:firstLine="18"/>
              <w:jc w:val="both"/>
              <w:rPr>
                <w:rFonts w:ascii="Times New Roman" w:hAnsi="Times New Roman" w:cs="Times New Roman"/>
              </w:rPr>
            </w:pPr>
            <w:r w:rsidRPr="00087183">
              <w:rPr>
                <w:rFonts w:ascii="Times New Roman" w:hAnsi="Times New Roman" w:cs="Times New Roman"/>
                <w:b/>
              </w:rPr>
              <w:t>“Sexual Exploitation”</w:t>
            </w:r>
            <w:r w:rsidRPr="00087183">
              <w:rPr>
                <w:rFonts w:ascii="Times New Roman" w:hAnsi="Times New Roman" w:cs="Times New Roman"/>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Pr="00087183">
              <w:rPr>
                <w:rFonts w:ascii="Times New Roman" w:hAnsi="Times New Roman" w:cs="Times New Roman"/>
              </w:rPr>
              <w:t>;</w:t>
            </w:r>
          </w:p>
          <w:p w14:paraId="7BDA1639" w14:textId="77777777" w:rsidR="00087183" w:rsidRPr="00087183" w:rsidRDefault="00087183" w:rsidP="00087183">
            <w:pPr>
              <w:autoSpaceDE w:val="0"/>
              <w:autoSpaceDN w:val="0"/>
              <w:spacing w:before="120" w:after="120"/>
              <w:ind w:left="1152" w:firstLine="18"/>
              <w:jc w:val="both"/>
              <w:rPr>
                <w:rFonts w:ascii="Times New Roman" w:hAnsi="Times New Roman" w:cs="Times New Roman"/>
              </w:rPr>
            </w:pPr>
            <w:r w:rsidRPr="00087183">
              <w:rPr>
                <w:rFonts w:ascii="Times New Roman" w:hAnsi="Times New Roman" w:cs="Times New Roman"/>
                <w:b/>
              </w:rPr>
              <w:t>“Sexual Abuse”</w:t>
            </w:r>
            <w:r w:rsidRPr="00087183">
              <w:rPr>
                <w:rFonts w:ascii="Times New Roman" w:hAnsi="Times New Roman" w:cs="Times New Roman"/>
              </w:rPr>
              <w:t xml:space="preserve"> is defined as </w:t>
            </w:r>
            <w:r w:rsidRPr="00087183">
              <w:rPr>
                <w:rFonts w:ascii="Times New Roman" w:hAnsi="Times New Roman" w:cs="Times New Roman"/>
                <w:color w:val="000000" w:themeColor="text1"/>
              </w:rPr>
              <w:t xml:space="preserve">the actual or threatened physical intrusion of a sexual nature, whether by force or under unequal or coercive conditions;  </w:t>
            </w:r>
          </w:p>
          <w:p w14:paraId="78938828" w14:textId="77777777" w:rsidR="00087183" w:rsidRPr="00087183" w:rsidRDefault="00087183" w:rsidP="00087183">
            <w:pPr>
              <w:pStyle w:val="P3Header1-Clauses"/>
              <w:numPr>
                <w:ilvl w:val="0"/>
                <w:numId w:val="31"/>
              </w:numPr>
              <w:spacing w:before="120" w:after="120"/>
              <w:ind w:left="996" w:hanging="450"/>
              <w:rPr>
                <w:color w:val="000000" w:themeColor="text1"/>
              </w:rPr>
            </w:pPr>
            <w:r w:rsidRPr="00087183">
              <w:rPr>
                <w:b/>
                <w:szCs w:val="24"/>
              </w:rPr>
              <w:t>“Sexual Harassment” “(SH)”</w:t>
            </w:r>
            <w:r w:rsidRPr="00087183">
              <w:rPr>
                <w:color w:val="000000" w:themeColor="text1"/>
              </w:rPr>
              <w:t xml:space="preserve"> is defined as </w:t>
            </w:r>
            <w:r w:rsidRPr="00087183">
              <w:t>unwelcome sexual advances, requests for sexual favors, and other verbal or physical conduct of a sexual nature by the Contractor’s Personnel with other Contractor’s or Employer’s Personnel</w:t>
            </w:r>
            <w:r w:rsidRPr="00087183">
              <w:rPr>
                <w:color w:val="000000" w:themeColor="text1"/>
              </w:rPr>
              <w:t xml:space="preserve">; </w:t>
            </w:r>
          </w:p>
          <w:p w14:paraId="4EDB65AF" w14:textId="77777777" w:rsidR="00087183" w:rsidRPr="00087183" w:rsidRDefault="00087183" w:rsidP="00087183">
            <w:pPr>
              <w:pStyle w:val="P3Header1-Clauses"/>
              <w:numPr>
                <w:ilvl w:val="0"/>
                <w:numId w:val="31"/>
              </w:numPr>
              <w:spacing w:before="120" w:after="120"/>
              <w:ind w:left="996" w:hanging="450"/>
              <w:rPr>
                <w:color w:val="000000" w:themeColor="text1"/>
              </w:rPr>
            </w:pPr>
            <w:r w:rsidRPr="00087183">
              <w:rPr>
                <w:b/>
                <w:szCs w:val="24"/>
              </w:rPr>
              <w:lastRenderedPageBreak/>
              <w:t>“Contractor’s Personnel”</w:t>
            </w:r>
            <w:r w:rsidRPr="00087183">
              <w:rPr>
                <w:color w:val="000000" w:themeColor="text1"/>
              </w:rPr>
              <w:t xml:space="preserve"> is as defined in Sub- Clause 1 (ii) of the General Conditions of Contract; and </w:t>
            </w:r>
          </w:p>
          <w:p w14:paraId="51D8CDDA" w14:textId="77777777" w:rsidR="00087183" w:rsidRPr="00087183" w:rsidRDefault="00087183" w:rsidP="00087183">
            <w:pPr>
              <w:pStyle w:val="P3Header1-Clauses"/>
              <w:numPr>
                <w:ilvl w:val="0"/>
                <w:numId w:val="31"/>
              </w:numPr>
              <w:spacing w:before="120" w:after="120"/>
              <w:ind w:left="996" w:hanging="450"/>
              <w:rPr>
                <w:color w:val="000000" w:themeColor="text1"/>
              </w:rPr>
            </w:pPr>
            <w:r w:rsidRPr="00087183">
              <w:rPr>
                <w:b/>
                <w:szCs w:val="24"/>
              </w:rPr>
              <w:t>“Employer’s personnel”</w:t>
            </w:r>
            <w:r w:rsidRPr="00087183">
              <w:rPr>
                <w:color w:val="000000" w:themeColor="text1"/>
              </w:rPr>
              <w:t xml:space="preserve"> is as defined in GCC Sub-Clause 1 (</w:t>
            </w:r>
            <w:proofErr w:type="spellStart"/>
            <w:r w:rsidRPr="00087183">
              <w:rPr>
                <w:color w:val="000000" w:themeColor="text1"/>
              </w:rPr>
              <w:t>nn</w:t>
            </w:r>
            <w:proofErr w:type="spellEnd"/>
            <w:r w:rsidRPr="00087183">
              <w:rPr>
                <w:color w:val="000000" w:themeColor="text1"/>
              </w:rPr>
              <w:t>) of the General Conditions of Contract.</w:t>
            </w:r>
          </w:p>
          <w:p w14:paraId="055E17E3" w14:textId="77777777" w:rsidR="00087183" w:rsidRPr="00087183" w:rsidRDefault="00087183" w:rsidP="00087183">
            <w:pPr>
              <w:pStyle w:val="Header2-SubClauses"/>
              <w:spacing w:before="120" w:after="120"/>
              <w:ind w:left="511"/>
              <w:rPr>
                <w:rFonts w:cs="Times New Roman"/>
                <w:color w:val="000000" w:themeColor="text1"/>
              </w:rPr>
            </w:pPr>
            <w:r w:rsidRPr="00087183">
              <w:rPr>
                <w:rFonts w:cs="Times New Roman"/>
              </w:rPr>
              <w:t>A non-exhaustive list of (</w:t>
            </w:r>
            <w:proofErr w:type="spellStart"/>
            <w:r w:rsidRPr="00087183">
              <w:rPr>
                <w:rFonts w:cs="Times New Roman"/>
              </w:rPr>
              <w:t>i</w:t>
            </w:r>
            <w:proofErr w:type="spellEnd"/>
            <w:r w:rsidRPr="00087183">
              <w:rPr>
                <w:rFonts w:cs="Times New Roman"/>
              </w:rPr>
              <w:t>) behaviors which constitute SEA and (ii) behaviors which constitute SH is attached to the Code of Conduct form in Section IV</w:t>
            </w:r>
            <w:r w:rsidRPr="00087183">
              <w:rPr>
                <w:rFonts w:cs="Times New Roman"/>
                <w:color w:val="000000" w:themeColor="text1"/>
              </w:rPr>
              <w:t>.</w:t>
            </w:r>
          </w:p>
        </w:tc>
      </w:tr>
      <w:tr w:rsidR="00087183" w:rsidRPr="00087183" w14:paraId="5FA89159" w14:textId="77777777" w:rsidTr="00087183">
        <w:trPr>
          <w:jc w:val="center"/>
        </w:trPr>
        <w:tc>
          <w:tcPr>
            <w:tcW w:w="2406" w:type="dxa"/>
            <w:shd w:val="clear" w:color="auto" w:fill="auto"/>
          </w:tcPr>
          <w:p w14:paraId="43C95B38" w14:textId="77777777" w:rsidR="00087183" w:rsidRPr="00087183" w:rsidRDefault="00087183" w:rsidP="00087183">
            <w:pPr>
              <w:pStyle w:val="Section1-Clauses"/>
              <w:numPr>
                <w:ilvl w:val="0"/>
                <w:numId w:val="30"/>
              </w:numPr>
              <w:tabs>
                <w:tab w:val="clear" w:pos="432"/>
              </w:tabs>
              <w:spacing w:before="120" w:after="120"/>
              <w:ind w:left="360" w:hanging="360"/>
            </w:pPr>
            <w:bookmarkStart w:id="31" w:name="_Toc438530847"/>
            <w:bookmarkStart w:id="32" w:name="_Toc438532555"/>
            <w:bookmarkStart w:id="33" w:name="_Toc438438821"/>
            <w:bookmarkStart w:id="34" w:name="_Toc438532556"/>
            <w:bookmarkStart w:id="35" w:name="_Toc438733965"/>
            <w:bookmarkStart w:id="36" w:name="_Toc438907006"/>
            <w:bookmarkStart w:id="37" w:name="_Toc438907205"/>
            <w:bookmarkStart w:id="38" w:name="_Toc97371003"/>
            <w:bookmarkStart w:id="39" w:name="_Toc139863104"/>
            <w:bookmarkStart w:id="40" w:name="_Toc325723918"/>
            <w:bookmarkStart w:id="41" w:name="_Toc435624809"/>
            <w:bookmarkStart w:id="42" w:name="_Toc448224225"/>
            <w:bookmarkStart w:id="43" w:name="_Toc25317488"/>
            <w:bookmarkEnd w:id="31"/>
            <w:bookmarkEnd w:id="32"/>
            <w:r w:rsidRPr="00087183">
              <w:lastRenderedPageBreak/>
              <w:t>Source of Funds</w:t>
            </w:r>
            <w:bookmarkEnd w:id="33"/>
            <w:bookmarkEnd w:id="34"/>
            <w:bookmarkEnd w:id="35"/>
            <w:bookmarkEnd w:id="36"/>
            <w:bookmarkEnd w:id="37"/>
            <w:bookmarkEnd w:id="38"/>
            <w:bookmarkEnd w:id="39"/>
            <w:bookmarkEnd w:id="40"/>
            <w:bookmarkEnd w:id="41"/>
            <w:bookmarkEnd w:id="42"/>
            <w:bookmarkEnd w:id="43"/>
          </w:p>
        </w:tc>
        <w:tc>
          <w:tcPr>
            <w:tcW w:w="7201" w:type="dxa"/>
            <w:shd w:val="clear" w:color="auto" w:fill="auto"/>
          </w:tcPr>
          <w:p w14:paraId="1EBD4FB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Borrower or Recipient (hereinafter called “Borrower”) specified</w:t>
            </w:r>
            <w:r w:rsidRPr="00087183">
              <w:rPr>
                <w:rFonts w:cs="Times New Roman"/>
                <w:b/>
              </w:rPr>
              <w:t xml:space="preserve"> in the BDS</w:t>
            </w:r>
            <w:r w:rsidRPr="00087183">
              <w:rPr>
                <w:rFonts w:cs="Times New Roman"/>
              </w:rPr>
              <w:t xml:space="preserve"> has received or has applied for financing (hereinafter called “funds”) from the International Bank for Reconstruction and Development or the International Development Association (hereinafter called “the Bank”) in an amount specified</w:t>
            </w:r>
            <w:r w:rsidRPr="00087183">
              <w:rPr>
                <w:rFonts w:cs="Times New Roman"/>
                <w:b/>
              </w:rPr>
              <w:t xml:space="preserve"> in the BDS</w:t>
            </w:r>
            <w:r w:rsidRPr="00087183">
              <w:rPr>
                <w:rFonts w:cs="Times New Roman"/>
              </w:rPr>
              <w:t>, toward the project named</w:t>
            </w:r>
            <w:r w:rsidRPr="00087183">
              <w:rPr>
                <w:rFonts w:cs="Times New Roman"/>
                <w:b/>
              </w:rPr>
              <w:t xml:space="preserve"> in the BDS</w:t>
            </w:r>
            <w:r w:rsidRPr="00087183">
              <w:rPr>
                <w:rFonts w:cs="Times New Roman"/>
              </w:rPr>
              <w:t xml:space="preserve">. The Borrower intends to apply a portion of the funds to eligible payments under the contract(s) for which this bidding document is issued. </w:t>
            </w:r>
          </w:p>
        </w:tc>
      </w:tr>
      <w:tr w:rsidR="00087183" w:rsidRPr="00087183" w14:paraId="69AAD59D" w14:textId="77777777" w:rsidTr="00087183">
        <w:trPr>
          <w:jc w:val="center"/>
        </w:trPr>
        <w:tc>
          <w:tcPr>
            <w:tcW w:w="2406" w:type="dxa"/>
            <w:shd w:val="clear" w:color="auto" w:fill="auto"/>
          </w:tcPr>
          <w:p w14:paraId="60DCEA0F" w14:textId="77777777" w:rsidR="00087183" w:rsidRPr="00087183" w:rsidRDefault="00087183" w:rsidP="00087183">
            <w:pPr>
              <w:spacing w:before="120" w:after="120"/>
              <w:rPr>
                <w:rFonts w:ascii="Times New Roman" w:hAnsi="Times New Roman" w:cs="Times New Roman"/>
              </w:rPr>
            </w:pPr>
            <w:bookmarkStart w:id="44" w:name="_Toc438532557"/>
            <w:bookmarkEnd w:id="44"/>
          </w:p>
        </w:tc>
        <w:tc>
          <w:tcPr>
            <w:tcW w:w="7201" w:type="dxa"/>
            <w:shd w:val="clear" w:color="auto" w:fill="auto"/>
          </w:tcPr>
          <w:p w14:paraId="160C1C6A" w14:textId="77777777" w:rsidR="00087183" w:rsidRPr="00087183" w:rsidRDefault="00087183" w:rsidP="00087183">
            <w:pPr>
              <w:pStyle w:val="Header2-SubClauses"/>
              <w:numPr>
                <w:ilvl w:val="1"/>
                <w:numId w:val="30"/>
              </w:numPr>
              <w:spacing w:before="120" w:after="120"/>
              <w:ind w:left="511" w:hanging="596"/>
              <w:rPr>
                <w:rFonts w:cs="Times New Roman"/>
                <w:i/>
                <w:iCs/>
              </w:rPr>
            </w:pPr>
            <w:r w:rsidRPr="00087183">
              <w:rPr>
                <w:rFonts w:cs="Times New Roman"/>
              </w:rPr>
              <w:t xml:space="preserve">Payment by the Bank will be made only at the request of the Borrower and upon approval by the Bank, and will be subject, in all respects, to the terms and conditions of the Loan (or other financing) Agreement. The Loan (or other financing) Agreement prohibits a withdrawal from the loan account for the purpose of any payment to persons or entities, or for any import of goods, equipment, plant, or materials,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 </w:t>
            </w:r>
          </w:p>
        </w:tc>
      </w:tr>
      <w:tr w:rsidR="00087183" w:rsidRPr="00087183" w14:paraId="3EE57C1C" w14:textId="77777777" w:rsidTr="00087183">
        <w:trPr>
          <w:jc w:val="center"/>
        </w:trPr>
        <w:tc>
          <w:tcPr>
            <w:tcW w:w="2406" w:type="dxa"/>
            <w:shd w:val="clear" w:color="auto" w:fill="auto"/>
          </w:tcPr>
          <w:p w14:paraId="59D1D056" w14:textId="77777777" w:rsidR="00087183" w:rsidRPr="00087183" w:rsidRDefault="00087183" w:rsidP="00087183">
            <w:pPr>
              <w:pStyle w:val="Section1-Clauses"/>
              <w:numPr>
                <w:ilvl w:val="0"/>
                <w:numId w:val="30"/>
              </w:numPr>
              <w:tabs>
                <w:tab w:val="clear" w:pos="432"/>
              </w:tabs>
              <w:spacing w:before="120" w:after="120"/>
              <w:ind w:left="360" w:hanging="360"/>
            </w:pPr>
            <w:bookmarkStart w:id="45" w:name="_Toc438532558"/>
            <w:bookmarkStart w:id="46" w:name="_Toc438002631"/>
            <w:bookmarkEnd w:id="45"/>
            <w:r w:rsidRPr="00087183">
              <w:br w:type="page"/>
            </w:r>
            <w:bookmarkStart w:id="47" w:name="_Toc448224226"/>
            <w:bookmarkStart w:id="48" w:name="_Toc25317489"/>
            <w:bookmarkEnd w:id="46"/>
            <w:r w:rsidRPr="00087183">
              <w:t>Fraud and Corruption</w:t>
            </w:r>
            <w:bookmarkEnd w:id="47"/>
            <w:bookmarkEnd w:id="48"/>
          </w:p>
        </w:tc>
        <w:tc>
          <w:tcPr>
            <w:tcW w:w="7201" w:type="dxa"/>
            <w:shd w:val="clear" w:color="auto" w:fill="auto"/>
          </w:tcPr>
          <w:p w14:paraId="6132471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Bank requires compliance with the Bank’s Anti-Corruption Guidelines and its prevailing sanctions policies and procedures as set forth in the WBG’s Sanctions Framework, as set forth in Section VI. </w:t>
            </w:r>
          </w:p>
          <w:p w14:paraId="60DDFAA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087183">
              <w:rPr>
                <w:rFonts w:cs="Times New Roman"/>
                <w:color w:val="000000" w:themeColor="text1"/>
              </w:rPr>
              <w:t xml:space="preserve">initial selection process, </w:t>
            </w:r>
            <w:r w:rsidRPr="00087183">
              <w:rPr>
                <w:rFonts w:cs="Times New Roman"/>
              </w:rPr>
              <w:t xml:space="preserve">prequalification process, bid submission, </w:t>
            </w:r>
            <w:r w:rsidRPr="00087183">
              <w:rPr>
                <w:rFonts w:cs="Times New Roman"/>
                <w:color w:val="000000" w:themeColor="text1"/>
              </w:rPr>
              <w:t xml:space="preserve">proposal submission, </w:t>
            </w:r>
            <w:r w:rsidRPr="00087183">
              <w:rPr>
                <w:rFonts w:cs="Times New Roman"/>
              </w:rPr>
              <w:t>and contract performance (in the case of award), and to have them audited by auditors appointed by the Bank.</w:t>
            </w:r>
          </w:p>
        </w:tc>
      </w:tr>
      <w:tr w:rsidR="00087183" w:rsidRPr="00087183" w14:paraId="4B73F148" w14:textId="77777777" w:rsidTr="00087183">
        <w:trPr>
          <w:jc w:val="center"/>
        </w:trPr>
        <w:tc>
          <w:tcPr>
            <w:tcW w:w="2406" w:type="dxa"/>
            <w:shd w:val="clear" w:color="auto" w:fill="auto"/>
          </w:tcPr>
          <w:p w14:paraId="04D714CB" w14:textId="77777777" w:rsidR="00087183" w:rsidRPr="00087183" w:rsidRDefault="00087183" w:rsidP="00087183">
            <w:pPr>
              <w:pStyle w:val="Section1-Clauses"/>
              <w:numPr>
                <w:ilvl w:val="0"/>
                <w:numId w:val="30"/>
              </w:numPr>
              <w:tabs>
                <w:tab w:val="clear" w:pos="432"/>
              </w:tabs>
              <w:spacing w:before="120" w:after="120"/>
              <w:ind w:left="360" w:hanging="360"/>
            </w:pPr>
            <w:bookmarkStart w:id="49" w:name="_Toc435519177"/>
            <w:bookmarkStart w:id="50" w:name="_Toc435624811"/>
            <w:bookmarkStart w:id="51" w:name="_Toc438438823"/>
            <w:bookmarkStart w:id="52" w:name="_Toc438532560"/>
            <w:bookmarkStart w:id="53" w:name="_Toc438733967"/>
            <w:bookmarkStart w:id="54" w:name="_Toc438907008"/>
            <w:bookmarkStart w:id="55" w:name="_Toc438907207"/>
            <w:bookmarkStart w:id="56" w:name="_Toc97371005"/>
            <w:bookmarkStart w:id="57" w:name="_Toc139863106"/>
            <w:bookmarkStart w:id="58" w:name="_Toc325723920"/>
            <w:bookmarkStart w:id="59" w:name="_Toc435624814"/>
            <w:bookmarkStart w:id="60" w:name="_Toc448224227"/>
            <w:bookmarkStart w:id="61" w:name="_Toc25317490"/>
            <w:bookmarkEnd w:id="49"/>
            <w:bookmarkEnd w:id="50"/>
            <w:r w:rsidRPr="00087183">
              <w:lastRenderedPageBreak/>
              <w:t>Eligible Bidders</w:t>
            </w:r>
            <w:bookmarkEnd w:id="51"/>
            <w:bookmarkEnd w:id="52"/>
            <w:bookmarkEnd w:id="53"/>
            <w:bookmarkEnd w:id="54"/>
            <w:bookmarkEnd w:id="55"/>
            <w:bookmarkEnd w:id="56"/>
            <w:bookmarkEnd w:id="57"/>
            <w:bookmarkEnd w:id="58"/>
            <w:bookmarkEnd w:id="59"/>
            <w:bookmarkEnd w:id="60"/>
            <w:bookmarkEnd w:id="61"/>
          </w:p>
          <w:p w14:paraId="4A456253" w14:textId="77777777" w:rsidR="00087183" w:rsidRPr="00087183" w:rsidRDefault="00087183" w:rsidP="00087183">
            <w:pPr>
              <w:pStyle w:val="Header1-Clauses"/>
              <w:numPr>
                <w:ilvl w:val="0"/>
                <w:numId w:val="0"/>
              </w:numPr>
              <w:spacing w:after="120"/>
              <w:ind w:left="432" w:hanging="432"/>
              <w:rPr>
                <w:rFonts w:ascii="Times New Roman" w:hAnsi="Times New Roman"/>
                <w:sz w:val="24"/>
                <w:szCs w:val="24"/>
              </w:rPr>
            </w:pPr>
          </w:p>
          <w:p w14:paraId="62D9D4EE" w14:textId="77777777" w:rsidR="00087183" w:rsidRPr="00087183" w:rsidRDefault="00087183" w:rsidP="00087183">
            <w:pPr>
              <w:pStyle w:val="Header1-Clauses"/>
              <w:numPr>
                <w:ilvl w:val="0"/>
                <w:numId w:val="0"/>
              </w:numPr>
              <w:spacing w:after="120"/>
              <w:ind w:left="432" w:hanging="432"/>
              <w:rPr>
                <w:rFonts w:ascii="Times New Roman" w:hAnsi="Times New Roman"/>
                <w:b w:val="0"/>
                <w:bCs/>
                <w:sz w:val="24"/>
                <w:szCs w:val="24"/>
              </w:rPr>
            </w:pPr>
          </w:p>
        </w:tc>
        <w:tc>
          <w:tcPr>
            <w:tcW w:w="7201" w:type="dxa"/>
            <w:shd w:val="clear" w:color="auto" w:fill="auto"/>
          </w:tcPr>
          <w:p w14:paraId="59CA92F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 Bidder may be a firm that is a private entity, or a state-owned enterprise or institution, subject to ITB 4.6, or any combination of them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087183">
              <w:rPr>
                <w:rFonts w:cs="Times New Roman"/>
                <w:bCs/>
              </w:rPr>
              <w:t>Unless specified</w:t>
            </w:r>
            <w:r w:rsidRPr="00087183">
              <w:rPr>
                <w:rFonts w:cs="Times New Roman"/>
                <w:b/>
                <w:bCs/>
              </w:rPr>
              <w:t xml:space="preserve"> </w:t>
            </w:r>
            <w:r w:rsidRPr="00087183">
              <w:rPr>
                <w:rFonts w:cs="Times New Roman"/>
                <w:b/>
              </w:rPr>
              <w:t>in the BDS</w:t>
            </w:r>
            <w:r w:rsidRPr="00087183">
              <w:rPr>
                <w:rFonts w:cs="Times New Roman"/>
              </w:rPr>
              <w:t xml:space="preserve">, there is no limit on the number of members in a JV. </w:t>
            </w:r>
          </w:p>
        </w:tc>
      </w:tr>
      <w:tr w:rsidR="00087183" w:rsidRPr="00087183" w14:paraId="0157B16B" w14:textId="77777777" w:rsidTr="00087183">
        <w:trPr>
          <w:jc w:val="center"/>
        </w:trPr>
        <w:tc>
          <w:tcPr>
            <w:tcW w:w="2406" w:type="dxa"/>
            <w:shd w:val="clear" w:color="auto" w:fill="auto"/>
          </w:tcPr>
          <w:p w14:paraId="39FC26CE" w14:textId="77777777" w:rsidR="00087183" w:rsidRPr="00087183" w:rsidRDefault="00087183" w:rsidP="00087183">
            <w:pPr>
              <w:pStyle w:val="Header1-Clauses"/>
              <w:numPr>
                <w:ilvl w:val="0"/>
                <w:numId w:val="0"/>
              </w:numPr>
              <w:spacing w:after="120"/>
              <w:rPr>
                <w:rFonts w:ascii="Times New Roman" w:hAnsi="Times New Roman"/>
                <w:i/>
                <w:sz w:val="24"/>
                <w:szCs w:val="24"/>
              </w:rPr>
            </w:pPr>
          </w:p>
        </w:tc>
        <w:tc>
          <w:tcPr>
            <w:tcW w:w="7201" w:type="dxa"/>
            <w:shd w:val="clear" w:color="auto" w:fill="auto"/>
          </w:tcPr>
          <w:p w14:paraId="196989E6" w14:textId="77777777" w:rsidR="00087183" w:rsidRPr="00087183" w:rsidRDefault="00087183" w:rsidP="00087183">
            <w:pPr>
              <w:pStyle w:val="Header2-SubClauses"/>
              <w:numPr>
                <w:ilvl w:val="1"/>
                <w:numId w:val="30"/>
              </w:numPr>
              <w:spacing w:before="120" w:after="120"/>
              <w:ind w:left="511" w:hanging="596"/>
              <w:rPr>
                <w:rFonts w:cs="Times New Roman"/>
                <w:i/>
              </w:rPr>
            </w:pPr>
            <w:r w:rsidRPr="00087183">
              <w:rPr>
                <w:rFonts w:cs="Times New Roman"/>
              </w:rPr>
              <w:t xml:space="preserve">A Bidder shall not have a conflict of interest.  All Bidders found to have a conflict of interest shall be disqualified.  A Bidder may be considered to have a conflict of interest for the purpose of this Bidding process, if the Bidder: </w:t>
            </w:r>
          </w:p>
          <w:p w14:paraId="00DC06F6" w14:textId="77777777" w:rsidR="00087183" w:rsidRPr="00087183" w:rsidRDefault="00087183" w:rsidP="00087183">
            <w:pPr>
              <w:pStyle w:val="P3Header1-Clauses"/>
              <w:numPr>
                <w:ilvl w:val="0"/>
                <w:numId w:val="32"/>
              </w:numPr>
              <w:spacing w:before="120" w:after="120"/>
              <w:ind w:left="1085" w:hanging="540"/>
            </w:pPr>
            <w:r w:rsidRPr="00087183">
              <w:t>directly or indirectly controls, is controlled by or is under common control with another Bidder; or</w:t>
            </w:r>
          </w:p>
          <w:p w14:paraId="1403CD02" w14:textId="77777777" w:rsidR="00087183" w:rsidRPr="00087183" w:rsidRDefault="00087183" w:rsidP="00087183">
            <w:pPr>
              <w:pStyle w:val="P3Header1-Clauses"/>
              <w:numPr>
                <w:ilvl w:val="0"/>
                <w:numId w:val="32"/>
              </w:numPr>
              <w:spacing w:before="120" w:after="120"/>
              <w:ind w:left="1085" w:hanging="540"/>
            </w:pPr>
            <w:r w:rsidRPr="00087183">
              <w:t>receives or has received any direct or indirect subsidy from another Bidder; or</w:t>
            </w:r>
          </w:p>
          <w:p w14:paraId="70DC7DB2" w14:textId="77777777" w:rsidR="00087183" w:rsidRPr="00087183" w:rsidRDefault="00087183" w:rsidP="00087183">
            <w:pPr>
              <w:pStyle w:val="P3Header1-Clauses"/>
              <w:numPr>
                <w:ilvl w:val="0"/>
                <w:numId w:val="32"/>
              </w:numPr>
              <w:spacing w:before="120" w:after="120"/>
              <w:ind w:left="1085" w:hanging="540"/>
            </w:pPr>
            <w:r w:rsidRPr="00087183">
              <w:t>has the same legal representative as another Bidder; or</w:t>
            </w:r>
          </w:p>
          <w:p w14:paraId="55CF154E" w14:textId="77777777" w:rsidR="00087183" w:rsidRPr="00087183" w:rsidRDefault="00087183" w:rsidP="00087183">
            <w:pPr>
              <w:pStyle w:val="P3Header1-Clauses"/>
              <w:numPr>
                <w:ilvl w:val="0"/>
                <w:numId w:val="32"/>
              </w:numPr>
              <w:spacing w:before="120" w:after="120"/>
              <w:ind w:left="1085" w:hanging="540"/>
            </w:pPr>
            <w:r w:rsidRPr="00087183">
              <w:t>has a relationship with another Bidder, directly or through common third parties, that puts it in a position to influence the Bid of another Bidder, or influence the decisions of the Employer regarding this bidding process; or</w:t>
            </w:r>
          </w:p>
          <w:p w14:paraId="04712855" w14:textId="77777777" w:rsidR="00087183" w:rsidRPr="00087183" w:rsidRDefault="00087183" w:rsidP="00087183">
            <w:pPr>
              <w:pStyle w:val="P3Header1-Clauses"/>
              <w:numPr>
                <w:ilvl w:val="0"/>
                <w:numId w:val="32"/>
              </w:numPr>
              <w:spacing w:before="120" w:after="120"/>
              <w:ind w:left="1085" w:hanging="540"/>
            </w:pPr>
            <w:r w:rsidRPr="00087183">
              <w:t>or any of its affiliates participated as a consultant in the preparation of the design or technical specifications of the works that are the subject of the Bid; or</w:t>
            </w:r>
          </w:p>
          <w:p w14:paraId="0424F3F0" w14:textId="77777777" w:rsidR="00087183" w:rsidRPr="00087183" w:rsidRDefault="00087183" w:rsidP="00087183">
            <w:pPr>
              <w:pStyle w:val="P3Header1-Clauses"/>
              <w:numPr>
                <w:ilvl w:val="0"/>
                <w:numId w:val="32"/>
              </w:numPr>
              <w:spacing w:before="120" w:after="120"/>
              <w:ind w:left="1085" w:hanging="540"/>
            </w:pPr>
            <w:r w:rsidRPr="00087183">
              <w:rPr>
                <w:bCs/>
              </w:rPr>
              <w:t xml:space="preserve">or any of its affiliates has been hired (or is proposed to be hired) by </w:t>
            </w:r>
            <w:r w:rsidRPr="00087183">
              <w:t>the</w:t>
            </w:r>
            <w:r w:rsidRPr="00087183">
              <w:rPr>
                <w:bCs/>
              </w:rPr>
              <w:t xml:space="preserve"> Employer or Borrower as Project Manager for the Contract implementation</w:t>
            </w:r>
            <w:r w:rsidRPr="00087183">
              <w:t>;</w:t>
            </w:r>
          </w:p>
          <w:p w14:paraId="18AEF45D" w14:textId="77777777" w:rsidR="00087183" w:rsidRPr="00087183" w:rsidRDefault="00087183" w:rsidP="00087183">
            <w:pPr>
              <w:pStyle w:val="P3Header1-Clauses"/>
              <w:numPr>
                <w:ilvl w:val="0"/>
                <w:numId w:val="32"/>
              </w:numPr>
              <w:spacing w:before="120" w:after="120"/>
              <w:ind w:left="1085" w:hanging="540"/>
            </w:pPr>
            <w:r w:rsidRPr="00087183">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0AE153C7" w14:textId="77777777" w:rsidR="00087183" w:rsidRPr="00087183" w:rsidRDefault="00087183" w:rsidP="00087183">
            <w:pPr>
              <w:pStyle w:val="P3Header1-Clauses"/>
              <w:numPr>
                <w:ilvl w:val="0"/>
                <w:numId w:val="32"/>
              </w:numPr>
              <w:spacing w:before="120" w:after="120"/>
              <w:ind w:left="1085" w:hanging="540"/>
            </w:pPr>
            <w:r w:rsidRPr="00087183">
              <w:t xml:space="preserve">has a close business or family relationship with a professional staff of the Borrower (or of the project implementing agency, </w:t>
            </w:r>
            <w:r w:rsidRPr="00087183">
              <w:lastRenderedPageBreak/>
              <w:t>or of a recipient of a part of the loan) who: (</w:t>
            </w:r>
            <w:proofErr w:type="spellStart"/>
            <w:r w:rsidRPr="00087183">
              <w:t>i</w:t>
            </w:r>
            <w:proofErr w:type="spellEnd"/>
            <w:r w:rsidRPr="00087183">
              <w:t>) are directly or indirectly involved in the preparation of the bidding document or specifications of the contract, and/or the Bid evaluation process of such contract; or (ii) would be involved in the implementation or supervision of such contract unless</w:t>
            </w:r>
            <w:r w:rsidRPr="00087183">
              <w:rPr>
                <w:b/>
              </w:rPr>
              <w:t xml:space="preserve"> </w:t>
            </w:r>
            <w:r w:rsidRPr="00087183">
              <w:t>the conflict stemming from such relationship has been resolved in a manner acceptable to the Bank throughout the procurement process and execution of the contract.</w:t>
            </w:r>
          </w:p>
        </w:tc>
      </w:tr>
      <w:tr w:rsidR="00087183" w:rsidRPr="00087183" w14:paraId="4AB7FB85" w14:textId="77777777" w:rsidTr="00087183">
        <w:trPr>
          <w:jc w:val="center"/>
        </w:trPr>
        <w:tc>
          <w:tcPr>
            <w:tcW w:w="2406" w:type="dxa"/>
            <w:shd w:val="clear" w:color="auto" w:fill="auto"/>
          </w:tcPr>
          <w:p w14:paraId="1C3E0B39" w14:textId="77777777" w:rsidR="00087183" w:rsidRPr="00087183" w:rsidRDefault="00087183" w:rsidP="00087183">
            <w:pPr>
              <w:pStyle w:val="Header1-Clauses"/>
              <w:numPr>
                <w:ilvl w:val="0"/>
                <w:numId w:val="0"/>
              </w:numPr>
              <w:spacing w:after="120"/>
              <w:rPr>
                <w:rFonts w:ascii="Times New Roman" w:hAnsi="Times New Roman"/>
                <w:i/>
                <w:sz w:val="24"/>
                <w:szCs w:val="24"/>
              </w:rPr>
            </w:pPr>
          </w:p>
        </w:tc>
        <w:tc>
          <w:tcPr>
            <w:tcW w:w="7201" w:type="dxa"/>
            <w:shd w:val="clear" w:color="auto" w:fill="auto"/>
          </w:tcPr>
          <w:p w14:paraId="134149C6" w14:textId="77777777" w:rsidR="00087183" w:rsidRPr="00087183" w:rsidRDefault="00087183" w:rsidP="00087183">
            <w:pPr>
              <w:pStyle w:val="Header2-SubClauses"/>
              <w:numPr>
                <w:ilvl w:val="1"/>
                <w:numId w:val="30"/>
              </w:numPr>
              <w:spacing w:before="120" w:after="120"/>
              <w:ind w:left="511" w:hanging="596"/>
              <w:rPr>
                <w:rFonts w:cs="Times New Roman"/>
                <w:bCs/>
              </w:rPr>
            </w:pPr>
            <w:r w:rsidRPr="00087183">
              <w:rPr>
                <w:rFonts w:cs="Times New Roman"/>
              </w:rPr>
              <w:t>A firm that is a Bidder (either individually or as a JV member) shall not participate in more than one Bid, except for permitted alternative Bids. This includes participation as a Subcontractor in other Bids. Such participation shall result in the disqualification of all Bids in which the firm is involved. A firm that is not a Bidder or a JV member may participate as a subcontractor in more than one Bid.</w:t>
            </w:r>
          </w:p>
        </w:tc>
      </w:tr>
      <w:tr w:rsidR="00087183" w:rsidRPr="00087183" w14:paraId="5166081F" w14:textId="77777777" w:rsidTr="00087183">
        <w:trPr>
          <w:jc w:val="center"/>
        </w:trPr>
        <w:tc>
          <w:tcPr>
            <w:tcW w:w="2406" w:type="dxa"/>
            <w:shd w:val="clear" w:color="auto" w:fill="auto"/>
          </w:tcPr>
          <w:p w14:paraId="0F39038F" w14:textId="77777777" w:rsidR="00087183" w:rsidRPr="00087183" w:rsidRDefault="00087183" w:rsidP="00087183">
            <w:pPr>
              <w:pStyle w:val="Header1-Clauses"/>
              <w:numPr>
                <w:ilvl w:val="0"/>
                <w:numId w:val="0"/>
              </w:numPr>
              <w:spacing w:after="120"/>
              <w:rPr>
                <w:rFonts w:ascii="Times New Roman" w:hAnsi="Times New Roman"/>
                <w:i/>
                <w:sz w:val="24"/>
                <w:szCs w:val="24"/>
              </w:rPr>
            </w:pPr>
          </w:p>
        </w:tc>
        <w:tc>
          <w:tcPr>
            <w:tcW w:w="7201" w:type="dxa"/>
            <w:shd w:val="clear" w:color="auto" w:fill="auto"/>
          </w:tcPr>
          <w:p w14:paraId="194A45D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 </w:t>
            </w:r>
          </w:p>
        </w:tc>
      </w:tr>
      <w:tr w:rsidR="00087183" w:rsidRPr="00087183" w14:paraId="4136D1BD" w14:textId="77777777" w:rsidTr="00087183">
        <w:trPr>
          <w:jc w:val="center"/>
        </w:trPr>
        <w:tc>
          <w:tcPr>
            <w:tcW w:w="2406" w:type="dxa"/>
            <w:shd w:val="clear" w:color="auto" w:fill="auto"/>
          </w:tcPr>
          <w:p w14:paraId="52525DE2" w14:textId="77777777" w:rsidR="00087183" w:rsidRPr="00087183" w:rsidRDefault="00087183" w:rsidP="00087183">
            <w:pPr>
              <w:pStyle w:val="Header1-Clauses"/>
              <w:numPr>
                <w:ilvl w:val="0"/>
                <w:numId w:val="0"/>
              </w:numPr>
              <w:spacing w:after="120"/>
              <w:rPr>
                <w:rFonts w:ascii="Times New Roman" w:hAnsi="Times New Roman"/>
                <w:i/>
                <w:sz w:val="24"/>
                <w:szCs w:val="24"/>
              </w:rPr>
            </w:pPr>
          </w:p>
        </w:tc>
        <w:tc>
          <w:tcPr>
            <w:tcW w:w="7201" w:type="dxa"/>
            <w:shd w:val="clear" w:color="auto" w:fill="auto"/>
          </w:tcPr>
          <w:p w14:paraId="3CE89206" w14:textId="77777777" w:rsidR="00087183" w:rsidRPr="00087183" w:rsidRDefault="00087183" w:rsidP="00087183">
            <w:pPr>
              <w:pStyle w:val="Header2-SubClauses"/>
              <w:numPr>
                <w:ilvl w:val="1"/>
                <w:numId w:val="30"/>
              </w:numPr>
              <w:spacing w:before="120" w:after="120"/>
              <w:ind w:left="511" w:hanging="596"/>
              <w:rPr>
                <w:rFonts w:cs="Times New Roman"/>
                <w:bCs/>
              </w:rPr>
            </w:pPr>
            <w:r w:rsidRPr="00087183">
              <w:rPr>
                <w:rFonts w:cs="Times New Roman"/>
                <w:bCs/>
              </w:rPr>
              <w:t xml:space="preserve">A Bidder </w:t>
            </w:r>
            <w:r w:rsidRPr="00087183">
              <w:rPr>
                <w:rFonts w:cs="Times New Roman"/>
              </w:rPr>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087183" w:rsidRPr="00087183" w14:paraId="7BE65A94" w14:textId="77777777" w:rsidTr="00087183">
        <w:trPr>
          <w:jc w:val="center"/>
        </w:trPr>
        <w:tc>
          <w:tcPr>
            <w:tcW w:w="2406" w:type="dxa"/>
            <w:shd w:val="clear" w:color="auto" w:fill="auto"/>
          </w:tcPr>
          <w:p w14:paraId="6F19062A" w14:textId="77777777" w:rsidR="00087183" w:rsidRPr="00087183" w:rsidRDefault="00087183" w:rsidP="00087183">
            <w:pPr>
              <w:pStyle w:val="Header1-Clauses"/>
              <w:numPr>
                <w:ilvl w:val="0"/>
                <w:numId w:val="0"/>
              </w:numPr>
              <w:spacing w:after="120"/>
              <w:rPr>
                <w:rFonts w:ascii="Times New Roman" w:hAnsi="Times New Roman"/>
                <w:i/>
                <w:sz w:val="24"/>
                <w:szCs w:val="24"/>
              </w:rPr>
            </w:pPr>
          </w:p>
        </w:tc>
        <w:tc>
          <w:tcPr>
            <w:tcW w:w="7201" w:type="dxa"/>
            <w:shd w:val="clear" w:color="auto" w:fill="auto"/>
          </w:tcPr>
          <w:p w14:paraId="2E0E768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bCs/>
              </w:rPr>
              <w:t xml:space="preserve">Bidders that are state-owned enterprises or institutions in the Employer’s Country may be eligible to compete and be awarded a Contract(s) </w:t>
            </w:r>
            <w:r w:rsidRPr="00087183">
              <w:rPr>
                <w:rFonts w:cs="Times New Roman"/>
              </w:rPr>
              <w:t>only</w:t>
            </w:r>
            <w:r w:rsidRPr="00087183">
              <w:rPr>
                <w:rFonts w:cs="Times New Roman"/>
                <w:bCs/>
              </w:rPr>
              <w:t xml:space="preserve"> if they can establish, in a manner acceptable to the Bank, that they (</w:t>
            </w:r>
            <w:proofErr w:type="spellStart"/>
            <w:r w:rsidRPr="00087183">
              <w:rPr>
                <w:rFonts w:cs="Times New Roman"/>
                <w:bCs/>
              </w:rPr>
              <w:t>i</w:t>
            </w:r>
            <w:proofErr w:type="spellEnd"/>
            <w:r w:rsidRPr="00087183">
              <w:rPr>
                <w:rFonts w:cs="Times New Roman"/>
                <w:bCs/>
              </w:rPr>
              <w:t xml:space="preserve">) are legally and financially autonomous (ii) </w:t>
            </w:r>
            <w:r w:rsidRPr="00087183">
              <w:rPr>
                <w:rFonts w:cs="Times New Roman"/>
                <w:bCs/>
              </w:rPr>
              <w:lastRenderedPageBreak/>
              <w:t>operate under commercial law, and (iii) are not under supervision of the Employer.</w:t>
            </w:r>
            <w:r w:rsidRPr="00087183">
              <w:rPr>
                <w:rFonts w:cs="Times New Roman"/>
                <w:spacing w:val="-5"/>
              </w:rPr>
              <w:t xml:space="preserve"> </w:t>
            </w:r>
          </w:p>
        </w:tc>
      </w:tr>
      <w:tr w:rsidR="00087183" w:rsidRPr="00087183" w14:paraId="0448E263" w14:textId="77777777" w:rsidTr="00087183">
        <w:trPr>
          <w:trHeight w:val="1116"/>
          <w:jc w:val="center"/>
        </w:trPr>
        <w:tc>
          <w:tcPr>
            <w:tcW w:w="2406" w:type="dxa"/>
            <w:shd w:val="clear" w:color="auto" w:fill="auto"/>
          </w:tcPr>
          <w:p w14:paraId="4F2DE6C9" w14:textId="77777777" w:rsidR="00087183" w:rsidRPr="00087183" w:rsidRDefault="00087183" w:rsidP="00087183">
            <w:pPr>
              <w:pStyle w:val="Header1-Clauses"/>
              <w:numPr>
                <w:ilvl w:val="0"/>
                <w:numId w:val="0"/>
              </w:numPr>
              <w:spacing w:after="120"/>
              <w:rPr>
                <w:rFonts w:ascii="Times New Roman" w:hAnsi="Times New Roman"/>
                <w:i/>
                <w:sz w:val="24"/>
                <w:szCs w:val="24"/>
              </w:rPr>
            </w:pPr>
          </w:p>
        </w:tc>
        <w:tc>
          <w:tcPr>
            <w:tcW w:w="7201" w:type="dxa"/>
            <w:shd w:val="clear" w:color="auto" w:fill="auto"/>
          </w:tcPr>
          <w:p w14:paraId="2EFB932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bCs/>
              </w:rPr>
              <w:t xml:space="preserve">A Bidder shall not be under suspension from Bidding by the Employer as the result of the operation of a Bid–Securing </w:t>
            </w:r>
            <w:r w:rsidRPr="00087183">
              <w:rPr>
                <w:rFonts w:cs="Times New Roman"/>
                <w:bCs/>
                <w:color w:val="000000" w:themeColor="text1"/>
              </w:rPr>
              <w:t>or Proposal-Securing</w:t>
            </w:r>
            <w:r w:rsidRPr="00087183">
              <w:rPr>
                <w:rFonts w:cs="Times New Roman"/>
                <w:bCs/>
              </w:rPr>
              <w:t xml:space="preserve"> Declaration.</w:t>
            </w:r>
          </w:p>
        </w:tc>
      </w:tr>
      <w:tr w:rsidR="00087183" w:rsidRPr="00087183" w14:paraId="56064B7F" w14:textId="77777777" w:rsidTr="00087183">
        <w:trPr>
          <w:jc w:val="center"/>
        </w:trPr>
        <w:tc>
          <w:tcPr>
            <w:tcW w:w="2406" w:type="dxa"/>
            <w:shd w:val="clear" w:color="auto" w:fill="auto"/>
          </w:tcPr>
          <w:p w14:paraId="7B21B1AC" w14:textId="77777777" w:rsidR="00087183" w:rsidRPr="00087183" w:rsidRDefault="00087183" w:rsidP="00087183">
            <w:pPr>
              <w:pStyle w:val="Header1-Clauses"/>
              <w:numPr>
                <w:ilvl w:val="0"/>
                <w:numId w:val="0"/>
              </w:numPr>
              <w:spacing w:after="120"/>
              <w:rPr>
                <w:rFonts w:ascii="Times New Roman" w:hAnsi="Times New Roman"/>
                <w:i/>
                <w:sz w:val="24"/>
                <w:szCs w:val="24"/>
              </w:rPr>
            </w:pPr>
          </w:p>
        </w:tc>
        <w:tc>
          <w:tcPr>
            <w:tcW w:w="7201" w:type="dxa"/>
            <w:shd w:val="clear" w:color="auto" w:fill="auto"/>
          </w:tcPr>
          <w:p w14:paraId="56AA1F2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Firms and individuals may be ineligible if so indicated </w:t>
            </w:r>
            <w:r w:rsidRPr="00087183">
              <w:rPr>
                <w:rFonts w:cs="Times New Roman"/>
                <w:bCs/>
              </w:rPr>
              <w:t>in</w:t>
            </w:r>
            <w:r w:rsidRPr="00087183">
              <w:rPr>
                <w:rFonts w:cs="Times New Roman"/>
              </w:rPr>
              <w:t xml:space="preserve">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When the Works are implemented across jurisdictional boundaries (and more than one country is a Borrower, and is involved in the procurement), then exclusion of a firm or individual on the basis of ITB 4.8 (a) above by any country may be applied to that procurement across other countries involved, if the Bank and the Borrowers involved in the procurement agree.</w:t>
            </w:r>
          </w:p>
          <w:p w14:paraId="5779E4D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 Bidder shall provide such documentary evidence of eligibility satisfactory to the Employer, as the Employer shall reasonably request. </w:t>
            </w:r>
          </w:p>
          <w:p w14:paraId="7A4C3B54"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 </w:t>
            </w:r>
            <w:r w:rsidRPr="00087183">
              <w:rPr>
                <w:rFonts w:cs="Times New Roman"/>
                <w:bCs/>
              </w:rPr>
              <w:t xml:space="preserve">firm that is under a sanction of debarment by the Borrower from being </w:t>
            </w:r>
            <w:r w:rsidRPr="00087183">
              <w:rPr>
                <w:rFonts w:cs="Times New Roman"/>
              </w:rPr>
              <w:t>awarded</w:t>
            </w:r>
            <w:r w:rsidRPr="00087183">
              <w:rPr>
                <w:rFonts w:cs="Times New Roman"/>
                <w:bCs/>
              </w:rPr>
              <w:t xml:space="preserve"> a contract is </w:t>
            </w:r>
            <w:r w:rsidRPr="00087183">
              <w:rPr>
                <w:rFonts w:cs="Times New Roman"/>
              </w:rPr>
              <w:t>eligible</w:t>
            </w:r>
            <w:r w:rsidRPr="00087183">
              <w:rPr>
                <w:rFonts w:cs="Times New Roman"/>
                <w:bCs/>
              </w:rPr>
              <w:t xml:space="preserve"> to participate in this procurement, unless the Bank, at the Borrower’s request, is satisfied that the debarment; </w:t>
            </w:r>
          </w:p>
          <w:p w14:paraId="598D0D0F" w14:textId="77777777" w:rsidR="00087183" w:rsidRPr="00087183" w:rsidRDefault="00087183" w:rsidP="00087183">
            <w:pPr>
              <w:pStyle w:val="P3Header1-Clauses"/>
              <w:numPr>
                <w:ilvl w:val="0"/>
                <w:numId w:val="33"/>
              </w:numPr>
              <w:spacing w:before="120" w:after="120"/>
              <w:ind w:left="1175" w:hanging="630"/>
            </w:pPr>
            <w:r w:rsidRPr="00087183">
              <w:rPr>
                <w:bCs/>
              </w:rPr>
              <w:t xml:space="preserve">relates to fraud or </w:t>
            </w:r>
            <w:r w:rsidRPr="00087183">
              <w:t>corruption</w:t>
            </w:r>
            <w:r w:rsidRPr="00087183">
              <w:rPr>
                <w:bCs/>
              </w:rPr>
              <w:t xml:space="preserve">, and </w:t>
            </w:r>
          </w:p>
          <w:p w14:paraId="133AE8EB" w14:textId="77777777" w:rsidR="00087183" w:rsidRPr="00087183" w:rsidRDefault="00087183" w:rsidP="00087183">
            <w:pPr>
              <w:pStyle w:val="P3Header1-Clauses"/>
              <w:numPr>
                <w:ilvl w:val="0"/>
                <w:numId w:val="33"/>
              </w:numPr>
              <w:spacing w:before="120" w:after="120"/>
              <w:ind w:left="1085" w:hanging="540"/>
            </w:pPr>
            <w:r w:rsidRPr="00087183">
              <w:rPr>
                <w:bCs/>
              </w:rPr>
              <w:t>followed a judicial or administrative proceeding that afforded the firm adequate due process.</w:t>
            </w:r>
          </w:p>
        </w:tc>
      </w:tr>
      <w:tr w:rsidR="00087183" w:rsidRPr="00087183" w14:paraId="2DF3D48D" w14:textId="77777777" w:rsidTr="00087183">
        <w:trPr>
          <w:jc w:val="center"/>
        </w:trPr>
        <w:tc>
          <w:tcPr>
            <w:tcW w:w="2406" w:type="dxa"/>
            <w:shd w:val="clear" w:color="auto" w:fill="auto"/>
          </w:tcPr>
          <w:p w14:paraId="4A8B35F5" w14:textId="77777777" w:rsidR="00087183" w:rsidRPr="00087183" w:rsidRDefault="00087183" w:rsidP="00087183">
            <w:pPr>
              <w:pStyle w:val="Section1-Clauses"/>
              <w:numPr>
                <w:ilvl w:val="0"/>
                <w:numId w:val="30"/>
              </w:numPr>
              <w:tabs>
                <w:tab w:val="clear" w:pos="432"/>
              </w:tabs>
              <w:spacing w:before="120" w:after="120"/>
              <w:ind w:left="360" w:hanging="360"/>
              <w:rPr>
                <w:iCs/>
              </w:rPr>
            </w:pPr>
            <w:bookmarkStart w:id="62" w:name="_Toc438532567"/>
            <w:bookmarkStart w:id="63" w:name="_Toc438532565"/>
            <w:bookmarkStart w:id="64" w:name="_Toc438532564"/>
            <w:bookmarkStart w:id="65" w:name="_Toc438532561"/>
            <w:bookmarkStart w:id="66" w:name="_Toc438532562"/>
            <w:bookmarkStart w:id="67" w:name="_Toc438532563"/>
            <w:bookmarkStart w:id="68" w:name="_Toc438907208"/>
            <w:bookmarkStart w:id="69" w:name="_Toc438907009"/>
            <w:bookmarkStart w:id="70" w:name="_Toc438733968"/>
            <w:bookmarkStart w:id="71" w:name="_Toc438532568"/>
            <w:bookmarkStart w:id="72" w:name="_Toc438438824"/>
            <w:bookmarkStart w:id="73" w:name="_Toc97371006"/>
            <w:bookmarkStart w:id="74" w:name="_Toc139863107"/>
            <w:bookmarkStart w:id="75" w:name="_Toc325723921"/>
            <w:bookmarkStart w:id="76" w:name="_Toc435624815"/>
            <w:bookmarkStart w:id="77" w:name="_Toc448224228"/>
            <w:bookmarkStart w:id="78" w:name="_Toc25317491"/>
            <w:bookmarkEnd w:id="62"/>
            <w:bookmarkEnd w:id="63"/>
            <w:bookmarkEnd w:id="64"/>
            <w:bookmarkEnd w:id="65"/>
            <w:bookmarkEnd w:id="66"/>
            <w:bookmarkEnd w:id="67"/>
            <w:r w:rsidRPr="00087183">
              <w:rPr>
                <w:iCs/>
              </w:rPr>
              <w:t xml:space="preserve">Eligible Materials, </w:t>
            </w:r>
            <w:r w:rsidRPr="00087183">
              <w:t>Equipment</w:t>
            </w:r>
            <w:r w:rsidRPr="00087183">
              <w:rPr>
                <w:iCs/>
              </w:rPr>
              <w:t xml:space="preserve"> and Services</w:t>
            </w:r>
            <w:bookmarkEnd w:id="68"/>
            <w:bookmarkEnd w:id="69"/>
            <w:bookmarkEnd w:id="70"/>
            <w:bookmarkEnd w:id="71"/>
            <w:bookmarkEnd w:id="72"/>
            <w:bookmarkEnd w:id="73"/>
            <w:bookmarkEnd w:id="74"/>
            <w:bookmarkEnd w:id="75"/>
            <w:bookmarkEnd w:id="76"/>
            <w:bookmarkEnd w:id="77"/>
            <w:bookmarkEnd w:id="78"/>
          </w:p>
        </w:tc>
        <w:tc>
          <w:tcPr>
            <w:tcW w:w="7201" w:type="dxa"/>
            <w:shd w:val="clear" w:color="auto" w:fill="auto"/>
          </w:tcPr>
          <w:p w14:paraId="59A1C448" w14:textId="77777777" w:rsidR="00087183" w:rsidRPr="00087183" w:rsidRDefault="00087183" w:rsidP="00087183">
            <w:pPr>
              <w:pStyle w:val="Header2-SubClauses"/>
              <w:numPr>
                <w:ilvl w:val="1"/>
                <w:numId w:val="30"/>
              </w:numPr>
              <w:spacing w:before="120" w:after="120"/>
              <w:ind w:left="511" w:hanging="596"/>
              <w:rPr>
                <w:rFonts w:cs="Times New Roman"/>
                <w:iCs/>
              </w:rPr>
            </w:pPr>
            <w:r w:rsidRPr="00087183">
              <w:rPr>
                <w:rFonts w:cs="Times New Roman"/>
                <w:iCs/>
              </w:rPr>
              <w:t xml:space="preserve">The materials, equipment and services to be supplied under the Contract </w:t>
            </w:r>
            <w:r w:rsidRPr="00087183">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087183">
              <w:rPr>
                <w:rFonts w:cs="Times New Roman"/>
                <w:iCs/>
              </w:rPr>
              <w:t xml:space="preserve">At the Employer’s request, Bidders may be required to provide evidence of the origin of materials, equipment and services. </w:t>
            </w:r>
          </w:p>
        </w:tc>
      </w:tr>
      <w:tr w:rsidR="00087183" w:rsidRPr="00087183" w14:paraId="425A601E" w14:textId="77777777" w:rsidTr="00087183">
        <w:trPr>
          <w:jc w:val="center"/>
        </w:trPr>
        <w:tc>
          <w:tcPr>
            <w:tcW w:w="9607" w:type="dxa"/>
            <w:gridSpan w:val="2"/>
            <w:shd w:val="clear" w:color="auto" w:fill="auto"/>
          </w:tcPr>
          <w:p w14:paraId="7E2DE941" w14:textId="77777777" w:rsidR="00087183" w:rsidRPr="00087183" w:rsidRDefault="00087183" w:rsidP="00087183">
            <w:pPr>
              <w:pStyle w:val="Section1Heading1"/>
              <w:spacing w:before="120" w:after="120"/>
            </w:pPr>
            <w:bookmarkStart w:id="79" w:name="_Toc438532569"/>
            <w:bookmarkStart w:id="80" w:name="_Toc438532572"/>
            <w:bookmarkStart w:id="81" w:name="_Toc438438825"/>
            <w:bookmarkStart w:id="82" w:name="_Toc461939617"/>
            <w:bookmarkStart w:id="83" w:name="_Toc438532573"/>
            <w:bookmarkStart w:id="84" w:name="_Toc438962051"/>
            <w:bookmarkStart w:id="85" w:name="_Toc438733969"/>
            <w:bookmarkStart w:id="86" w:name="_Toc97371007"/>
            <w:bookmarkStart w:id="87" w:name="_Toc325723922"/>
            <w:bookmarkStart w:id="88" w:name="_Toc435624816"/>
            <w:bookmarkStart w:id="89" w:name="_Toc448224229"/>
            <w:bookmarkStart w:id="90" w:name="_Toc25317492"/>
            <w:bookmarkEnd w:id="79"/>
            <w:bookmarkEnd w:id="80"/>
            <w:r w:rsidRPr="00087183">
              <w:lastRenderedPageBreak/>
              <w:t xml:space="preserve">Contents of </w:t>
            </w:r>
            <w:bookmarkEnd w:id="81"/>
            <w:bookmarkEnd w:id="82"/>
            <w:bookmarkEnd w:id="83"/>
            <w:bookmarkEnd w:id="84"/>
            <w:bookmarkEnd w:id="85"/>
            <w:r w:rsidRPr="00087183">
              <w:t>Bidding Document</w:t>
            </w:r>
            <w:bookmarkEnd w:id="86"/>
            <w:bookmarkEnd w:id="87"/>
            <w:bookmarkEnd w:id="88"/>
            <w:bookmarkEnd w:id="89"/>
            <w:bookmarkEnd w:id="90"/>
          </w:p>
        </w:tc>
      </w:tr>
      <w:tr w:rsidR="00087183" w:rsidRPr="00087183" w14:paraId="3E5BB320" w14:textId="77777777" w:rsidTr="00087183">
        <w:trPr>
          <w:jc w:val="center"/>
        </w:trPr>
        <w:tc>
          <w:tcPr>
            <w:tcW w:w="2406" w:type="dxa"/>
            <w:shd w:val="clear" w:color="auto" w:fill="auto"/>
          </w:tcPr>
          <w:p w14:paraId="20264255" w14:textId="77777777" w:rsidR="00087183" w:rsidRPr="00087183" w:rsidRDefault="00087183" w:rsidP="00087183">
            <w:pPr>
              <w:pStyle w:val="Section1-Clauses"/>
              <w:numPr>
                <w:ilvl w:val="0"/>
                <w:numId w:val="30"/>
              </w:numPr>
              <w:tabs>
                <w:tab w:val="clear" w:pos="432"/>
              </w:tabs>
              <w:spacing w:before="120" w:after="120"/>
              <w:ind w:left="360" w:hanging="360"/>
            </w:pPr>
            <w:bookmarkStart w:id="91" w:name="_Toc438438826"/>
            <w:bookmarkStart w:id="92" w:name="_Toc438532574"/>
            <w:bookmarkStart w:id="93" w:name="_Toc438733970"/>
            <w:bookmarkStart w:id="94" w:name="_Toc438907010"/>
            <w:bookmarkStart w:id="95" w:name="_Toc438907209"/>
            <w:bookmarkStart w:id="96" w:name="_Toc97371008"/>
            <w:bookmarkStart w:id="97" w:name="_Toc139863108"/>
            <w:bookmarkStart w:id="98" w:name="_Toc325723923"/>
            <w:bookmarkStart w:id="99" w:name="_Toc435624817"/>
            <w:bookmarkStart w:id="100" w:name="_Toc448224230"/>
            <w:bookmarkStart w:id="101" w:name="_Toc25317493"/>
            <w:r w:rsidRPr="00087183">
              <w:t xml:space="preserve">Sections of </w:t>
            </w:r>
            <w:bookmarkEnd w:id="91"/>
            <w:bookmarkEnd w:id="92"/>
            <w:bookmarkEnd w:id="93"/>
            <w:bookmarkEnd w:id="94"/>
            <w:bookmarkEnd w:id="95"/>
            <w:r w:rsidRPr="00087183">
              <w:t>Bidding Document</w:t>
            </w:r>
            <w:bookmarkEnd w:id="96"/>
            <w:bookmarkEnd w:id="97"/>
            <w:bookmarkEnd w:id="98"/>
            <w:bookmarkEnd w:id="99"/>
            <w:bookmarkEnd w:id="100"/>
            <w:bookmarkEnd w:id="101"/>
          </w:p>
        </w:tc>
        <w:tc>
          <w:tcPr>
            <w:tcW w:w="7201" w:type="dxa"/>
            <w:shd w:val="clear" w:color="auto" w:fill="auto"/>
          </w:tcPr>
          <w:p w14:paraId="76CB6BC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bidding document consists of Parts </w:t>
            </w:r>
            <w:r w:rsidRPr="00087183">
              <w:rPr>
                <w:rStyle w:val="StyleHeader2-SubClausesItalicChar"/>
                <w:rFonts w:cs="Times New Roman"/>
                <w:i w:val="0"/>
              </w:rPr>
              <w:t>1, 2</w:t>
            </w:r>
            <w:r w:rsidRPr="00087183">
              <w:rPr>
                <w:rFonts w:cs="Times New Roman"/>
                <w:i/>
              </w:rPr>
              <w:t xml:space="preserve">, </w:t>
            </w:r>
            <w:r w:rsidRPr="00087183">
              <w:rPr>
                <w:rFonts w:cs="Times New Roman"/>
              </w:rPr>
              <w:t>and</w:t>
            </w:r>
            <w:r w:rsidRPr="00087183">
              <w:rPr>
                <w:rFonts w:cs="Times New Roman"/>
                <w:i/>
              </w:rPr>
              <w:t xml:space="preserve"> </w:t>
            </w:r>
            <w:r w:rsidRPr="00087183">
              <w:rPr>
                <w:rStyle w:val="StyleHeader2-SubClausesItalicChar"/>
                <w:rFonts w:cs="Times New Roman"/>
                <w:i w:val="0"/>
              </w:rPr>
              <w:t>3</w:t>
            </w:r>
            <w:r w:rsidRPr="00087183">
              <w:rPr>
                <w:rFonts w:cs="Times New Roman"/>
                <w:i/>
              </w:rPr>
              <w:t>,</w:t>
            </w:r>
            <w:r w:rsidRPr="00087183">
              <w:rPr>
                <w:rFonts w:cs="Times New Roman"/>
              </w:rPr>
              <w:t xml:space="preserve"> which include all the sections specified below, and which should be read in conjunction with any Addenda issued in accordance with ITB 8.</w:t>
            </w:r>
          </w:p>
          <w:p w14:paraId="74F29445" w14:textId="77777777" w:rsidR="00087183" w:rsidRPr="00087183" w:rsidRDefault="00087183" w:rsidP="00087183">
            <w:pPr>
              <w:tabs>
                <w:tab w:val="left" w:pos="1422"/>
              </w:tabs>
              <w:spacing w:before="120" w:after="120"/>
              <w:ind w:left="636"/>
              <w:rPr>
                <w:rFonts w:ascii="Times New Roman" w:hAnsi="Times New Roman" w:cs="Times New Roman"/>
                <w:b/>
              </w:rPr>
            </w:pPr>
            <w:r w:rsidRPr="00087183">
              <w:rPr>
                <w:rFonts w:ascii="Times New Roman" w:hAnsi="Times New Roman" w:cs="Times New Roman"/>
                <w:b/>
              </w:rPr>
              <w:t>PART 1</w:t>
            </w:r>
            <w:r w:rsidRPr="00087183">
              <w:rPr>
                <w:rFonts w:ascii="Times New Roman" w:hAnsi="Times New Roman" w:cs="Times New Roman"/>
                <w:b/>
              </w:rPr>
              <w:tab/>
              <w:t>Bidding Procedures</w:t>
            </w:r>
          </w:p>
          <w:p w14:paraId="192F1953" w14:textId="77777777" w:rsidR="00087183" w:rsidRPr="00087183" w:rsidRDefault="00087183" w:rsidP="00087183">
            <w:pPr>
              <w:pStyle w:val="ListParagraph1"/>
              <w:numPr>
                <w:ilvl w:val="0"/>
                <w:numId w:val="34"/>
              </w:numPr>
              <w:spacing w:before="120" w:after="120"/>
              <w:ind w:left="1356"/>
              <w:contextualSpacing w:val="0"/>
            </w:pPr>
            <w:r w:rsidRPr="00087183">
              <w:t>Section I - Instructions to Bidders (ITB)</w:t>
            </w:r>
          </w:p>
          <w:p w14:paraId="3EEB3B2D" w14:textId="77777777" w:rsidR="00087183" w:rsidRPr="00087183" w:rsidRDefault="00087183" w:rsidP="00087183">
            <w:pPr>
              <w:pStyle w:val="ListParagraph1"/>
              <w:numPr>
                <w:ilvl w:val="0"/>
                <w:numId w:val="34"/>
              </w:numPr>
              <w:spacing w:before="120" w:after="120"/>
              <w:ind w:left="1356"/>
              <w:contextualSpacing w:val="0"/>
            </w:pPr>
            <w:r w:rsidRPr="00087183">
              <w:t>Section II - Bid Data Sheet (BDS)</w:t>
            </w:r>
          </w:p>
          <w:p w14:paraId="614A05C3" w14:textId="77777777" w:rsidR="00087183" w:rsidRPr="00087183" w:rsidRDefault="00087183" w:rsidP="00087183">
            <w:pPr>
              <w:pStyle w:val="ListParagraph1"/>
              <w:numPr>
                <w:ilvl w:val="0"/>
                <w:numId w:val="34"/>
              </w:numPr>
              <w:spacing w:before="120" w:after="120"/>
              <w:ind w:left="1356"/>
              <w:contextualSpacing w:val="0"/>
            </w:pPr>
            <w:r w:rsidRPr="00087183">
              <w:t xml:space="preserve">Section III - Evaluation and Qualification Criteria </w:t>
            </w:r>
          </w:p>
          <w:p w14:paraId="6FCBF090" w14:textId="77777777" w:rsidR="00087183" w:rsidRPr="00087183" w:rsidRDefault="00087183" w:rsidP="00087183">
            <w:pPr>
              <w:pStyle w:val="ListParagraph1"/>
              <w:numPr>
                <w:ilvl w:val="0"/>
                <w:numId w:val="34"/>
              </w:numPr>
              <w:spacing w:before="120" w:after="120"/>
              <w:ind w:left="1356"/>
              <w:contextualSpacing w:val="0"/>
            </w:pPr>
            <w:r w:rsidRPr="00087183">
              <w:t xml:space="preserve">Section IV - Bidding Forms </w:t>
            </w:r>
          </w:p>
          <w:p w14:paraId="7DD8C5A3" w14:textId="77777777" w:rsidR="00087183" w:rsidRPr="00087183" w:rsidRDefault="00087183" w:rsidP="00087183">
            <w:pPr>
              <w:pStyle w:val="ListParagraph1"/>
              <w:numPr>
                <w:ilvl w:val="0"/>
                <w:numId w:val="34"/>
              </w:numPr>
              <w:spacing w:before="120" w:after="120"/>
              <w:ind w:left="1356"/>
              <w:contextualSpacing w:val="0"/>
            </w:pPr>
            <w:r w:rsidRPr="00087183">
              <w:t xml:space="preserve">Section V - Eligible Countries </w:t>
            </w:r>
          </w:p>
          <w:p w14:paraId="0022EBD7" w14:textId="77777777" w:rsidR="00087183" w:rsidRPr="00087183" w:rsidRDefault="00087183" w:rsidP="00087183">
            <w:pPr>
              <w:pStyle w:val="ListParagraph1"/>
              <w:numPr>
                <w:ilvl w:val="0"/>
                <w:numId w:val="34"/>
              </w:numPr>
              <w:spacing w:before="120" w:after="120"/>
              <w:ind w:left="1356"/>
              <w:contextualSpacing w:val="0"/>
            </w:pPr>
            <w:r w:rsidRPr="00087183">
              <w:t>Section VI - Fraud and Corruption</w:t>
            </w:r>
          </w:p>
          <w:p w14:paraId="56BE40B1" w14:textId="77777777" w:rsidR="00087183" w:rsidRPr="00087183" w:rsidRDefault="00087183" w:rsidP="00087183">
            <w:pPr>
              <w:keepNext/>
              <w:tabs>
                <w:tab w:val="left" w:pos="1422"/>
              </w:tabs>
              <w:spacing w:before="120" w:after="120"/>
              <w:ind w:left="634"/>
              <w:rPr>
                <w:rFonts w:ascii="Times New Roman" w:hAnsi="Times New Roman" w:cs="Times New Roman"/>
                <w:iCs/>
              </w:rPr>
            </w:pPr>
            <w:r w:rsidRPr="00087183">
              <w:rPr>
                <w:rFonts w:ascii="Times New Roman" w:hAnsi="Times New Roman" w:cs="Times New Roman"/>
                <w:b/>
              </w:rPr>
              <w:t>PART 2</w:t>
            </w:r>
            <w:r w:rsidRPr="00087183">
              <w:rPr>
                <w:rFonts w:ascii="Times New Roman" w:hAnsi="Times New Roman" w:cs="Times New Roman"/>
                <w:b/>
              </w:rPr>
              <w:tab/>
              <w:t>Works’ Requirements</w:t>
            </w:r>
          </w:p>
          <w:p w14:paraId="5BC498DF" w14:textId="77777777" w:rsidR="00087183" w:rsidRPr="00087183" w:rsidRDefault="00087183" w:rsidP="00087183">
            <w:pPr>
              <w:pStyle w:val="ListParagraph1"/>
              <w:numPr>
                <w:ilvl w:val="0"/>
                <w:numId w:val="34"/>
              </w:numPr>
              <w:spacing w:before="120" w:after="120"/>
              <w:ind w:left="1356"/>
              <w:contextualSpacing w:val="0"/>
            </w:pPr>
            <w:r w:rsidRPr="00087183">
              <w:t xml:space="preserve">Section VII - Works’ Requirements </w:t>
            </w:r>
          </w:p>
          <w:p w14:paraId="202991AF" w14:textId="77777777" w:rsidR="00087183" w:rsidRPr="00087183" w:rsidRDefault="00087183" w:rsidP="00087183">
            <w:pPr>
              <w:tabs>
                <w:tab w:val="left" w:pos="1422"/>
              </w:tabs>
              <w:spacing w:before="120" w:after="120"/>
              <w:ind w:left="636"/>
              <w:rPr>
                <w:rFonts w:ascii="Times New Roman" w:hAnsi="Times New Roman" w:cs="Times New Roman"/>
                <w:b/>
              </w:rPr>
            </w:pPr>
            <w:r w:rsidRPr="00087183">
              <w:rPr>
                <w:rFonts w:ascii="Times New Roman" w:hAnsi="Times New Roman" w:cs="Times New Roman"/>
                <w:b/>
              </w:rPr>
              <w:t>PART 3</w:t>
            </w:r>
            <w:r w:rsidRPr="00087183">
              <w:rPr>
                <w:rFonts w:ascii="Times New Roman" w:hAnsi="Times New Roman" w:cs="Times New Roman"/>
                <w:b/>
              </w:rPr>
              <w:tab/>
              <w:t>Conditions of Contract and Contract Forms</w:t>
            </w:r>
          </w:p>
          <w:p w14:paraId="75C6A4E9" w14:textId="77777777" w:rsidR="00087183" w:rsidRPr="00087183" w:rsidRDefault="00087183" w:rsidP="00087183">
            <w:pPr>
              <w:pStyle w:val="ListParagraph1"/>
              <w:numPr>
                <w:ilvl w:val="0"/>
                <w:numId w:val="34"/>
              </w:numPr>
              <w:spacing w:before="120" w:after="120"/>
              <w:ind w:left="1356"/>
              <w:contextualSpacing w:val="0"/>
            </w:pPr>
            <w:r w:rsidRPr="00087183">
              <w:t>Section VIII - General Conditions of Contract (GCC)</w:t>
            </w:r>
          </w:p>
          <w:p w14:paraId="60B183A4" w14:textId="77777777" w:rsidR="00087183" w:rsidRPr="00087183" w:rsidRDefault="00087183" w:rsidP="00087183">
            <w:pPr>
              <w:pStyle w:val="ListParagraph1"/>
              <w:numPr>
                <w:ilvl w:val="0"/>
                <w:numId w:val="34"/>
              </w:numPr>
              <w:spacing w:before="120" w:after="120"/>
              <w:ind w:left="1356"/>
              <w:contextualSpacing w:val="0"/>
            </w:pPr>
            <w:r w:rsidRPr="00087183">
              <w:t>Section IX - Particular Conditions of Contract (PCC)</w:t>
            </w:r>
          </w:p>
          <w:p w14:paraId="1514144E" w14:textId="77777777" w:rsidR="00087183" w:rsidRPr="00087183" w:rsidRDefault="00087183" w:rsidP="00087183">
            <w:pPr>
              <w:pStyle w:val="ListParagraph1"/>
              <w:numPr>
                <w:ilvl w:val="0"/>
                <w:numId w:val="34"/>
              </w:numPr>
              <w:spacing w:before="120" w:after="120"/>
              <w:ind w:left="1356"/>
              <w:contextualSpacing w:val="0"/>
            </w:pPr>
            <w:r w:rsidRPr="00087183">
              <w:t xml:space="preserve">Section X - Contract Forms </w:t>
            </w:r>
          </w:p>
        </w:tc>
      </w:tr>
      <w:tr w:rsidR="00087183" w:rsidRPr="00087183" w14:paraId="2B855148" w14:textId="77777777" w:rsidTr="00087183">
        <w:trPr>
          <w:jc w:val="center"/>
        </w:trPr>
        <w:tc>
          <w:tcPr>
            <w:tcW w:w="2406" w:type="dxa"/>
            <w:shd w:val="clear" w:color="auto" w:fill="auto"/>
          </w:tcPr>
          <w:p w14:paraId="5EF3B4B4"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466854AD"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Specific Procurement Notice - Request for Bids (RFB) issued by the Employer is not part of this bidding document.</w:t>
            </w:r>
          </w:p>
        </w:tc>
      </w:tr>
      <w:tr w:rsidR="00087183" w:rsidRPr="00087183" w14:paraId="436CC2E2" w14:textId="77777777" w:rsidTr="00087183">
        <w:trPr>
          <w:jc w:val="center"/>
        </w:trPr>
        <w:tc>
          <w:tcPr>
            <w:tcW w:w="2406" w:type="dxa"/>
            <w:shd w:val="clear" w:color="auto" w:fill="auto"/>
          </w:tcPr>
          <w:p w14:paraId="348C083B"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7B24877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Unless obtained directly from the Employer, the Employer is not responsible for the completeness of the bidding document, responses to requests for clarification, the minutes of the pre-Bid meeting (if any), or Addenda to the bidding document in accordance with ITB 8. In case of any contradiction, documents obtained directly from the Employer shall prevail.</w:t>
            </w:r>
          </w:p>
        </w:tc>
      </w:tr>
      <w:tr w:rsidR="00087183" w:rsidRPr="00087183" w14:paraId="15186107" w14:textId="77777777" w:rsidTr="00087183">
        <w:trPr>
          <w:jc w:val="center"/>
        </w:trPr>
        <w:tc>
          <w:tcPr>
            <w:tcW w:w="2406" w:type="dxa"/>
            <w:shd w:val="clear" w:color="auto" w:fill="auto"/>
          </w:tcPr>
          <w:p w14:paraId="3E7D20DB"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616259B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Bidder is expected to examine all instructions, forms, terms, and specifications in the bidding document</w:t>
            </w:r>
            <w:r w:rsidRPr="00087183">
              <w:rPr>
                <w:rFonts w:cs="Times New Roman"/>
                <w:spacing w:val="-2"/>
              </w:rPr>
              <w:t xml:space="preserve"> </w:t>
            </w:r>
            <w:r w:rsidRPr="00087183">
              <w:rPr>
                <w:rFonts w:cs="Times New Roman"/>
              </w:rPr>
              <w:t>and to furnish with its Bid all information and documentation as is required by the bidding document.</w:t>
            </w:r>
          </w:p>
        </w:tc>
      </w:tr>
      <w:tr w:rsidR="00087183" w:rsidRPr="00087183" w14:paraId="4FAA9673" w14:textId="77777777" w:rsidTr="00087183">
        <w:trPr>
          <w:jc w:val="center"/>
        </w:trPr>
        <w:tc>
          <w:tcPr>
            <w:tcW w:w="2406" w:type="dxa"/>
            <w:shd w:val="clear" w:color="auto" w:fill="auto"/>
          </w:tcPr>
          <w:p w14:paraId="634F0F13" w14:textId="77777777" w:rsidR="00087183" w:rsidRPr="00087183" w:rsidRDefault="00087183" w:rsidP="00087183">
            <w:pPr>
              <w:pStyle w:val="Section1-Clauses"/>
              <w:numPr>
                <w:ilvl w:val="0"/>
                <w:numId w:val="30"/>
              </w:numPr>
              <w:tabs>
                <w:tab w:val="clear" w:pos="432"/>
              </w:tabs>
              <w:spacing w:before="120" w:after="120"/>
              <w:ind w:left="360" w:hanging="360"/>
            </w:pPr>
            <w:bookmarkStart w:id="102" w:name="_Toc438438827"/>
            <w:bookmarkStart w:id="103" w:name="_Toc438532575"/>
            <w:bookmarkStart w:id="104" w:name="_Toc438733971"/>
            <w:bookmarkStart w:id="105" w:name="_Toc438907011"/>
            <w:bookmarkStart w:id="106" w:name="_Toc438907210"/>
            <w:bookmarkStart w:id="107" w:name="_Toc97371009"/>
            <w:bookmarkStart w:id="108" w:name="_Toc139863109"/>
            <w:bookmarkStart w:id="109" w:name="_Toc325723924"/>
            <w:bookmarkStart w:id="110" w:name="_Toc435624818"/>
            <w:bookmarkStart w:id="111" w:name="_Toc448224231"/>
            <w:bookmarkStart w:id="112" w:name="_Toc25317494"/>
            <w:r w:rsidRPr="00087183">
              <w:t>Clarification of Bidding Document</w:t>
            </w:r>
            <w:bookmarkEnd w:id="102"/>
            <w:bookmarkEnd w:id="103"/>
            <w:bookmarkEnd w:id="104"/>
            <w:bookmarkEnd w:id="105"/>
            <w:bookmarkEnd w:id="106"/>
            <w:r w:rsidRPr="00087183">
              <w:t xml:space="preserve">, Site </w:t>
            </w:r>
            <w:r w:rsidRPr="00087183">
              <w:lastRenderedPageBreak/>
              <w:t>Visit, Pre-Bid Meeting</w:t>
            </w:r>
            <w:bookmarkEnd w:id="107"/>
            <w:bookmarkEnd w:id="108"/>
            <w:bookmarkEnd w:id="109"/>
            <w:bookmarkEnd w:id="110"/>
            <w:bookmarkEnd w:id="111"/>
            <w:bookmarkEnd w:id="112"/>
          </w:p>
        </w:tc>
        <w:tc>
          <w:tcPr>
            <w:tcW w:w="7201" w:type="dxa"/>
            <w:shd w:val="clear" w:color="auto" w:fill="auto"/>
          </w:tcPr>
          <w:p w14:paraId="6B023B5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lastRenderedPageBreak/>
              <w:t xml:space="preserve">A Bidder requiring any clarification of the bidding document shall contact the </w:t>
            </w:r>
            <w:r w:rsidRPr="00087183">
              <w:rPr>
                <w:rStyle w:val="StyleHeader2-SubClausesItalicChar"/>
                <w:rFonts w:cs="Times New Roman"/>
                <w:i w:val="0"/>
              </w:rPr>
              <w:t>Employer</w:t>
            </w:r>
            <w:r w:rsidRPr="00087183">
              <w:rPr>
                <w:rFonts w:cs="Times New Roman"/>
              </w:rPr>
              <w:t xml:space="preserve"> in writing at the </w:t>
            </w:r>
            <w:r w:rsidRPr="00087183">
              <w:rPr>
                <w:rStyle w:val="StyleHeader2-SubClausesItalicChar"/>
                <w:rFonts w:cs="Times New Roman"/>
                <w:i w:val="0"/>
              </w:rPr>
              <w:t>Employer</w:t>
            </w:r>
            <w:r w:rsidRPr="00087183">
              <w:rPr>
                <w:rFonts w:cs="Times New Roman"/>
              </w:rPr>
              <w:t>’s address specified</w:t>
            </w:r>
            <w:r w:rsidRPr="00087183">
              <w:rPr>
                <w:rFonts w:cs="Times New Roman"/>
                <w:b/>
              </w:rPr>
              <w:t xml:space="preserve"> in the BDS</w:t>
            </w:r>
            <w:r w:rsidRPr="00087183">
              <w:rPr>
                <w:rFonts w:cs="Times New Roman"/>
              </w:rPr>
              <w:t xml:space="preserve"> or raise its inquiries during the pre-Bid meeting if provided for in accordance with ITB 7.4. The </w:t>
            </w:r>
            <w:r w:rsidRPr="00087183">
              <w:rPr>
                <w:rStyle w:val="StyleHeader2-SubClausesItalicChar"/>
                <w:rFonts w:cs="Times New Roman"/>
                <w:i w:val="0"/>
              </w:rPr>
              <w:t>Employer</w:t>
            </w:r>
            <w:r w:rsidRPr="00087183">
              <w:rPr>
                <w:rFonts w:cs="Times New Roman"/>
              </w:rPr>
              <w:t xml:space="preserve"> will </w:t>
            </w:r>
            <w:r w:rsidRPr="00087183">
              <w:rPr>
                <w:rFonts w:cs="Times New Roman"/>
              </w:rPr>
              <w:lastRenderedPageBreak/>
              <w:t xml:space="preserve">respond in writing to any request for clarification, provided that such request is received prior to the deadline for submission of Bids within a period specified </w:t>
            </w:r>
            <w:r w:rsidRPr="00087183">
              <w:rPr>
                <w:rFonts w:cs="Times New Roman"/>
                <w:b/>
              </w:rPr>
              <w:t>in the BDS</w:t>
            </w:r>
            <w:r w:rsidRPr="00087183">
              <w:rPr>
                <w:rFonts w:cs="Times New Roman"/>
              </w:rPr>
              <w:t xml:space="preserve">. The </w:t>
            </w:r>
            <w:r w:rsidRPr="00087183">
              <w:rPr>
                <w:rStyle w:val="StyleHeader2-SubClausesItalicChar"/>
                <w:rFonts w:cs="Times New Roman"/>
                <w:i w:val="0"/>
              </w:rPr>
              <w:t>Employer</w:t>
            </w:r>
            <w:r w:rsidRPr="00087183">
              <w:rPr>
                <w:rFonts w:cs="Times New Roman"/>
              </w:rPr>
              <w:t xml:space="preserve"> shall forward copies of its response to all Bidders who have acquired the bidding document in accordance with ITB 6.3, including a description of the inquiry but without identifying its source. If so specified </w:t>
            </w:r>
            <w:r w:rsidRPr="00087183">
              <w:rPr>
                <w:rFonts w:cs="Times New Roman"/>
                <w:b/>
              </w:rPr>
              <w:t>in the BDS</w:t>
            </w:r>
            <w:r w:rsidRPr="00087183">
              <w:rPr>
                <w:rFonts w:cs="Times New Roman"/>
              </w:rPr>
              <w:t>, the Employer shall also promptly publish its response at the web page identified in the BDS. Should the clarification result in changes to the essential elements of the bidding document, the Employer shall amend the bidding document following the procedure under ITB 8 and ITB 22.2.</w:t>
            </w:r>
          </w:p>
        </w:tc>
      </w:tr>
      <w:tr w:rsidR="00087183" w:rsidRPr="00087183" w14:paraId="1283AEDF" w14:textId="77777777" w:rsidTr="00087183">
        <w:trPr>
          <w:jc w:val="center"/>
        </w:trPr>
        <w:tc>
          <w:tcPr>
            <w:tcW w:w="2406" w:type="dxa"/>
            <w:shd w:val="clear" w:color="auto" w:fill="auto"/>
          </w:tcPr>
          <w:p w14:paraId="5E5A95B6"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542E627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Bidder is advised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087183" w:rsidRPr="00087183" w14:paraId="1A31F7A9" w14:textId="77777777" w:rsidTr="00087183">
        <w:trPr>
          <w:jc w:val="center"/>
        </w:trPr>
        <w:tc>
          <w:tcPr>
            <w:tcW w:w="2406" w:type="dxa"/>
            <w:shd w:val="clear" w:color="auto" w:fill="auto"/>
          </w:tcPr>
          <w:p w14:paraId="60D8535D"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6602F30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Bidder and any of its personnel or agents will be granted permission by the </w:t>
            </w:r>
            <w:r w:rsidRPr="00087183">
              <w:rPr>
                <w:rStyle w:val="StyleHeader2-SubClausesItalicChar"/>
                <w:rFonts w:cs="Times New Roman"/>
                <w:i w:val="0"/>
              </w:rPr>
              <w:t>Employer</w:t>
            </w:r>
            <w:r w:rsidRPr="00087183">
              <w:rPr>
                <w:rFonts w:cs="Times New Roman"/>
              </w:rPr>
              <w:t xml:space="preserve"> to enter upon its premises and lands for the purpose of such visit, but only upon the express condition that the Bidder, its personnel, and agents will release and indemnify the </w:t>
            </w:r>
            <w:r w:rsidRPr="00087183">
              <w:rPr>
                <w:rStyle w:val="StyleHeader2-SubClausesItalicChar"/>
                <w:rFonts w:cs="Times New Roman"/>
                <w:i w:val="0"/>
              </w:rPr>
              <w:t>Employer</w:t>
            </w:r>
            <w:r w:rsidRPr="00087183">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087183" w:rsidRPr="00087183" w14:paraId="4FA60D21" w14:textId="77777777" w:rsidTr="00087183">
        <w:trPr>
          <w:jc w:val="center"/>
        </w:trPr>
        <w:tc>
          <w:tcPr>
            <w:tcW w:w="2406" w:type="dxa"/>
            <w:shd w:val="clear" w:color="auto" w:fill="auto"/>
          </w:tcPr>
          <w:p w14:paraId="09F6D701" w14:textId="77777777" w:rsidR="00087183" w:rsidRPr="00087183" w:rsidRDefault="00087183" w:rsidP="00087183">
            <w:pPr>
              <w:pStyle w:val="Header1-Clauses"/>
              <w:numPr>
                <w:ilvl w:val="0"/>
                <w:numId w:val="0"/>
              </w:numPr>
              <w:spacing w:after="120"/>
              <w:rPr>
                <w:rFonts w:ascii="Times New Roman" w:hAnsi="Times New Roman"/>
                <w:sz w:val="24"/>
                <w:szCs w:val="24"/>
              </w:rPr>
            </w:pPr>
            <w:r w:rsidRPr="00087183">
              <w:rPr>
                <w:rFonts w:ascii="Times New Roman" w:hAnsi="Times New Roman"/>
                <w:sz w:val="24"/>
                <w:szCs w:val="24"/>
              </w:rPr>
              <w:t xml:space="preserve"> </w:t>
            </w:r>
          </w:p>
        </w:tc>
        <w:tc>
          <w:tcPr>
            <w:tcW w:w="7201" w:type="dxa"/>
            <w:shd w:val="clear" w:color="auto" w:fill="auto"/>
          </w:tcPr>
          <w:p w14:paraId="5DA2F53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so specified </w:t>
            </w:r>
            <w:r w:rsidRPr="00087183">
              <w:rPr>
                <w:rFonts w:cs="Times New Roman"/>
                <w:b/>
              </w:rPr>
              <w:t>in the BDS</w:t>
            </w:r>
            <w:r w:rsidRPr="00087183">
              <w:rPr>
                <w:rFonts w:cs="Times New Roman"/>
              </w:rPr>
              <w:t>, the Bidder’s designated representative is invited to attend a pre-Bid meeting and/or a Site of Works visit. The purpose of the meeting will be to clarify issues and to answer questions on any matter that may be raised at that stage.</w:t>
            </w:r>
          </w:p>
        </w:tc>
      </w:tr>
      <w:tr w:rsidR="00087183" w:rsidRPr="00087183" w14:paraId="7264E811" w14:textId="77777777" w:rsidTr="00087183">
        <w:trPr>
          <w:jc w:val="center"/>
        </w:trPr>
        <w:tc>
          <w:tcPr>
            <w:tcW w:w="2406" w:type="dxa"/>
            <w:shd w:val="clear" w:color="auto" w:fill="auto"/>
          </w:tcPr>
          <w:p w14:paraId="30529623"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6B568CD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Bidder is requested, to submit any questions in writing, to reach the </w:t>
            </w:r>
            <w:r w:rsidRPr="00087183">
              <w:rPr>
                <w:rStyle w:val="StyleHeader2-SubClausesItalicChar"/>
                <w:rFonts w:cs="Times New Roman"/>
                <w:i w:val="0"/>
              </w:rPr>
              <w:t>Employer</w:t>
            </w:r>
            <w:r w:rsidRPr="00087183">
              <w:rPr>
                <w:rFonts w:cs="Times New Roman"/>
              </w:rPr>
              <w:t xml:space="preserve"> not later than one week before the meeting.</w:t>
            </w:r>
          </w:p>
        </w:tc>
      </w:tr>
      <w:tr w:rsidR="00087183" w:rsidRPr="00087183" w14:paraId="23ADDC88" w14:textId="77777777" w:rsidTr="00087183">
        <w:trPr>
          <w:jc w:val="center"/>
        </w:trPr>
        <w:tc>
          <w:tcPr>
            <w:tcW w:w="2406" w:type="dxa"/>
            <w:shd w:val="clear" w:color="auto" w:fill="auto"/>
          </w:tcPr>
          <w:p w14:paraId="2427D295"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26C6621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Minutes of the pre-Bid meeting, if applicable, including the text of the questions asked by Bidders, without identifying the source, and the responses given, together with any responses prepared after the meeting, will be transmitted promptly to all Bidders who have acquired the bidding document in accordance with ITB 6.3 Any modification to the bidding document that may become necessary as a result of the pre-Bid meeting shall be made by the </w:t>
            </w:r>
            <w:r w:rsidRPr="00087183">
              <w:rPr>
                <w:rStyle w:val="StyleHeader2-SubClausesItalicChar"/>
                <w:rFonts w:cs="Times New Roman"/>
                <w:i w:val="0"/>
              </w:rPr>
              <w:t>Employer</w:t>
            </w:r>
            <w:r w:rsidRPr="00087183">
              <w:rPr>
                <w:rFonts w:cs="Times New Roman"/>
              </w:rPr>
              <w:t xml:space="preserve"> exclusively through the issue of an addendum pursuant to ITB 8 and not through the minutes of the pre-Bid meeting. Nonattendance at </w:t>
            </w:r>
            <w:r w:rsidRPr="00087183">
              <w:rPr>
                <w:rFonts w:cs="Times New Roman"/>
              </w:rPr>
              <w:lastRenderedPageBreak/>
              <w:t>the pre-Bid meeting will not be a cause for disqualification of a Bidder.</w:t>
            </w:r>
          </w:p>
        </w:tc>
      </w:tr>
      <w:tr w:rsidR="00087183" w:rsidRPr="00087183" w14:paraId="4E2B606B" w14:textId="77777777" w:rsidTr="00087183">
        <w:trPr>
          <w:trHeight w:val="846"/>
          <w:jc w:val="center"/>
        </w:trPr>
        <w:tc>
          <w:tcPr>
            <w:tcW w:w="2406" w:type="dxa"/>
            <w:shd w:val="clear" w:color="auto" w:fill="auto"/>
          </w:tcPr>
          <w:p w14:paraId="5FF20E84" w14:textId="77777777" w:rsidR="00087183" w:rsidRPr="00087183" w:rsidRDefault="00087183" w:rsidP="00087183">
            <w:pPr>
              <w:pStyle w:val="Section1-Clauses"/>
              <w:numPr>
                <w:ilvl w:val="0"/>
                <w:numId w:val="30"/>
              </w:numPr>
              <w:tabs>
                <w:tab w:val="clear" w:pos="432"/>
              </w:tabs>
              <w:spacing w:before="120" w:after="120"/>
              <w:ind w:left="360" w:hanging="360"/>
            </w:pPr>
            <w:bookmarkStart w:id="113" w:name="_Toc438733972"/>
            <w:bookmarkStart w:id="114" w:name="_Toc438532576"/>
            <w:bookmarkStart w:id="115" w:name="_Toc438907211"/>
            <w:bookmarkStart w:id="116" w:name="_Toc438907012"/>
            <w:bookmarkStart w:id="117" w:name="_Toc438438828"/>
            <w:bookmarkStart w:id="118" w:name="_Toc97371010"/>
            <w:bookmarkStart w:id="119" w:name="_Toc139863110"/>
            <w:bookmarkStart w:id="120" w:name="_Toc325723925"/>
            <w:bookmarkStart w:id="121" w:name="_Toc435624819"/>
            <w:bookmarkStart w:id="122" w:name="_Toc448224232"/>
            <w:bookmarkStart w:id="123" w:name="_Toc25317495"/>
            <w:r w:rsidRPr="00087183">
              <w:lastRenderedPageBreak/>
              <w:t>Amendment of Bidding Document</w:t>
            </w:r>
            <w:bookmarkEnd w:id="113"/>
            <w:bookmarkEnd w:id="114"/>
            <w:bookmarkEnd w:id="115"/>
            <w:bookmarkEnd w:id="116"/>
            <w:bookmarkEnd w:id="117"/>
            <w:bookmarkEnd w:id="118"/>
            <w:bookmarkEnd w:id="119"/>
            <w:bookmarkEnd w:id="120"/>
            <w:bookmarkEnd w:id="121"/>
            <w:bookmarkEnd w:id="122"/>
            <w:bookmarkEnd w:id="123"/>
          </w:p>
        </w:tc>
        <w:tc>
          <w:tcPr>
            <w:tcW w:w="7201" w:type="dxa"/>
            <w:shd w:val="clear" w:color="auto" w:fill="auto"/>
          </w:tcPr>
          <w:p w14:paraId="6423D83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At any time prior to the deadline for submission of bids, the </w:t>
            </w:r>
            <w:r w:rsidRPr="00087183">
              <w:rPr>
                <w:rStyle w:val="StyleHeader2-SubClausesItalicChar"/>
                <w:rFonts w:cs="Times New Roman"/>
                <w:i w:val="0"/>
              </w:rPr>
              <w:t>Employer</w:t>
            </w:r>
            <w:r w:rsidRPr="00087183">
              <w:rPr>
                <w:rFonts w:cs="Times New Roman"/>
              </w:rPr>
              <w:t xml:space="preserve"> may amend the bidding document by issuing addenda. </w:t>
            </w:r>
          </w:p>
        </w:tc>
      </w:tr>
      <w:tr w:rsidR="00087183" w:rsidRPr="00087183" w14:paraId="5D5C4F47" w14:textId="77777777" w:rsidTr="00087183">
        <w:trPr>
          <w:jc w:val="center"/>
        </w:trPr>
        <w:tc>
          <w:tcPr>
            <w:tcW w:w="2406" w:type="dxa"/>
            <w:shd w:val="clear" w:color="auto" w:fill="auto"/>
          </w:tcPr>
          <w:p w14:paraId="711ED4EA"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46DB125D"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Any addendum issued shall be part of the bidding document and shall be communicated in writing to all who have obtained the bidding document from the </w:t>
            </w:r>
            <w:r w:rsidRPr="00087183">
              <w:rPr>
                <w:rStyle w:val="StyleHeader2-SubClausesItalicChar"/>
                <w:rFonts w:cs="Times New Roman"/>
                <w:i w:val="0"/>
              </w:rPr>
              <w:t>Employer</w:t>
            </w:r>
            <w:r w:rsidRPr="00087183">
              <w:rPr>
                <w:rFonts w:cs="Times New Roman"/>
              </w:rPr>
              <w:t xml:space="preserve"> in accordance with ITB 6. The Employer shall also promptly publish the addendum on the Employer’s web page in accordance with ITB 7.1.</w:t>
            </w:r>
          </w:p>
        </w:tc>
      </w:tr>
      <w:tr w:rsidR="00087183" w:rsidRPr="00087183" w14:paraId="77E5B1F6" w14:textId="77777777" w:rsidTr="00087183">
        <w:trPr>
          <w:jc w:val="center"/>
        </w:trPr>
        <w:tc>
          <w:tcPr>
            <w:tcW w:w="2406" w:type="dxa"/>
            <w:shd w:val="clear" w:color="auto" w:fill="auto"/>
          </w:tcPr>
          <w:p w14:paraId="395A3A4C" w14:textId="77777777" w:rsidR="00087183" w:rsidRPr="00087183" w:rsidRDefault="00087183" w:rsidP="00087183">
            <w:pPr>
              <w:pStyle w:val="Header1-Clauses"/>
              <w:keepNext/>
              <w:numPr>
                <w:ilvl w:val="0"/>
                <w:numId w:val="0"/>
              </w:numPr>
              <w:spacing w:after="120"/>
              <w:rPr>
                <w:rFonts w:ascii="Times New Roman" w:hAnsi="Times New Roman"/>
                <w:b w:val="0"/>
                <w:sz w:val="24"/>
                <w:szCs w:val="24"/>
              </w:rPr>
            </w:pPr>
          </w:p>
        </w:tc>
        <w:tc>
          <w:tcPr>
            <w:tcW w:w="7201" w:type="dxa"/>
            <w:shd w:val="clear" w:color="auto" w:fill="auto"/>
          </w:tcPr>
          <w:p w14:paraId="557B57D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To give prospective Bidders reasonable time in which to take an addendum into account in preparing their Bids, the </w:t>
            </w:r>
            <w:r w:rsidRPr="00087183">
              <w:rPr>
                <w:rStyle w:val="StyleHeader2-SubClausesItalicChar"/>
                <w:rFonts w:cs="Times New Roman"/>
                <w:i w:val="0"/>
              </w:rPr>
              <w:t>Employer</w:t>
            </w:r>
            <w:r w:rsidRPr="00087183">
              <w:rPr>
                <w:rFonts w:cs="Times New Roman"/>
              </w:rPr>
              <w:t xml:space="preserve"> may, at its discretion, extend the deadline for the submission of Bids, pursuant to ITB 22.2.</w:t>
            </w:r>
          </w:p>
        </w:tc>
      </w:tr>
      <w:tr w:rsidR="00087183" w:rsidRPr="00087183" w14:paraId="28D3B7A2" w14:textId="77777777" w:rsidTr="00087183">
        <w:trPr>
          <w:jc w:val="center"/>
        </w:trPr>
        <w:tc>
          <w:tcPr>
            <w:tcW w:w="9607" w:type="dxa"/>
            <w:gridSpan w:val="2"/>
            <w:shd w:val="clear" w:color="auto" w:fill="auto"/>
          </w:tcPr>
          <w:p w14:paraId="41E928EC" w14:textId="77777777" w:rsidR="00087183" w:rsidRPr="00087183" w:rsidRDefault="00087183" w:rsidP="00087183">
            <w:pPr>
              <w:pStyle w:val="Section1Heading1"/>
              <w:keepNext/>
              <w:spacing w:before="120" w:after="120"/>
            </w:pPr>
            <w:bookmarkStart w:id="124" w:name="_Toc438733973"/>
            <w:bookmarkStart w:id="125" w:name="_Toc438438829"/>
            <w:bookmarkStart w:id="126" w:name="_Toc438532577"/>
            <w:bookmarkStart w:id="127" w:name="_Toc438962055"/>
            <w:bookmarkStart w:id="128" w:name="_Toc461939618"/>
            <w:bookmarkStart w:id="129" w:name="_Toc97371011"/>
            <w:bookmarkStart w:id="130" w:name="_Toc325723926"/>
            <w:bookmarkStart w:id="131" w:name="_Toc435624820"/>
            <w:bookmarkStart w:id="132" w:name="_Toc448224233"/>
            <w:bookmarkStart w:id="133" w:name="_Toc25317496"/>
            <w:r w:rsidRPr="00087183">
              <w:t>Preparation of Bids</w:t>
            </w:r>
            <w:bookmarkEnd w:id="124"/>
            <w:bookmarkEnd w:id="125"/>
            <w:bookmarkEnd w:id="126"/>
            <w:bookmarkEnd w:id="127"/>
            <w:bookmarkEnd w:id="128"/>
            <w:bookmarkEnd w:id="129"/>
            <w:bookmarkEnd w:id="130"/>
            <w:bookmarkEnd w:id="131"/>
            <w:bookmarkEnd w:id="132"/>
            <w:bookmarkEnd w:id="133"/>
          </w:p>
        </w:tc>
      </w:tr>
      <w:tr w:rsidR="00087183" w:rsidRPr="00087183" w14:paraId="7C8A9BFA" w14:textId="77777777" w:rsidTr="00087183">
        <w:trPr>
          <w:jc w:val="center"/>
        </w:trPr>
        <w:tc>
          <w:tcPr>
            <w:tcW w:w="2406" w:type="dxa"/>
            <w:shd w:val="clear" w:color="auto" w:fill="auto"/>
          </w:tcPr>
          <w:p w14:paraId="5D3889C8" w14:textId="77777777" w:rsidR="00087183" w:rsidRPr="00087183" w:rsidRDefault="00087183" w:rsidP="00087183">
            <w:pPr>
              <w:pStyle w:val="Section1-Clauses"/>
              <w:numPr>
                <w:ilvl w:val="0"/>
                <w:numId w:val="30"/>
              </w:numPr>
              <w:tabs>
                <w:tab w:val="clear" w:pos="432"/>
              </w:tabs>
              <w:spacing w:before="120" w:after="120"/>
              <w:ind w:left="360" w:hanging="360"/>
            </w:pPr>
            <w:bookmarkStart w:id="134" w:name="_Toc438438830"/>
            <w:bookmarkStart w:id="135" w:name="_Toc438532578"/>
            <w:bookmarkStart w:id="136" w:name="_Toc438733974"/>
            <w:bookmarkStart w:id="137" w:name="_Toc438907013"/>
            <w:bookmarkStart w:id="138" w:name="_Toc438907212"/>
            <w:bookmarkStart w:id="139" w:name="_Toc97371012"/>
            <w:bookmarkStart w:id="140" w:name="_Toc139863111"/>
            <w:bookmarkStart w:id="141" w:name="_Toc325723927"/>
            <w:bookmarkStart w:id="142" w:name="_Toc435624821"/>
            <w:bookmarkStart w:id="143" w:name="_Toc448224234"/>
            <w:bookmarkStart w:id="144" w:name="_Toc25317497"/>
            <w:r w:rsidRPr="00087183">
              <w:t>Cost of Bidding</w:t>
            </w:r>
            <w:bookmarkEnd w:id="134"/>
            <w:bookmarkEnd w:id="135"/>
            <w:bookmarkEnd w:id="136"/>
            <w:bookmarkEnd w:id="137"/>
            <w:bookmarkEnd w:id="138"/>
            <w:bookmarkEnd w:id="139"/>
            <w:bookmarkEnd w:id="140"/>
            <w:bookmarkEnd w:id="141"/>
            <w:bookmarkEnd w:id="142"/>
            <w:bookmarkEnd w:id="143"/>
            <w:bookmarkEnd w:id="144"/>
          </w:p>
        </w:tc>
        <w:tc>
          <w:tcPr>
            <w:tcW w:w="7201" w:type="dxa"/>
            <w:shd w:val="clear" w:color="auto" w:fill="auto"/>
          </w:tcPr>
          <w:p w14:paraId="5D0AA5E1"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Bidder shall bear all costs associated with the preparation and submission of its Bid, and the </w:t>
            </w:r>
            <w:r w:rsidRPr="00087183">
              <w:rPr>
                <w:rStyle w:val="StyleHeader2-SubClausesItalicChar"/>
                <w:rFonts w:cs="Times New Roman"/>
                <w:i w:val="0"/>
              </w:rPr>
              <w:t>Employer</w:t>
            </w:r>
            <w:r w:rsidRPr="00087183">
              <w:rPr>
                <w:rFonts w:cs="Times New Roman"/>
              </w:rPr>
              <w:t xml:space="preserve"> shall in no case be responsible or liable for those costs, regardless of the conduct or outcome of the Bidding process.</w:t>
            </w:r>
          </w:p>
        </w:tc>
      </w:tr>
      <w:tr w:rsidR="00087183" w:rsidRPr="00087183" w14:paraId="68F27D2C" w14:textId="77777777" w:rsidTr="00087183">
        <w:trPr>
          <w:jc w:val="center"/>
        </w:trPr>
        <w:tc>
          <w:tcPr>
            <w:tcW w:w="2406" w:type="dxa"/>
            <w:shd w:val="clear" w:color="auto" w:fill="auto"/>
          </w:tcPr>
          <w:p w14:paraId="6C8EAD98" w14:textId="77777777" w:rsidR="00087183" w:rsidRPr="00087183" w:rsidRDefault="00087183" w:rsidP="00087183">
            <w:pPr>
              <w:pStyle w:val="Section1-Clauses"/>
              <w:numPr>
                <w:ilvl w:val="0"/>
                <w:numId w:val="30"/>
              </w:numPr>
              <w:tabs>
                <w:tab w:val="clear" w:pos="432"/>
              </w:tabs>
              <w:spacing w:before="120" w:after="120"/>
              <w:ind w:left="360" w:hanging="360"/>
            </w:pPr>
            <w:bookmarkStart w:id="145" w:name="_Toc448224235"/>
            <w:bookmarkStart w:id="146" w:name="_Toc435624822"/>
            <w:bookmarkStart w:id="147" w:name="_Toc325723928"/>
            <w:bookmarkStart w:id="148" w:name="_Toc25317498"/>
            <w:bookmarkStart w:id="149" w:name="_Toc438733975"/>
            <w:bookmarkStart w:id="150" w:name="_Toc438532579"/>
            <w:bookmarkStart w:id="151" w:name="_Toc438438831"/>
            <w:bookmarkStart w:id="152" w:name="_Toc438907014"/>
            <w:bookmarkStart w:id="153" w:name="_Toc438907213"/>
            <w:bookmarkStart w:id="154" w:name="_Toc139863112"/>
            <w:bookmarkStart w:id="155" w:name="_Toc97371013"/>
            <w:r w:rsidRPr="00087183">
              <w:t>Language of Bid</w:t>
            </w:r>
            <w:bookmarkEnd w:id="145"/>
            <w:bookmarkEnd w:id="146"/>
            <w:bookmarkEnd w:id="147"/>
            <w:bookmarkEnd w:id="148"/>
            <w:bookmarkEnd w:id="149"/>
            <w:bookmarkEnd w:id="150"/>
            <w:bookmarkEnd w:id="151"/>
            <w:bookmarkEnd w:id="152"/>
            <w:bookmarkEnd w:id="153"/>
            <w:bookmarkEnd w:id="154"/>
            <w:bookmarkEnd w:id="155"/>
          </w:p>
        </w:tc>
        <w:tc>
          <w:tcPr>
            <w:tcW w:w="7201" w:type="dxa"/>
            <w:shd w:val="clear" w:color="auto" w:fill="auto"/>
          </w:tcPr>
          <w:p w14:paraId="38A6901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 as well as all correspondence and documents relating to the Bid exchanged by the Bidder and the </w:t>
            </w:r>
            <w:r w:rsidRPr="00087183">
              <w:rPr>
                <w:rStyle w:val="StyleHeader2-SubClausesItalicChar"/>
                <w:rFonts w:cs="Times New Roman"/>
                <w:i w:val="0"/>
              </w:rPr>
              <w:t>Employer</w:t>
            </w:r>
            <w:r w:rsidRPr="00087183">
              <w:rPr>
                <w:rFonts w:cs="Times New Roman"/>
              </w:rPr>
              <w:t>, shall be written in the language specified</w:t>
            </w:r>
            <w:r w:rsidRPr="00087183">
              <w:rPr>
                <w:rFonts w:cs="Times New Roman"/>
                <w:b/>
              </w:rPr>
              <w:t xml:space="preserve"> in the BDS</w:t>
            </w:r>
            <w:r w:rsidRPr="00087183">
              <w:rPr>
                <w:rFonts w:cs="Times New Roman"/>
              </w:rPr>
              <w:t xml:space="preserve">. Supporting documents and printed literature that are part of the Bid may be in another language provided they are accompanied by an accurate translation of the relevant passages in the language specified </w:t>
            </w:r>
            <w:r w:rsidRPr="00087183">
              <w:rPr>
                <w:rFonts w:cs="Times New Roman"/>
                <w:b/>
              </w:rPr>
              <w:t>in the BDS</w:t>
            </w:r>
            <w:r w:rsidRPr="00087183">
              <w:rPr>
                <w:rFonts w:cs="Times New Roman"/>
              </w:rPr>
              <w:t>, in which case, for purposes of interpretation of the Bid, such translation shall govern.</w:t>
            </w:r>
          </w:p>
        </w:tc>
      </w:tr>
      <w:tr w:rsidR="00087183" w:rsidRPr="00087183" w14:paraId="68E4DED6" w14:textId="77777777" w:rsidTr="00087183">
        <w:trPr>
          <w:jc w:val="center"/>
        </w:trPr>
        <w:tc>
          <w:tcPr>
            <w:tcW w:w="2406" w:type="dxa"/>
            <w:shd w:val="clear" w:color="auto" w:fill="auto"/>
          </w:tcPr>
          <w:p w14:paraId="39B8F161" w14:textId="77777777" w:rsidR="00087183" w:rsidRPr="00087183" w:rsidRDefault="00087183" w:rsidP="00087183">
            <w:pPr>
              <w:pStyle w:val="Section1-Clauses"/>
              <w:numPr>
                <w:ilvl w:val="0"/>
                <w:numId w:val="30"/>
              </w:numPr>
              <w:tabs>
                <w:tab w:val="clear" w:pos="432"/>
              </w:tabs>
              <w:spacing w:before="120" w:after="120"/>
              <w:ind w:left="360" w:hanging="360"/>
            </w:pPr>
            <w:bookmarkStart w:id="156" w:name="_Toc438438832"/>
            <w:bookmarkStart w:id="157" w:name="_Toc438532580"/>
            <w:bookmarkStart w:id="158" w:name="_Toc438733976"/>
            <w:bookmarkStart w:id="159" w:name="_Toc438907015"/>
            <w:bookmarkStart w:id="160" w:name="_Toc438907214"/>
            <w:bookmarkStart w:id="161" w:name="_Toc97371014"/>
            <w:bookmarkStart w:id="162" w:name="_Toc139863113"/>
            <w:bookmarkStart w:id="163" w:name="_Toc325723929"/>
            <w:bookmarkStart w:id="164" w:name="_Toc435624823"/>
            <w:bookmarkStart w:id="165" w:name="_Toc448224236"/>
            <w:bookmarkStart w:id="166" w:name="_Toc25317499"/>
            <w:r w:rsidRPr="00087183">
              <w:t>Documents Comprising the Bid</w:t>
            </w:r>
            <w:bookmarkEnd w:id="156"/>
            <w:bookmarkEnd w:id="157"/>
            <w:bookmarkEnd w:id="158"/>
            <w:bookmarkEnd w:id="159"/>
            <w:bookmarkEnd w:id="160"/>
            <w:bookmarkEnd w:id="161"/>
            <w:bookmarkEnd w:id="162"/>
            <w:bookmarkEnd w:id="163"/>
            <w:bookmarkEnd w:id="164"/>
            <w:bookmarkEnd w:id="165"/>
            <w:bookmarkEnd w:id="166"/>
          </w:p>
        </w:tc>
        <w:tc>
          <w:tcPr>
            <w:tcW w:w="7201" w:type="dxa"/>
            <w:shd w:val="clear" w:color="auto" w:fill="auto"/>
          </w:tcPr>
          <w:p w14:paraId="0710DB6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Bid shall comprise the following:</w:t>
            </w:r>
          </w:p>
          <w:p w14:paraId="2CBDA4A2" w14:textId="77777777" w:rsidR="00087183" w:rsidRPr="00087183" w:rsidRDefault="00087183" w:rsidP="00087183">
            <w:pPr>
              <w:pStyle w:val="P3Header1-Clauses"/>
              <w:numPr>
                <w:ilvl w:val="0"/>
                <w:numId w:val="35"/>
              </w:numPr>
              <w:spacing w:before="120" w:after="120"/>
              <w:ind w:left="1175" w:hanging="630"/>
              <w:rPr>
                <w:szCs w:val="24"/>
              </w:rPr>
            </w:pPr>
            <w:r w:rsidRPr="00087183">
              <w:rPr>
                <w:b/>
                <w:szCs w:val="24"/>
              </w:rPr>
              <w:t>Letter</w:t>
            </w:r>
            <w:r w:rsidRPr="00087183">
              <w:rPr>
                <w:b/>
              </w:rPr>
              <w:t xml:space="preserve"> of Bid</w:t>
            </w:r>
            <w:r w:rsidRPr="00087183">
              <w:t xml:space="preserve"> prepared in accordance with ITB 12</w:t>
            </w:r>
            <w:r w:rsidRPr="00087183">
              <w:rPr>
                <w:szCs w:val="24"/>
              </w:rPr>
              <w:t>;</w:t>
            </w:r>
          </w:p>
          <w:p w14:paraId="0261A6C2" w14:textId="77777777" w:rsidR="00087183" w:rsidRPr="00087183" w:rsidRDefault="00087183" w:rsidP="00087183">
            <w:pPr>
              <w:pStyle w:val="P3Header1-Clauses"/>
              <w:numPr>
                <w:ilvl w:val="0"/>
                <w:numId w:val="35"/>
              </w:numPr>
              <w:spacing w:before="120" w:after="120"/>
              <w:ind w:left="1175" w:hanging="630"/>
              <w:rPr>
                <w:szCs w:val="24"/>
              </w:rPr>
            </w:pPr>
            <w:r w:rsidRPr="00087183">
              <w:rPr>
                <w:b/>
                <w:szCs w:val="24"/>
              </w:rPr>
              <w:t>Bill of Quantities or Activity Schedule</w:t>
            </w:r>
            <w:r w:rsidRPr="00087183">
              <w:rPr>
                <w:szCs w:val="24"/>
              </w:rPr>
              <w:t xml:space="preserve">: completed in accordance </w:t>
            </w:r>
            <w:r w:rsidRPr="00087183">
              <w:rPr>
                <w:bCs/>
              </w:rPr>
              <w:t>with</w:t>
            </w:r>
            <w:r w:rsidRPr="00087183">
              <w:rPr>
                <w:szCs w:val="24"/>
              </w:rPr>
              <w:t xml:space="preserve"> ITB 12 and ITB 14, as specified</w:t>
            </w:r>
            <w:r w:rsidRPr="00087183">
              <w:rPr>
                <w:b/>
                <w:szCs w:val="24"/>
              </w:rPr>
              <w:t xml:space="preserve"> in the BDS</w:t>
            </w:r>
            <w:r w:rsidRPr="00087183">
              <w:rPr>
                <w:szCs w:val="24"/>
              </w:rPr>
              <w:t>;</w:t>
            </w:r>
          </w:p>
          <w:p w14:paraId="77471406" w14:textId="77777777" w:rsidR="00087183" w:rsidRPr="00087183" w:rsidRDefault="00087183" w:rsidP="00087183">
            <w:pPr>
              <w:pStyle w:val="P3Header1-Clauses"/>
              <w:numPr>
                <w:ilvl w:val="0"/>
                <w:numId w:val="35"/>
              </w:numPr>
              <w:spacing w:before="120" w:after="120"/>
              <w:ind w:left="1175" w:hanging="630"/>
              <w:rPr>
                <w:szCs w:val="24"/>
              </w:rPr>
            </w:pPr>
            <w:r w:rsidRPr="00087183">
              <w:t>Bid</w:t>
            </w:r>
            <w:r w:rsidRPr="00087183">
              <w:rPr>
                <w:b/>
              </w:rPr>
              <w:t xml:space="preserve"> </w:t>
            </w:r>
            <w:r w:rsidRPr="00087183">
              <w:rPr>
                <w:bCs/>
              </w:rPr>
              <w:t>Security</w:t>
            </w:r>
            <w:r w:rsidRPr="00087183">
              <w:rPr>
                <w:b/>
              </w:rPr>
              <w:t xml:space="preserve"> or Bid</w:t>
            </w:r>
            <w:r w:rsidRPr="00087183">
              <w:rPr>
                <w:b/>
                <w:szCs w:val="24"/>
              </w:rPr>
              <w:t>-</w:t>
            </w:r>
            <w:r w:rsidRPr="00087183">
              <w:rPr>
                <w:b/>
              </w:rPr>
              <w:t>Securing Declaration</w:t>
            </w:r>
            <w:r w:rsidRPr="00087183">
              <w:rPr>
                <w:szCs w:val="24"/>
              </w:rPr>
              <w:t>, in accordance with ITB 19.1;</w:t>
            </w:r>
          </w:p>
          <w:p w14:paraId="7CD8292F" w14:textId="77777777" w:rsidR="00087183" w:rsidRPr="00087183" w:rsidRDefault="00087183" w:rsidP="00087183">
            <w:pPr>
              <w:pStyle w:val="P3Header1-Clauses"/>
              <w:numPr>
                <w:ilvl w:val="0"/>
                <w:numId w:val="35"/>
              </w:numPr>
              <w:spacing w:before="120" w:after="120"/>
              <w:ind w:left="1175" w:hanging="630"/>
              <w:rPr>
                <w:szCs w:val="24"/>
              </w:rPr>
            </w:pPr>
            <w:r w:rsidRPr="00087183">
              <w:rPr>
                <w:bCs/>
              </w:rPr>
              <w:t>Alternative</w:t>
            </w:r>
            <w:r w:rsidRPr="00087183">
              <w:rPr>
                <w:b/>
                <w:szCs w:val="24"/>
              </w:rPr>
              <w:t xml:space="preserve"> Bid</w:t>
            </w:r>
            <w:r w:rsidRPr="00087183">
              <w:rPr>
                <w:szCs w:val="24"/>
              </w:rPr>
              <w:t>, if permissible, in accordance with ITB 13;</w:t>
            </w:r>
          </w:p>
          <w:p w14:paraId="0BB0DC59" w14:textId="77777777" w:rsidR="00087183" w:rsidRPr="00087183" w:rsidRDefault="00087183" w:rsidP="00087183">
            <w:pPr>
              <w:pStyle w:val="P3Header1-Clauses"/>
              <w:numPr>
                <w:ilvl w:val="0"/>
                <w:numId w:val="35"/>
              </w:numPr>
              <w:spacing w:before="120" w:after="120"/>
              <w:ind w:left="1175" w:hanging="630"/>
              <w:rPr>
                <w:szCs w:val="24"/>
              </w:rPr>
            </w:pPr>
            <w:r w:rsidRPr="00087183">
              <w:rPr>
                <w:bCs/>
              </w:rPr>
              <w:lastRenderedPageBreak/>
              <w:t>Authorization</w:t>
            </w:r>
            <w:r w:rsidRPr="00087183">
              <w:rPr>
                <w:b/>
                <w:szCs w:val="24"/>
              </w:rPr>
              <w:t>:</w:t>
            </w:r>
            <w:r w:rsidRPr="00087183">
              <w:rPr>
                <w:szCs w:val="24"/>
              </w:rPr>
              <w:t xml:space="preserve"> written confirmation authorizing the signatory of the Bid to commit the Bidder, in accordance with ITB 20.3;</w:t>
            </w:r>
          </w:p>
          <w:p w14:paraId="1B0207F1" w14:textId="77777777" w:rsidR="00087183" w:rsidRPr="00087183" w:rsidRDefault="00087183" w:rsidP="00087183">
            <w:pPr>
              <w:pStyle w:val="P3Header1-Clauses"/>
              <w:numPr>
                <w:ilvl w:val="0"/>
                <w:numId w:val="35"/>
              </w:numPr>
              <w:spacing w:before="120" w:after="120"/>
              <w:ind w:left="1175" w:hanging="630"/>
              <w:rPr>
                <w:szCs w:val="24"/>
              </w:rPr>
            </w:pPr>
            <w:r w:rsidRPr="00087183">
              <w:rPr>
                <w:bCs/>
              </w:rPr>
              <w:t>Bidder’s</w:t>
            </w:r>
            <w:r w:rsidRPr="00087183">
              <w:rPr>
                <w:b/>
                <w:szCs w:val="24"/>
              </w:rPr>
              <w:t xml:space="preserve"> Eligibility:</w:t>
            </w:r>
            <w:r w:rsidRPr="00087183">
              <w:t xml:space="preserve"> </w:t>
            </w:r>
            <w:r w:rsidRPr="00087183">
              <w:rPr>
                <w:szCs w:val="24"/>
              </w:rPr>
              <w:t>documentary evidence in accordance with ITB 17</w:t>
            </w:r>
            <w:r w:rsidRPr="00087183">
              <w:t xml:space="preserve"> establishing the Bidder’s eligibility to Bid;</w:t>
            </w:r>
          </w:p>
          <w:p w14:paraId="37F77893" w14:textId="77777777" w:rsidR="00087183" w:rsidRPr="00087183" w:rsidRDefault="00087183" w:rsidP="00087183">
            <w:pPr>
              <w:pStyle w:val="P3Header1-Clauses"/>
              <w:numPr>
                <w:ilvl w:val="0"/>
                <w:numId w:val="35"/>
              </w:numPr>
              <w:spacing w:before="120" w:after="120"/>
              <w:ind w:left="1175" w:hanging="630"/>
              <w:rPr>
                <w:szCs w:val="24"/>
              </w:rPr>
            </w:pPr>
            <w:r w:rsidRPr="00087183">
              <w:rPr>
                <w:bCs/>
              </w:rPr>
              <w:t>Qualifications</w:t>
            </w:r>
            <w:r w:rsidRPr="00087183">
              <w:rPr>
                <w:szCs w:val="24"/>
              </w:rPr>
              <w:t xml:space="preserve">: documentary evidence in accordance with ITB </w:t>
            </w:r>
            <w:r w:rsidRPr="00087183">
              <w:t>17</w:t>
            </w:r>
            <w:r w:rsidRPr="00087183">
              <w:rPr>
                <w:szCs w:val="24"/>
              </w:rPr>
              <w:t xml:space="preserve"> establishing the Bidder’s qualifications to perform the contract </w:t>
            </w:r>
            <w:r w:rsidRPr="00087183">
              <w:t>if its Bid is accepted</w:t>
            </w:r>
            <w:r w:rsidRPr="00087183">
              <w:rPr>
                <w:szCs w:val="24"/>
              </w:rPr>
              <w:t>;</w:t>
            </w:r>
          </w:p>
          <w:p w14:paraId="2BD978F1" w14:textId="77777777" w:rsidR="00087183" w:rsidRPr="00087183" w:rsidRDefault="00087183" w:rsidP="00087183">
            <w:pPr>
              <w:pStyle w:val="P3Header1-Clauses"/>
              <w:numPr>
                <w:ilvl w:val="0"/>
                <w:numId w:val="35"/>
              </w:numPr>
              <w:spacing w:before="120" w:after="120"/>
              <w:ind w:left="1175" w:hanging="630"/>
              <w:rPr>
                <w:color w:val="000000"/>
                <w:szCs w:val="24"/>
              </w:rPr>
            </w:pPr>
            <w:r w:rsidRPr="00087183">
              <w:t>Conformity</w:t>
            </w:r>
            <w:r w:rsidRPr="00087183">
              <w:rPr>
                <w:color w:val="000000"/>
              </w:rPr>
              <w:t xml:space="preserve">: </w:t>
            </w:r>
            <w:r w:rsidRPr="00087183">
              <w:rPr>
                <w:color w:val="000000"/>
                <w:szCs w:val="24"/>
              </w:rPr>
              <w:t xml:space="preserve">a </w:t>
            </w:r>
            <w:r w:rsidRPr="00087183">
              <w:rPr>
                <w:color w:val="000000"/>
              </w:rPr>
              <w:t>technical proposal in accordance with ITB 16;</w:t>
            </w:r>
          </w:p>
          <w:p w14:paraId="510191B6" w14:textId="77777777" w:rsidR="00087183" w:rsidRPr="00087183" w:rsidRDefault="00087183" w:rsidP="00087183">
            <w:pPr>
              <w:pStyle w:val="P3Header1-Clauses"/>
              <w:numPr>
                <w:ilvl w:val="0"/>
                <w:numId w:val="35"/>
              </w:numPr>
              <w:spacing w:before="120" w:after="120"/>
              <w:ind w:left="1175" w:hanging="630"/>
              <w:rPr>
                <w:szCs w:val="24"/>
              </w:rPr>
            </w:pPr>
            <w:r w:rsidRPr="00087183">
              <w:rPr>
                <w:szCs w:val="24"/>
              </w:rPr>
              <w:t>any other document required</w:t>
            </w:r>
            <w:r w:rsidRPr="00087183">
              <w:rPr>
                <w:b/>
                <w:szCs w:val="24"/>
              </w:rPr>
              <w:t xml:space="preserve"> in the BDS</w:t>
            </w:r>
            <w:r w:rsidRPr="00087183">
              <w:rPr>
                <w:szCs w:val="24"/>
              </w:rPr>
              <w:t>.</w:t>
            </w:r>
          </w:p>
          <w:p w14:paraId="443FDCFE"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610DC90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Bidder shall furnish in the Letter of Bid information on commissions and gratuities, if any, paid or to be paid to agents or any other party relating to this Bid.</w:t>
            </w:r>
          </w:p>
        </w:tc>
      </w:tr>
      <w:tr w:rsidR="00087183" w:rsidRPr="00087183" w14:paraId="6FF28DCC" w14:textId="77777777" w:rsidTr="00087183">
        <w:trPr>
          <w:jc w:val="center"/>
        </w:trPr>
        <w:tc>
          <w:tcPr>
            <w:tcW w:w="2406" w:type="dxa"/>
            <w:shd w:val="clear" w:color="auto" w:fill="auto"/>
          </w:tcPr>
          <w:p w14:paraId="2F45AFC7" w14:textId="77777777" w:rsidR="00087183" w:rsidRPr="00087183" w:rsidRDefault="00087183" w:rsidP="00087183">
            <w:pPr>
              <w:pStyle w:val="Section1-Clauses"/>
              <w:numPr>
                <w:ilvl w:val="0"/>
                <w:numId w:val="30"/>
              </w:numPr>
              <w:tabs>
                <w:tab w:val="clear" w:pos="432"/>
              </w:tabs>
              <w:spacing w:before="120" w:after="120"/>
              <w:ind w:left="360" w:hanging="360"/>
            </w:pPr>
            <w:bookmarkStart w:id="167" w:name="_Toc97371015"/>
            <w:bookmarkStart w:id="168" w:name="_Toc139863114"/>
            <w:bookmarkStart w:id="169" w:name="_Toc325723930"/>
            <w:bookmarkStart w:id="170" w:name="_Toc435624824"/>
            <w:bookmarkStart w:id="171" w:name="_Toc448224237"/>
            <w:bookmarkStart w:id="172" w:name="_Toc25317500"/>
            <w:r w:rsidRPr="00087183">
              <w:lastRenderedPageBreak/>
              <w:t>Letter of Bid</w:t>
            </w:r>
            <w:bookmarkEnd w:id="167"/>
            <w:r w:rsidRPr="00087183">
              <w:t xml:space="preserve"> and Schedules</w:t>
            </w:r>
            <w:bookmarkEnd w:id="168"/>
            <w:bookmarkEnd w:id="169"/>
            <w:bookmarkEnd w:id="170"/>
            <w:bookmarkEnd w:id="171"/>
            <w:bookmarkEnd w:id="172"/>
          </w:p>
        </w:tc>
        <w:tc>
          <w:tcPr>
            <w:tcW w:w="7201" w:type="dxa"/>
            <w:shd w:val="clear" w:color="auto" w:fill="auto"/>
          </w:tcPr>
          <w:p w14:paraId="1F753EA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Letter of Bid and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tc>
      </w:tr>
      <w:tr w:rsidR="00087183" w:rsidRPr="00087183" w14:paraId="78F15B1C" w14:textId="77777777" w:rsidTr="00087183">
        <w:trPr>
          <w:jc w:val="center"/>
        </w:trPr>
        <w:tc>
          <w:tcPr>
            <w:tcW w:w="2406" w:type="dxa"/>
            <w:shd w:val="clear" w:color="auto" w:fill="auto"/>
          </w:tcPr>
          <w:p w14:paraId="4736BD3A" w14:textId="77777777" w:rsidR="00087183" w:rsidRPr="00087183" w:rsidRDefault="00087183" w:rsidP="00087183">
            <w:pPr>
              <w:pStyle w:val="Section1-Clauses"/>
              <w:numPr>
                <w:ilvl w:val="0"/>
                <w:numId w:val="30"/>
              </w:numPr>
              <w:tabs>
                <w:tab w:val="clear" w:pos="432"/>
              </w:tabs>
              <w:spacing w:before="120" w:after="120"/>
              <w:ind w:left="360" w:hanging="360"/>
            </w:pPr>
            <w:bookmarkStart w:id="173" w:name="_Toc438438834"/>
            <w:bookmarkStart w:id="174" w:name="_Toc438532587"/>
            <w:bookmarkStart w:id="175" w:name="_Toc438733978"/>
            <w:bookmarkStart w:id="176" w:name="_Toc438907017"/>
            <w:bookmarkStart w:id="177" w:name="_Toc438907216"/>
            <w:bookmarkStart w:id="178" w:name="_Toc97371016"/>
            <w:bookmarkStart w:id="179" w:name="_Toc139863115"/>
            <w:bookmarkStart w:id="180" w:name="_Toc325723931"/>
            <w:bookmarkStart w:id="181" w:name="_Toc435624825"/>
            <w:bookmarkStart w:id="182" w:name="_Toc448224238"/>
            <w:bookmarkStart w:id="183" w:name="_Toc25317501"/>
            <w:r w:rsidRPr="00087183">
              <w:t>Alternative Bids</w:t>
            </w:r>
            <w:bookmarkEnd w:id="173"/>
            <w:bookmarkEnd w:id="174"/>
            <w:bookmarkEnd w:id="175"/>
            <w:bookmarkEnd w:id="176"/>
            <w:bookmarkEnd w:id="177"/>
            <w:bookmarkEnd w:id="178"/>
            <w:bookmarkEnd w:id="179"/>
            <w:bookmarkEnd w:id="180"/>
            <w:bookmarkEnd w:id="181"/>
            <w:bookmarkEnd w:id="182"/>
            <w:bookmarkEnd w:id="183"/>
          </w:p>
        </w:tc>
        <w:tc>
          <w:tcPr>
            <w:tcW w:w="7201" w:type="dxa"/>
            <w:shd w:val="clear" w:color="auto" w:fill="auto"/>
          </w:tcPr>
          <w:p w14:paraId="1A06262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Unless otherwise specified</w:t>
            </w:r>
            <w:r w:rsidRPr="00087183">
              <w:rPr>
                <w:rFonts w:cs="Times New Roman"/>
                <w:b/>
              </w:rPr>
              <w:t xml:space="preserve"> in the BDS</w:t>
            </w:r>
            <w:r w:rsidRPr="00087183">
              <w:rPr>
                <w:rFonts w:cs="Times New Roman"/>
              </w:rPr>
              <w:t xml:space="preserve">, alternative Bids shall not be considered. </w:t>
            </w:r>
          </w:p>
        </w:tc>
      </w:tr>
      <w:tr w:rsidR="00087183" w:rsidRPr="00087183" w14:paraId="644F82E5" w14:textId="77777777" w:rsidTr="00087183">
        <w:trPr>
          <w:jc w:val="center"/>
        </w:trPr>
        <w:tc>
          <w:tcPr>
            <w:tcW w:w="2406" w:type="dxa"/>
            <w:shd w:val="clear" w:color="auto" w:fill="auto"/>
          </w:tcPr>
          <w:p w14:paraId="5E4137EF"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070BA1E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When alternative times for completion are explicitly invited, a statement to that effect will be included</w:t>
            </w:r>
            <w:r w:rsidRPr="00087183">
              <w:rPr>
                <w:rFonts w:cs="Times New Roman"/>
                <w:b/>
              </w:rPr>
              <w:t xml:space="preserve"> in the BDS</w:t>
            </w:r>
            <w:r w:rsidRPr="00087183">
              <w:rPr>
                <w:rFonts w:cs="Times New Roman"/>
              </w:rPr>
              <w:t xml:space="preserve"> and the method of </w:t>
            </w:r>
            <w:r w:rsidRPr="00087183">
              <w:rPr>
                <w:rFonts w:cs="Times New Roman"/>
                <w:b/>
              </w:rPr>
              <w:t>evaluating</w:t>
            </w:r>
            <w:r w:rsidRPr="00087183">
              <w:rPr>
                <w:rFonts w:cs="Times New Roman"/>
              </w:rPr>
              <w:t xml:space="preserve"> different alternative times for completion will be described in Section III, Evaluation and Qualification Criteria.</w:t>
            </w:r>
          </w:p>
        </w:tc>
      </w:tr>
      <w:tr w:rsidR="00087183" w:rsidRPr="00087183" w14:paraId="3F53E40A" w14:textId="77777777" w:rsidTr="00087183">
        <w:trPr>
          <w:jc w:val="center"/>
        </w:trPr>
        <w:tc>
          <w:tcPr>
            <w:tcW w:w="2406" w:type="dxa"/>
            <w:shd w:val="clear" w:color="auto" w:fill="auto"/>
          </w:tcPr>
          <w:p w14:paraId="595D72D1"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710A9DC8"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Except as provided under ITB 13.4 below, Bidders wishing to offer </w:t>
            </w:r>
            <w:r w:rsidRPr="00087183">
              <w:rPr>
                <w:rFonts w:cs="Times New Roman"/>
                <w:b/>
              </w:rPr>
              <w:t>technical</w:t>
            </w:r>
            <w:r w:rsidRPr="00087183">
              <w:rPr>
                <w:rFonts w:cs="Times New Roman"/>
              </w:rPr>
              <w:t xml:space="preserve"> alternatives to the requirements of the bidding document must first price the </w:t>
            </w:r>
            <w:r w:rsidRPr="00087183">
              <w:rPr>
                <w:rStyle w:val="StyleHeader2-SubClausesItalicChar"/>
                <w:rFonts w:cs="Times New Roman"/>
                <w:i w:val="0"/>
              </w:rPr>
              <w:t>Employer</w:t>
            </w:r>
            <w:r w:rsidRPr="00087183">
              <w:rPr>
                <w:rFonts w:cs="Times New Roman"/>
              </w:rPr>
              <w:t xml:space="preserve">’s design as described in the bidding document and shall further provide all information necessary for a complete evaluation of the alternative by the </w:t>
            </w:r>
            <w:r w:rsidRPr="00087183">
              <w:rPr>
                <w:rStyle w:val="StyleHeader2-SubClausesItalicChar"/>
                <w:rFonts w:cs="Times New Roman"/>
                <w:i w:val="0"/>
              </w:rPr>
              <w:t>Employer</w:t>
            </w:r>
            <w:r w:rsidRPr="00087183">
              <w:rPr>
                <w:rFonts w:cs="Times New Roman"/>
              </w:rPr>
              <w:t xml:space="preserve">, including drawings, design calculations, technical specifications, breakdown of prices, and proposed construction methodology and other </w:t>
            </w:r>
            <w:r w:rsidRPr="00087183">
              <w:rPr>
                <w:rFonts w:cs="Times New Roman"/>
              </w:rPr>
              <w:lastRenderedPageBreak/>
              <w:t xml:space="preserve">relevant details. Only the technical alternatives, if any, of the Bidder with the Most Advantageous Bid conforming to the basic technical requirements shall be considered by the </w:t>
            </w:r>
            <w:r w:rsidRPr="00087183">
              <w:rPr>
                <w:rStyle w:val="StyleHeader2-SubClausesItalicChar"/>
                <w:rFonts w:cs="Times New Roman"/>
                <w:i w:val="0"/>
              </w:rPr>
              <w:t>Employer</w:t>
            </w:r>
            <w:r w:rsidRPr="00087183">
              <w:rPr>
                <w:rFonts w:cs="Times New Roman"/>
              </w:rPr>
              <w:t>.</w:t>
            </w:r>
          </w:p>
        </w:tc>
      </w:tr>
      <w:tr w:rsidR="00087183" w:rsidRPr="00087183" w14:paraId="5A3ADE16" w14:textId="77777777" w:rsidTr="00087183">
        <w:trPr>
          <w:jc w:val="center"/>
        </w:trPr>
        <w:tc>
          <w:tcPr>
            <w:tcW w:w="2406" w:type="dxa"/>
            <w:shd w:val="clear" w:color="auto" w:fill="auto"/>
          </w:tcPr>
          <w:p w14:paraId="10601A25"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51D7ADF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When specified</w:t>
            </w:r>
            <w:r w:rsidRPr="00087183">
              <w:rPr>
                <w:rFonts w:cs="Times New Roman"/>
                <w:b/>
              </w:rPr>
              <w:t xml:space="preserve"> in the BDS</w:t>
            </w:r>
            <w:r w:rsidRPr="00087183">
              <w:rPr>
                <w:rFonts w:cs="Times New Roman"/>
              </w:rPr>
              <w:t>, Bidders are permitted to submit alternative technical solutions for specified parts of the Works. Such parts will be identified</w:t>
            </w:r>
            <w:r w:rsidRPr="00087183">
              <w:rPr>
                <w:rFonts w:cs="Times New Roman"/>
                <w:b/>
              </w:rPr>
              <w:t xml:space="preserve"> in the BDS</w:t>
            </w:r>
            <w:r w:rsidRPr="00087183">
              <w:rPr>
                <w:rFonts w:cs="Times New Roman"/>
              </w:rPr>
              <w:t xml:space="preserve"> and described in Section </w:t>
            </w:r>
            <w:r w:rsidRPr="00087183">
              <w:rPr>
                <w:rStyle w:val="StyleHeader2-SubClausesItalicChar"/>
                <w:rFonts w:cs="Times New Roman"/>
                <w:i w:val="0"/>
              </w:rPr>
              <w:t>VII,</w:t>
            </w:r>
            <w:r w:rsidRPr="00087183">
              <w:rPr>
                <w:rFonts w:cs="Times New Roman"/>
                <w:i/>
              </w:rPr>
              <w:t xml:space="preserve"> </w:t>
            </w:r>
            <w:r w:rsidRPr="00087183">
              <w:rPr>
                <w:rStyle w:val="StyleHeader2-SubClausesItalicChar"/>
                <w:rFonts w:cs="Times New Roman"/>
                <w:i w:val="0"/>
              </w:rPr>
              <w:t xml:space="preserve">Works’ </w:t>
            </w:r>
            <w:r w:rsidRPr="00087183">
              <w:rPr>
                <w:rFonts w:cs="Times New Roman"/>
              </w:rPr>
              <w:t xml:space="preserve">Requirements. The method for their evaluation will be stipulated in Section </w:t>
            </w:r>
            <w:r w:rsidRPr="00087183">
              <w:rPr>
                <w:rStyle w:val="StyleHeader2-SubClausesItalicChar"/>
                <w:rFonts w:cs="Times New Roman"/>
                <w:i w:val="0"/>
                <w:iCs w:val="0"/>
              </w:rPr>
              <w:t>III,</w:t>
            </w:r>
            <w:r w:rsidRPr="00087183">
              <w:rPr>
                <w:rFonts w:cs="Times New Roman"/>
                <w:i/>
                <w:iCs/>
              </w:rPr>
              <w:t xml:space="preserve"> </w:t>
            </w:r>
            <w:r w:rsidRPr="00087183">
              <w:rPr>
                <w:rFonts w:cs="Times New Roman"/>
              </w:rPr>
              <w:t>Evaluation and Qualification Criteria.</w:t>
            </w:r>
          </w:p>
        </w:tc>
      </w:tr>
      <w:tr w:rsidR="00087183" w:rsidRPr="00087183" w14:paraId="51F97C29" w14:textId="77777777" w:rsidTr="00087183">
        <w:trPr>
          <w:jc w:val="center"/>
        </w:trPr>
        <w:tc>
          <w:tcPr>
            <w:tcW w:w="2406" w:type="dxa"/>
            <w:shd w:val="clear" w:color="auto" w:fill="auto"/>
          </w:tcPr>
          <w:p w14:paraId="1F66D2A7" w14:textId="77777777" w:rsidR="00087183" w:rsidRPr="00087183" w:rsidRDefault="00087183" w:rsidP="00087183">
            <w:pPr>
              <w:pStyle w:val="Section1-Clauses"/>
              <w:numPr>
                <w:ilvl w:val="0"/>
                <w:numId w:val="30"/>
              </w:numPr>
              <w:tabs>
                <w:tab w:val="clear" w:pos="432"/>
              </w:tabs>
              <w:spacing w:before="120" w:after="120"/>
              <w:ind w:left="360" w:hanging="360"/>
            </w:pPr>
            <w:bookmarkStart w:id="184" w:name="_Toc438438835"/>
            <w:bookmarkStart w:id="185" w:name="_Toc438532588"/>
            <w:bookmarkStart w:id="186" w:name="_Toc438733979"/>
            <w:bookmarkStart w:id="187" w:name="_Toc438907018"/>
            <w:bookmarkStart w:id="188" w:name="_Toc438907217"/>
            <w:bookmarkStart w:id="189" w:name="_Toc97371017"/>
            <w:bookmarkStart w:id="190" w:name="_Toc139863116"/>
            <w:bookmarkStart w:id="191" w:name="_Toc325723932"/>
            <w:bookmarkStart w:id="192" w:name="_Toc435624826"/>
            <w:bookmarkStart w:id="193" w:name="_Toc448224239"/>
            <w:bookmarkStart w:id="194" w:name="_Toc25317502"/>
            <w:r w:rsidRPr="00087183">
              <w:t>Bid Prices and Discounts</w:t>
            </w:r>
            <w:bookmarkEnd w:id="184"/>
            <w:bookmarkEnd w:id="185"/>
            <w:bookmarkEnd w:id="186"/>
            <w:bookmarkEnd w:id="187"/>
            <w:bookmarkEnd w:id="188"/>
            <w:bookmarkEnd w:id="189"/>
            <w:bookmarkEnd w:id="190"/>
            <w:bookmarkEnd w:id="191"/>
            <w:bookmarkEnd w:id="192"/>
            <w:bookmarkEnd w:id="193"/>
            <w:bookmarkEnd w:id="194"/>
          </w:p>
        </w:tc>
        <w:tc>
          <w:tcPr>
            <w:tcW w:w="7201" w:type="dxa"/>
            <w:shd w:val="clear" w:color="auto" w:fill="auto"/>
          </w:tcPr>
          <w:p w14:paraId="46AC1048"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prices and discounts quoted by the Bidder in the Letter of Bid and in the Activity </w:t>
            </w:r>
            <w:r w:rsidRPr="00087183">
              <w:rPr>
                <w:rFonts w:cs="Times New Roman"/>
                <w:b/>
              </w:rPr>
              <w:t>Schedule</w:t>
            </w:r>
            <w:r w:rsidRPr="00087183">
              <w:rPr>
                <w:rFonts w:cs="Times New Roman"/>
              </w:rPr>
              <w:t xml:space="preserve"> or Bill of Quantities shall conform to the requirements specified below.</w:t>
            </w:r>
          </w:p>
        </w:tc>
      </w:tr>
      <w:tr w:rsidR="00087183" w:rsidRPr="00087183" w14:paraId="4956DDD5" w14:textId="77777777" w:rsidTr="00087183">
        <w:trPr>
          <w:jc w:val="center"/>
        </w:trPr>
        <w:tc>
          <w:tcPr>
            <w:tcW w:w="2406" w:type="dxa"/>
            <w:shd w:val="clear" w:color="auto" w:fill="auto"/>
          </w:tcPr>
          <w:p w14:paraId="6B1D2136"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578FF92B"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color w:val="000000"/>
                <w:sz w:val="20"/>
                <w:szCs w:val="20"/>
              </w:rPr>
              <w:t xml:space="preserve"> </w:t>
            </w:r>
            <w:r w:rsidRPr="00087183">
              <w:rPr>
                <w:rFonts w:cs="Times New Roman"/>
                <w:color w:val="000000"/>
              </w:rPr>
              <w:t xml:space="preserve">The Bidder shall submit a Bid for the whole of the Works </w:t>
            </w:r>
            <w:r w:rsidRPr="00087183">
              <w:rPr>
                <w:rFonts w:cs="Times New Roman"/>
              </w:rPr>
              <w:t>described</w:t>
            </w:r>
            <w:r w:rsidRPr="00087183">
              <w:rPr>
                <w:rFonts w:cs="Times New Roman"/>
                <w:color w:val="000000"/>
              </w:rPr>
              <w:t xml:space="preserve"> in ITB 1.1 by filling in prices for all items of the Works, as identified in Section IV. Bidding Forms. In case of admeasurement contracts, the Bidder shall fill in rates and prices for all items of the Works described in the Bill of Quantities.  Items against which no rate or price is entered by the Bidder will not be paid for by the Employer when executed and shall be deemed covered by the rates for other items and prices in the Bill of Quantities.</w:t>
            </w:r>
          </w:p>
        </w:tc>
      </w:tr>
      <w:tr w:rsidR="00087183" w:rsidRPr="00087183" w14:paraId="4157FD64" w14:textId="77777777" w:rsidTr="00087183">
        <w:trPr>
          <w:jc w:val="center"/>
        </w:trPr>
        <w:tc>
          <w:tcPr>
            <w:tcW w:w="2406" w:type="dxa"/>
            <w:shd w:val="clear" w:color="auto" w:fill="auto"/>
          </w:tcPr>
          <w:p w14:paraId="24890DD8"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38E4ECA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price </w:t>
            </w:r>
            <w:r w:rsidRPr="00087183">
              <w:rPr>
                <w:rFonts w:cs="Times New Roman"/>
                <w:color w:val="000000"/>
              </w:rPr>
              <w:t>to</w:t>
            </w:r>
            <w:r w:rsidRPr="00087183">
              <w:rPr>
                <w:rFonts w:cs="Times New Roman"/>
              </w:rPr>
              <w:t xml:space="preserve"> be quoted in the Letter of Bid,</w:t>
            </w:r>
            <w:r w:rsidRPr="00087183">
              <w:rPr>
                <w:rFonts w:cs="Times New Roman"/>
                <w:szCs w:val="20"/>
              </w:rPr>
              <w:t xml:space="preserve"> </w:t>
            </w:r>
            <w:r w:rsidRPr="00087183">
              <w:rPr>
                <w:rFonts w:cs="Times New Roman"/>
              </w:rPr>
              <w:t xml:space="preserve">in accordance with ITB 12.1, shall be the total price of the Bid, excluding any discounts offered. </w:t>
            </w:r>
          </w:p>
        </w:tc>
      </w:tr>
      <w:tr w:rsidR="00087183" w:rsidRPr="00087183" w14:paraId="4EBFF051" w14:textId="77777777" w:rsidTr="00087183">
        <w:trPr>
          <w:jc w:val="center"/>
        </w:trPr>
        <w:tc>
          <w:tcPr>
            <w:tcW w:w="2406" w:type="dxa"/>
            <w:shd w:val="clear" w:color="auto" w:fill="auto"/>
          </w:tcPr>
          <w:p w14:paraId="67A0B1AE"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shd w:val="clear" w:color="auto" w:fill="auto"/>
          </w:tcPr>
          <w:p w14:paraId="1ACD3D9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Fonts w:cs="Times New Roman"/>
                <w:color w:val="000000"/>
              </w:rPr>
              <w:t>Bidder</w:t>
            </w:r>
            <w:r w:rsidRPr="00087183">
              <w:rPr>
                <w:rFonts w:cs="Times New Roman"/>
              </w:rPr>
              <w:t xml:space="preserve"> shall quote any discounts and indicate the methodology for their application in the Letter of Bid in accordance with ITB 12.1.</w:t>
            </w:r>
          </w:p>
        </w:tc>
      </w:tr>
      <w:tr w:rsidR="00087183" w:rsidRPr="00087183" w14:paraId="709887A4" w14:textId="77777777" w:rsidTr="00087183">
        <w:trPr>
          <w:jc w:val="center"/>
        </w:trPr>
        <w:tc>
          <w:tcPr>
            <w:tcW w:w="2406" w:type="dxa"/>
            <w:shd w:val="clear" w:color="auto" w:fill="auto"/>
          </w:tcPr>
          <w:p w14:paraId="34732AF1" w14:textId="77777777" w:rsidR="00087183" w:rsidRPr="00087183" w:rsidRDefault="00087183" w:rsidP="00087183">
            <w:pPr>
              <w:pStyle w:val="i"/>
              <w:suppressAutoHyphens w:val="0"/>
              <w:spacing w:before="120" w:after="120"/>
              <w:rPr>
                <w:rFonts w:ascii="Times New Roman" w:hAnsi="Times New Roman"/>
                <w:sz w:val="24"/>
                <w:szCs w:val="24"/>
              </w:rPr>
            </w:pPr>
          </w:p>
        </w:tc>
        <w:tc>
          <w:tcPr>
            <w:tcW w:w="7201" w:type="dxa"/>
            <w:shd w:val="clear" w:color="auto" w:fill="auto"/>
          </w:tcPr>
          <w:p w14:paraId="41433F6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color w:val="000000"/>
              </w:rPr>
              <w:t>Unless otherwise specified</w:t>
            </w:r>
            <w:r w:rsidRPr="00087183">
              <w:rPr>
                <w:rFonts w:cs="Times New Roman"/>
                <w:b/>
                <w:color w:val="000000"/>
              </w:rPr>
              <w:t xml:space="preserve"> in the BDS </w:t>
            </w:r>
            <w:r w:rsidRPr="00087183">
              <w:rPr>
                <w:rFonts w:cs="Times New Roman"/>
                <w:color w:val="000000"/>
              </w:rPr>
              <w:t xml:space="preserve">and the Conditions of Contract, the </w:t>
            </w:r>
            <w:r w:rsidRPr="00087183">
              <w:rPr>
                <w:rFonts w:cs="Times New Roman"/>
                <w:b/>
              </w:rPr>
              <w:t>prices</w:t>
            </w:r>
            <w:r w:rsidRPr="00087183">
              <w:rPr>
                <w:rFonts w:cs="Times New Roman"/>
                <w:color w:val="000000"/>
              </w:rPr>
              <w:t xml:space="preserve"> quoted by the Bidder shall be fixed. 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Employer may require the Bidder to justify its proposed indices and weightings</w:t>
            </w:r>
            <w:r w:rsidRPr="00087183">
              <w:rPr>
                <w:rFonts w:cs="Times New Roman"/>
              </w:rPr>
              <w:t>.</w:t>
            </w:r>
          </w:p>
          <w:p w14:paraId="4BE378A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so </w:t>
            </w:r>
            <w:r w:rsidRPr="00087183">
              <w:rPr>
                <w:rFonts w:cs="Times New Roman"/>
                <w:color w:val="000000"/>
              </w:rPr>
              <w:t>specified</w:t>
            </w:r>
            <w:r w:rsidRPr="00087183">
              <w:rPr>
                <w:rFonts w:cs="Times New Roman"/>
              </w:rPr>
              <w:t xml:space="preserve"> in ITB 1.1, Bids are invited for individual lots (contracts)</w:t>
            </w:r>
            <w:r w:rsidRPr="00087183">
              <w:rPr>
                <w:rFonts w:cs="Times New Roman"/>
                <w:i/>
                <w:iCs/>
              </w:rPr>
              <w:t xml:space="preserve"> </w:t>
            </w:r>
            <w:r w:rsidRPr="00087183">
              <w:rPr>
                <w:rFonts w:cs="Times New Roman"/>
              </w:rPr>
              <w:t xml:space="preserve">or for any combination of lots (packages). Bidders wishing to offer discounts for the award of more than one Contract shall specify in their Bid the price reductions applicable to each </w:t>
            </w:r>
            <w:r w:rsidRPr="00087183">
              <w:rPr>
                <w:rFonts w:cs="Times New Roman"/>
              </w:rPr>
              <w:lastRenderedPageBreak/>
              <w:t xml:space="preserve">package, or alternatively, to individual Contracts within the package. Discounts shall be submitted in accordance with ITB 14.4, provided the Bids for all </w:t>
            </w:r>
            <w:r w:rsidRPr="00087183">
              <w:rPr>
                <w:rFonts w:cs="Times New Roman"/>
                <w:iCs/>
              </w:rPr>
              <w:t>lots (contracts)</w:t>
            </w:r>
            <w:r w:rsidRPr="00087183">
              <w:rPr>
                <w:rFonts w:cs="Times New Roman"/>
              </w:rPr>
              <w:t xml:space="preserve"> are opened at the same time.</w:t>
            </w:r>
          </w:p>
        </w:tc>
      </w:tr>
      <w:tr w:rsidR="00087183" w:rsidRPr="00087183" w14:paraId="2CAA6F19" w14:textId="77777777" w:rsidTr="00087183">
        <w:trPr>
          <w:jc w:val="center"/>
        </w:trPr>
        <w:tc>
          <w:tcPr>
            <w:tcW w:w="2406" w:type="dxa"/>
            <w:shd w:val="clear" w:color="auto" w:fill="auto"/>
          </w:tcPr>
          <w:p w14:paraId="26988AC7" w14:textId="77777777" w:rsidR="00087183" w:rsidRPr="00087183" w:rsidRDefault="00087183" w:rsidP="00087183">
            <w:pPr>
              <w:pStyle w:val="i"/>
              <w:suppressAutoHyphens w:val="0"/>
              <w:spacing w:before="120" w:after="120"/>
              <w:rPr>
                <w:rFonts w:ascii="Times New Roman" w:hAnsi="Times New Roman"/>
                <w:sz w:val="24"/>
                <w:szCs w:val="24"/>
              </w:rPr>
            </w:pPr>
          </w:p>
        </w:tc>
        <w:tc>
          <w:tcPr>
            <w:tcW w:w="7201" w:type="dxa"/>
            <w:shd w:val="clear" w:color="auto" w:fill="auto"/>
          </w:tcPr>
          <w:p w14:paraId="4510B2DC" w14:textId="77777777" w:rsidR="00087183" w:rsidRPr="00087183" w:rsidRDefault="00087183" w:rsidP="00087183">
            <w:pPr>
              <w:pStyle w:val="Header2-SubClauses"/>
              <w:numPr>
                <w:ilvl w:val="1"/>
                <w:numId w:val="30"/>
              </w:numPr>
              <w:spacing w:before="120" w:after="120"/>
              <w:ind w:left="511" w:hanging="596"/>
              <w:rPr>
                <w:rFonts w:cs="Times New Roman"/>
                <w:b/>
                <w:color w:val="000000"/>
              </w:rPr>
            </w:pPr>
            <w:r w:rsidRPr="00087183">
              <w:rPr>
                <w:rFonts w:cs="Times New Roman"/>
              </w:rPr>
              <w:t xml:space="preserve">All duties, taxes, and other levies payable by the Contractor under the Contract, </w:t>
            </w:r>
            <w:r w:rsidRPr="00087183">
              <w:rPr>
                <w:rFonts w:cs="Times New Roman"/>
                <w:b/>
              </w:rPr>
              <w:t>or</w:t>
            </w:r>
            <w:r w:rsidRPr="00087183">
              <w:rPr>
                <w:rFonts w:cs="Times New Roman"/>
              </w:rPr>
              <w:t xml:space="preserve"> for any other cause, as of the date 28 days prior to the deadline for submission of Bids, shall be included in the rates and prices</w:t>
            </w:r>
            <w:r w:rsidRPr="00087183">
              <w:rPr>
                <w:rStyle w:val="FootnoteReference"/>
                <w:rFonts w:cs="Times New Roman"/>
              </w:rPr>
              <w:footnoteReference w:id="1"/>
            </w:r>
            <w:r w:rsidRPr="00087183">
              <w:rPr>
                <w:rFonts w:cs="Times New Roman"/>
              </w:rPr>
              <w:t xml:space="preserve"> and the total Bid price submitted by the Bidder.</w:t>
            </w:r>
          </w:p>
        </w:tc>
      </w:tr>
      <w:tr w:rsidR="00087183" w:rsidRPr="00087183" w14:paraId="5E8A0C24"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174EF5F" w14:textId="77777777" w:rsidR="00087183" w:rsidRPr="00087183" w:rsidRDefault="00087183" w:rsidP="00087183">
            <w:pPr>
              <w:pStyle w:val="Section1-Clauses"/>
              <w:numPr>
                <w:ilvl w:val="0"/>
                <w:numId w:val="30"/>
              </w:numPr>
              <w:tabs>
                <w:tab w:val="clear" w:pos="432"/>
              </w:tabs>
              <w:spacing w:before="120" w:after="120"/>
              <w:ind w:left="360" w:hanging="360"/>
            </w:pPr>
            <w:bookmarkStart w:id="195" w:name="_Toc438438836"/>
            <w:bookmarkStart w:id="196" w:name="_Toc438532597"/>
            <w:bookmarkStart w:id="197" w:name="_Toc438733980"/>
            <w:bookmarkStart w:id="198" w:name="_Toc438907019"/>
            <w:bookmarkStart w:id="199" w:name="_Toc438907218"/>
            <w:bookmarkStart w:id="200" w:name="_Toc97371018"/>
            <w:bookmarkStart w:id="201" w:name="_Toc139863117"/>
            <w:bookmarkStart w:id="202" w:name="_Toc325723933"/>
            <w:bookmarkStart w:id="203" w:name="_Toc435624827"/>
            <w:bookmarkStart w:id="204" w:name="_Toc448224240"/>
            <w:bookmarkStart w:id="205" w:name="_Toc25317503"/>
            <w:r w:rsidRPr="00087183">
              <w:t>Cu</w:t>
            </w:r>
            <w:bookmarkStart w:id="206" w:name="_Hlt438531797"/>
            <w:bookmarkEnd w:id="206"/>
            <w:r w:rsidRPr="00087183">
              <w:t>rrencies of Bid</w:t>
            </w:r>
            <w:bookmarkEnd w:id="195"/>
            <w:bookmarkEnd w:id="196"/>
            <w:bookmarkEnd w:id="197"/>
            <w:bookmarkEnd w:id="198"/>
            <w:bookmarkEnd w:id="199"/>
            <w:r w:rsidRPr="00087183">
              <w:t xml:space="preserve"> and Payment</w:t>
            </w:r>
            <w:bookmarkEnd w:id="200"/>
            <w:bookmarkEnd w:id="201"/>
            <w:bookmarkEnd w:id="202"/>
            <w:bookmarkEnd w:id="203"/>
            <w:bookmarkEnd w:id="204"/>
            <w:bookmarkEnd w:id="205"/>
          </w:p>
        </w:tc>
        <w:tc>
          <w:tcPr>
            <w:tcW w:w="7201" w:type="dxa"/>
            <w:tcBorders>
              <w:top w:val="nil"/>
              <w:left w:val="nil"/>
              <w:bottom w:val="nil"/>
              <w:right w:val="nil"/>
            </w:tcBorders>
            <w:shd w:val="clear" w:color="auto" w:fill="auto"/>
          </w:tcPr>
          <w:p w14:paraId="1E0FC876" w14:textId="77777777" w:rsidR="00087183" w:rsidRPr="00087183" w:rsidRDefault="00087183" w:rsidP="00087183">
            <w:pPr>
              <w:pStyle w:val="Header2-SubClauses"/>
              <w:numPr>
                <w:ilvl w:val="1"/>
                <w:numId w:val="30"/>
              </w:numPr>
              <w:spacing w:before="120" w:after="120"/>
              <w:ind w:left="511" w:hanging="596"/>
              <w:rPr>
                <w:rFonts w:cs="Times New Roman"/>
                <w:i/>
              </w:rPr>
            </w:pPr>
            <w:r w:rsidRPr="00087183">
              <w:rPr>
                <w:rFonts w:cs="Times New Roman"/>
              </w:rPr>
              <w:t xml:space="preserve">The currency(ies) </w:t>
            </w:r>
            <w:r w:rsidRPr="00087183">
              <w:rPr>
                <w:rFonts w:cs="Times New Roman"/>
                <w:b/>
              </w:rPr>
              <w:t>of</w:t>
            </w:r>
            <w:r w:rsidRPr="00087183">
              <w:rPr>
                <w:rFonts w:cs="Times New Roman"/>
              </w:rPr>
              <w:t xml:space="preserve"> the Bid and the currency(ies) of payments shall be the same </w:t>
            </w:r>
            <w:r w:rsidRPr="00087183">
              <w:rPr>
                <w:rFonts w:cs="Times New Roman"/>
                <w:color w:val="000000" w:themeColor="text1"/>
              </w:rPr>
              <w:t xml:space="preserve">and shall be </w:t>
            </w:r>
            <w:r w:rsidRPr="00087183">
              <w:rPr>
                <w:rStyle w:val="StyleHeader2-SubClausesBoldChar"/>
                <w:b w:val="0"/>
              </w:rPr>
              <w:t>as specified</w:t>
            </w:r>
            <w:r w:rsidRPr="00087183">
              <w:rPr>
                <w:rStyle w:val="StyleHeader2-SubClausesBoldChar"/>
              </w:rPr>
              <w:t xml:space="preserve"> in </w:t>
            </w:r>
            <w:r w:rsidRPr="00087183">
              <w:rPr>
                <w:rStyle w:val="StyleHeader2-SubClausesBoldChar"/>
                <w:color w:val="000000" w:themeColor="text1"/>
              </w:rPr>
              <w:t>the</w:t>
            </w:r>
            <w:r w:rsidRPr="00087183">
              <w:rPr>
                <w:rStyle w:val="StyleHeader2-SubClausesBoldChar"/>
                <w:b w:val="0"/>
                <w:color w:val="000000" w:themeColor="text1"/>
              </w:rPr>
              <w:t xml:space="preserve"> </w:t>
            </w:r>
            <w:r w:rsidRPr="00087183">
              <w:rPr>
                <w:rStyle w:val="StyleHeader2-SubClausesBoldChar"/>
              </w:rPr>
              <w:t>BDS</w:t>
            </w:r>
            <w:r w:rsidRPr="00087183">
              <w:rPr>
                <w:rFonts w:cs="Times New Roman"/>
              </w:rPr>
              <w:t>.</w:t>
            </w:r>
          </w:p>
        </w:tc>
      </w:tr>
      <w:tr w:rsidR="00087183" w:rsidRPr="00087183" w14:paraId="7CA3B442"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100A089"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401B9158"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iCs/>
              </w:rPr>
              <w:t xml:space="preserve">Bidders may be required by the Employer to justify, to the Employer’s satisfaction, their local and foreign currency </w:t>
            </w:r>
            <w:r w:rsidRPr="00087183">
              <w:rPr>
                <w:rFonts w:cs="Times New Roman"/>
              </w:rPr>
              <w:t>requirements</w:t>
            </w:r>
            <w:r w:rsidRPr="00087183">
              <w:rPr>
                <w:rFonts w:cs="Times New Roman"/>
                <w:iCs/>
              </w:rPr>
              <w:t xml:space="preserve">, and to substantiate that the amounts included in the </w:t>
            </w:r>
            <w:r w:rsidRPr="00087183">
              <w:rPr>
                <w:rFonts w:cs="Times New Roman"/>
              </w:rPr>
              <w:t>unit rates and prices and shown in the Schedule of Adjustment Data are reasonable</w:t>
            </w:r>
            <w:r w:rsidRPr="00087183">
              <w:rPr>
                <w:rStyle w:val="FootnoteReference"/>
                <w:rFonts w:cs="Times New Roman"/>
              </w:rPr>
              <w:footnoteReference w:id="2"/>
            </w:r>
            <w:r w:rsidRPr="00087183">
              <w:rPr>
                <w:rFonts w:cs="Times New Roman"/>
              </w:rPr>
              <w:t xml:space="preserve">, </w:t>
            </w:r>
            <w:r w:rsidRPr="00087183">
              <w:rPr>
                <w:rFonts w:cs="Times New Roman"/>
                <w:iCs/>
              </w:rPr>
              <w:t>in which case a detailed breakdown of the foreign currency requirements shall be provided by Bidders</w:t>
            </w:r>
            <w:r w:rsidRPr="00087183">
              <w:rPr>
                <w:rFonts w:cs="Times New Roman"/>
              </w:rPr>
              <w:t>.</w:t>
            </w:r>
          </w:p>
        </w:tc>
      </w:tr>
      <w:tr w:rsidR="00087183" w:rsidRPr="00087183" w14:paraId="1CABDEC0"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F473945" w14:textId="77777777" w:rsidR="00087183" w:rsidRPr="00087183" w:rsidRDefault="00087183" w:rsidP="00087183">
            <w:pPr>
              <w:pStyle w:val="Section1-Clauses"/>
              <w:numPr>
                <w:ilvl w:val="0"/>
                <w:numId w:val="30"/>
              </w:numPr>
              <w:tabs>
                <w:tab w:val="clear" w:pos="432"/>
              </w:tabs>
              <w:spacing w:before="120" w:after="120"/>
              <w:ind w:left="360" w:hanging="360"/>
            </w:pPr>
            <w:bookmarkStart w:id="207" w:name="_Toc139863118"/>
            <w:bookmarkStart w:id="208" w:name="_Toc97371019"/>
            <w:bookmarkStart w:id="209" w:name="_Toc325723934"/>
            <w:bookmarkStart w:id="210" w:name="_Toc435624828"/>
            <w:bookmarkStart w:id="211" w:name="_Toc448224241"/>
            <w:bookmarkStart w:id="212" w:name="_Toc25317504"/>
            <w:r w:rsidRPr="00087183">
              <w:t>Documents Comprising the Technical Proposal</w:t>
            </w:r>
            <w:bookmarkEnd w:id="207"/>
            <w:bookmarkEnd w:id="208"/>
            <w:bookmarkEnd w:id="209"/>
            <w:bookmarkEnd w:id="210"/>
            <w:bookmarkEnd w:id="211"/>
            <w:bookmarkEnd w:id="212"/>
          </w:p>
        </w:tc>
        <w:tc>
          <w:tcPr>
            <w:tcW w:w="7201" w:type="dxa"/>
            <w:tcBorders>
              <w:top w:val="nil"/>
              <w:left w:val="nil"/>
              <w:bottom w:val="nil"/>
              <w:right w:val="nil"/>
            </w:tcBorders>
            <w:shd w:val="clear" w:color="auto" w:fill="auto"/>
          </w:tcPr>
          <w:p w14:paraId="5A6CD81E"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Bidder shall furnish a technical proposal including a statement of work methods, equipment, personnel, schedule and any other information as stipulated in Section IV, Bidding Forms, in sufficient detail to demonstrate the adequacy of the Bidders’ proposal to meet the work’s requirements and the completion time. </w:t>
            </w:r>
          </w:p>
        </w:tc>
      </w:tr>
      <w:tr w:rsidR="00087183" w:rsidRPr="00087183" w14:paraId="2F33160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88D3C27" w14:textId="77777777" w:rsidR="00087183" w:rsidRPr="00087183" w:rsidRDefault="00087183" w:rsidP="00087183">
            <w:pPr>
              <w:pStyle w:val="Section1-Clauses"/>
              <w:numPr>
                <w:ilvl w:val="0"/>
                <w:numId w:val="30"/>
              </w:numPr>
              <w:tabs>
                <w:tab w:val="clear" w:pos="432"/>
              </w:tabs>
              <w:spacing w:before="120" w:after="120"/>
              <w:ind w:left="360" w:hanging="360"/>
            </w:pPr>
            <w:bookmarkStart w:id="213" w:name="_Toc25317505"/>
            <w:bookmarkStart w:id="214" w:name="_Toc325723935"/>
            <w:bookmarkStart w:id="215" w:name="_Toc438532603"/>
            <w:bookmarkStart w:id="216" w:name="_Toc97371020"/>
            <w:bookmarkStart w:id="217" w:name="_Toc139863119"/>
            <w:bookmarkStart w:id="218" w:name="_Toc435624829"/>
            <w:bookmarkStart w:id="219" w:name="_Toc438907222"/>
            <w:bookmarkStart w:id="220" w:name="_Toc438907023"/>
            <w:bookmarkStart w:id="221" w:name="_Toc448224242"/>
            <w:bookmarkStart w:id="222" w:name="_Toc438733984"/>
            <w:bookmarkStart w:id="223" w:name="_Toc438438840"/>
            <w:r w:rsidRPr="00087183">
              <w:t>Documents Establishing the Eligibility and Qualifications of the Bidder</w:t>
            </w:r>
            <w:bookmarkEnd w:id="213"/>
            <w:bookmarkEnd w:id="214"/>
            <w:bookmarkEnd w:id="215"/>
            <w:bookmarkEnd w:id="216"/>
            <w:bookmarkEnd w:id="217"/>
            <w:bookmarkEnd w:id="218"/>
            <w:bookmarkEnd w:id="219"/>
            <w:bookmarkEnd w:id="220"/>
            <w:bookmarkEnd w:id="221"/>
            <w:bookmarkEnd w:id="222"/>
            <w:bookmarkEnd w:id="223"/>
          </w:p>
        </w:tc>
        <w:tc>
          <w:tcPr>
            <w:tcW w:w="7201" w:type="dxa"/>
            <w:tcBorders>
              <w:top w:val="nil"/>
              <w:left w:val="nil"/>
              <w:bottom w:val="nil"/>
              <w:right w:val="nil"/>
            </w:tcBorders>
            <w:shd w:val="clear" w:color="auto" w:fill="auto"/>
          </w:tcPr>
          <w:p w14:paraId="2D4953D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To establish Bidder’s eligibility in accordance with ITB 4, Bidd</w:t>
            </w:r>
            <w:bookmarkStart w:id="224" w:name="_Hlt438531784"/>
            <w:bookmarkEnd w:id="224"/>
            <w:r w:rsidRPr="00087183">
              <w:rPr>
                <w:rFonts w:cs="Times New Roman"/>
              </w:rPr>
              <w:t xml:space="preserve">ers shall complete the </w:t>
            </w:r>
            <w:r w:rsidRPr="00087183">
              <w:rPr>
                <w:rFonts w:cs="Times New Roman"/>
                <w:b/>
              </w:rPr>
              <w:t>Letter</w:t>
            </w:r>
            <w:r w:rsidRPr="00087183">
              <w:rPr>
                <w:rFonts w:cs="Times New Roman"/>
              </w:rPr>
              <w:t xml:space="preserve"> of Bid, included in Section IV, Bidding Forms. </w:t>
            </w:r>
          </w:p>
          <w:p w14:paraId="71218D3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In accordance with Section III, Evaluation and Qualification Criteria, to establish its qualifications to perform the Contract, the Bidder shall provide the information requested in the corresponding information sheets included in Section </w:t>
            </w:r>
            <w:r w:rsidRPr="00087183">
              <w:rPr>
                <w:rStyle w:val="StyleHeader2-SubClausesItalicChar"/>
                <w:rFonts w:cs="Times New Roman"/>
                <w:i w:val="0"/>
              </w:rPr>
              <w:t>IV,</w:t>
            </w:r>
            <w:r w:rsidRPr="00087183">
              <w:rPr>
                <w:rFonts w:cs="Times New Roman"/>
              </w:rPr>
              <w:t xml:space="preserve"> Bidding Forms.</w:t>
            </w:r>
          </w:p>
        </w:tc>
      </w:tr>
      <w:tr w:rsidR="00087183" w:rsidRPr="00087183" w14:paraId="0DF2C45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55DFDFA1"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0893175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a margin of preference applies as specified in accordance with ITB 33.1, domestic </w:t>
            </w:r>
            <w:r w:rsidRPr="00087183">
              <w:rPr>
                <w:rFonts w:cs="Times New Roman"/>
                <w:b/>
              </w:rPr>
              <w:t>Bidders</w:t>
            </w:r>
            <w:r w:rsidRPr="00087183">
              <w:rPr>
                <w:rFonts w:cs="Times New Roman"/>
              </w:rPr>
              <w:t>, individually or in joint ventures, applying for eligibility for domestic preference shall supply all information required to satisfy the criteria for eligibility specified in accordance with ITB 33.1.</w:t>
            </w:r>
          </w:p>
        </w:tc>
      </w:tr>
      <w:tr w:rsidR="00087183" w:rsidRPr="00087183" w14:paraId="74C5D95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561FFE3" w14:textId="77777777" w:rsidR="00087183" w:rsidRPr="00087183" w:rsidRDefault="00087183" w:rsidP="00087183">
            <w:pPr>
              <w:pStyle w:val="Section1-Clauses"/>
              <w:numPr>
                <w:ilvl w:val="0"/>
                <w:numId w:val="30"/>
              </w:numPr>
              <w:tabs>
                <w:tab w:val="clear" w:pos="432"/>
              </w:tabs>
              <w:spacing w:before="120" w:after="120"/>
              <w:ind w:left="360" w:hanging="360"/>
            </w:pPr>
            <w:bookmarkStart w:id="225" w:name="_Toc438438841"/>
            <w:bookmarkStart w:id="226" w:name="_Toc438532604"/>
            <w:bookmarkStart w:id="227" w:name="_Toc438733985"/>
            <w:bookmarkStart w:id="228" w:name="_Toc438907024"/>
            <w:bookmarkStart w:id="229" w:name="_Toc438907223"/>
            <w:bookmarkStart w:id="230" w:name="_Toc97371021"/>
            <w:bookmarkStart w:id="231" w:name="_Toc139863120"/>
            <w:bookmarkStart w:id="232" w:name="_Toc325723936"/>
            <w:bookmarkStart w:id="233" w:name="_Toc435624830"/>
            <w:bookmarkStart w:id="234" w:name="_Toc448224243"/>
            <w:bookmarkStart w:id="235" w:name="_Toc25317506"/>
            <w:r w:rsidRPr="00087183">
              <w:lastRenderedPageBreak/>
              <w:t>Period of Validity of Bids</w:t>
            </w:r>
            <w:bookmarkEnd w:id="225"/>
            <w:bookmarkEnd w:id="226"/>
            <w:bookmarkEnd w:id="227"/>
            <w:bookmarkEnd w:id="228"/>
            <w:bookmarkEnd w:id="229"/>
            <w:bookmarkEnd w:id="230"/>
            <w:bookmarkEnd w:id="231"/>
            <w:bookmarkEnd w:id="232"/>
            <w:bookmarkEnd w:id="233"/>
            <w:bookmarkEnd w:id="234"/>
            <w:bookmarkEnd w:id="235"/>
          </w:p>
        </w:tc>
        <w:tc>
          <w:tcPr>
            <w:tcW w:w="7201" w:type="dxa"/>
            <w:tcBorders>
              <w:top w:val="nil"/>
              <w:left w:val="nil"/>
              <w:bottom w:val="nil"/>
              <w:right w:val="nil"/>
            </w:tcBorders>
            <w:shd w:val="clear" w:color="auto" w:fill="auto"/>
          </w:tcPr>
          <w:p w14:paraId="0BA2849B"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Bids shall remain valid until the date specified </w:t>
            </w:r>
            <w:r w:rsidRPr="00087183">
              <w:rPr>
                <w:rFonts w:cs="Times New Roman"/>
                <w:b/>
              </w:rPr>
              <w:t>in the</w:t>
            </w:r>
            <w:r w:rsidRPr="00087183">
              <w:rPr>
                <w:rFonts w:cs="Times New Roman"/>
              </w:rPr>
              <w:t xml:space="preserve"> </w:t>
            </w:r>
            <w:r w:rsidRPr="00087183">
              <w:rPr>
                <w:rFonts w:cs="Times New Roman"/>
                <w:b/>
              </w:rPr>
              <w:t xml:space="preserve">BDS </w:t>
            </w:r>
            <w:r w:rsidRPr="00087183">
              <w:rPr>
                <w:rFonts w:cs="Times New Roman"/>
              </w:rPr>
              <w:t xml:space="preserve">or any extended </w:t>
            </w:r>
            <w:r w:rsidRPr="00087183">
              <w:rPr>
                <w:rFonts w:cs="Times New Roman"/>
                <w:b/>
              </w:rPr>
              <w:t>date</w:t>
            </w:r>
            <w:r w:rsidRPr="00087183">
              <w:rPr>
                <w:rFonts w:cs="Times New Roman"/>
              </w:rPr>
              <w:t xml:space="preserve"> if amended by the Employer in accordance with ITB 8. A Bid that is not valid until the date specified </w:t>
            </w:r>
            <w:r w:rsidRPr="00087183">
              <w:rPr>
                <w:rFonts w:cs="Times New Roman"/>
                <w:b/>
              </w:rPr>
              <w:t>in the BDS,</w:t>
            </w:r>
            <w:r w:rsidRPr="00087183">
              <w:rPr>
                <w:rFonts w:cs="Times New Roman"/>
              </w:rPr>
              <w:t xml:space="preserve"> or any extended date if amended by the Employer in accordance with ITB 8, shall be rejected by the Employer as nonresponsive.</w:t>
            </w:r>
          </w:p>
        </w:tc>
      </w:tr>
      <w:tr w:rsidR="00087183" w:rsidRPr="00087183" w14:paraId="466E257C"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52EDC4E" w14:textId="77777777" w:rsidR="00087183" w:rsidRPr="00087183" w:rsidRDefault="00087183" w:rsidP="00087183">
            <w:pPr>
              <w:pStyle w:val="S1-Header2"/>
              <w:spacing w:before="120" w:after="120"/>
              <w:ind w:left="432"/>
            </w:pPr>
          </w:p>
        </w:tc>
        <w:tc>
          <w:tcPr>
            <w:tcW w:w="7201" w:type="dxa"/>
            <w:tcBorders>
              <w:top w:val="nil"/>
              <w:left w:val="nil"/>
              <w:bottom w:val="nil"/>
              <w:right w:val="nil"/>
            </w:tcBorders>
            <w:shd w:val="clear" w:color="auto" w:fill="auto"/>
          </w:tcPr>
          <w:p w14:paraId="51C67B1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In exceptional </w:t>
            </w:r>
            <w:r w:rsidRPr="00087183">
              <w:rPr>
                <w:rFonts w:cs="Times New Roman"/>
                <w:b/>
              </w:rPr>
              <w:t>circumstances</w:t>
            </w:r>
            <w:r w:rsidRPr="00087183">
              <w:rPr>
                <w:rFonts w:cs="Times New Roman"/>
              </w:rPr>
              <w:t>, prior to the date of expiration of the Bid validity, the Employer may request Bidders to extend the period of validity of their Bids. The request and the responses shall be made in writing. If a Bid Security is requested in accordance with ITB 19, it shall also be extended for twenty-eight (28) days beyond the extended date for Bid validity. A Bidder may refuse the request without forfeiting its Bid Security. A Bidder granting the request shall not be required or permitted to modify its Bid,</w:t>
            </w:r>
            <w:r w:rsidRPr="00087183">
              <w:rPr>
                <w:rFonts w:cs="Times New Roman"/>
                <w:iCs/>
              </w:rPr>
              <w:t xml:space="preserve"> except as provided in ITB </w:t>
            </w:r>
            <w:r w:rsidRPr="00087183">
              <w:rPr>
                <w:rFonts w:cs="Times New Roman"/>
              </w:rPr>
              <w:t>18.3</w:t>
            </w:r>
            <w:r w:rsidRPr="00087183">
              <w:rPr>
                <w:rFonts w:cs="Times New Roman"/>
                <w:iCs/>
              </w:rPr>
              <w:t>.</w:t>
            </w:r>
          </w:p>
        </w:tc>
      </w:tr>
      <w:tr w:rsidR="00087183" w:rsidRPr="00087183" w14:paraId="067E6ACB"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AA0DBFE" w14:textId="77777777" w:rsidR="00087183" w:rsidRPr="00087183" w:rsidRDefault="00087183" w:rsidP="00087183">
            <w:pPr>
              <w:pStyle w:val="S1-Header2"/>
              <w:spacing w:before="120" w:after="120"/>
              <w:ind w:left="432"/>
            </w:pPr>
          </w:p>
        </w:tc>
        <w:tc>
          <w:tcPr>
            <w:tcW w:w="7201" w:type="dxa"/>
            <w:tcBorders>
              <w:top w:val="nil"/>
              <w:left w:val="nil"/>
              <w:bottom w:val="nil"/>
              <w:right w:val="nil"/>
            </w:tcBorders>
            <w:shd w:val="clear" w:color="auto" w:fill="auto"/>
          </w:tcPr>
          <w:p w14:paraId="58245FD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If the award is delayed by a period exceeding fifty-six (56) days beyond the date of expiry of the Bid validity specified in accordance with ITB 18.1</w:t>
            </w:r>
            <w:r w:rsidRPr="00087183">
              <w:rPr>
                <w:rFonts w:cs="Times New Roman"/>
                <w:color w:val="000000"/>
              </w:rPr>
              <w:t>,</w:t>
            </w:r>
            <w:r w:rsidRPr="00087183">
              <w:rPr>
                <w:rFonts w:cs="Times New Roman"/>
                <w:color w:val="FF0000"/>
              </w:rPr>
              <w:t xml:space="preserve"> </w:t>
            </w:r>
            <w:r w:rsidRPr="00087183">
              <w:rPr>
                <w:rFonts w:cs="Times New Roman"/>
              </w:rPr>
              <w:t>the Contract price shall be determined as follows:</w:t>
            </w:r>
          </w:p>
        </w:tc>
      </w:tr>
      <w:tr w:rsidR="00087183" w:rsidRPr="00087183" w14:paraId="6B8A7819"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AD3A87E" w14:textId="77777777" w:rsidR="00087183" w:rsidRPr="00087183" w:rsidRDefault="00087183" w:rsidP="00087183">
            <w:pPr>
              <w:pStyle w:val="Header1-Clauses"/>
              <w:keepNext/>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64F3ACD5" w14:textId="77777777" w:rsidR="00087183" w:rsidRPr="00087183" w:rsidRDefault="00087183" w:rsidP="00087183">
            <w:pPr>
              <w:pStyle w:val="P3Header1-Clauses"/>
              <w:numPr>
                <w:ilvl w:val="0"/>
                <w:numId w:val="36"/>
              </w:numPr>
              <w:spacing w:before="120" w:after="120"/>
              <w:ind w:left="1175" w:hanging="630"/>
            </w:pPr>
            <w:r w:rsidRPr="00087183">
              <w:t xml:space="preserve">in the case of </w:t>
            </w:r>
            <w:r w:rsidRPr="00087183">
              <w:rPr>
                <w:b/>
              </w:rPr>
              <w:t>fixed price</w:t>
            </w:r>
            <w:r w:rsidRPr="00087183">
              <w:t xml:space="preserve"> contracts, the Contract price shall be the Bid </w:t>
            </w:r>
            <w:r w:rsidRPr="00087183">
              <w:rPr>
                <w:b/>
                <w:szCs w:val="24"/>
              </w:rPr>
              <w:t>price</w:t>
            </w:r>
            <w:r w:rsidRPr="00087183">
              <w:t xml:space="preserve"> adjusted by the factor specified</w:t>
            </w:r>
            <w:r w:rsidRPr="00087183">
              <w:rPr>
                <w:b/>
              </w:rPr>
              <w:t xml:space="preserve"> in the</w:t>
            </w:r>
            <w:r w:rsidRPr="00087183">
              <w:t xml:space="preserve"> </w:t>
            </w:r>
            <w:r w:rsidRPr="00087183">
              <w:rPr>
                <w:b/>
              </w:rPr>
              <w:t>BDS;</w:t>
            </w:r>
            <w:r w:rsidRPr="00087183">
              <w:t xml:space="preserve"> </w:t>
            </w:r>
          </w:p>
          <w:p w14:paraId="733A5705" w14:textId="77777777" w:rsidR="00087183" w:rsidRPr="00087183" w:rsidRDefault="00087183" w:rsidP="00087183">
            <w:pPr>
              <w:pStyle w:val="P3Header1-Clauses"/>
              <w:numPr>
                <w:ilvl w:val="0"/>
                <w:numId w:val="37"/>
              </w:numPr>
              <w:spacing w:before="120" w:after="120"/>
              <w:ind w:left="1175" w:hanging="630"/>
            </w:pPr>
            <w:r w:rsidRPr="00087183">
              <w:t xml:space="preserve">in the case of </w:t>
            </w:r>
            <w:r w:rsidRPr="00087183">
              <w:rPr>
                <w:b/>
              </w:rPr>
              <w:t xml:space="preserve">adjustable </w:t>
            </w:r>
            <w:r w:rsidRPr="00087183">
              <w:t>price contracts, no adjustment shall be made; or</w:t>
            </w:r>
          </w:p>
          <w:p w14:paraId="20294D62" w14:textId="77777777" w:rsidR="00087183" w:rsidRPr="00087183" w:rsidRDefault="00087183" w:rsidP="00087183">
            <w:pPr>
              <w:pStyle w:val="P3Header1-Clauses"/>
              <w:numPr>
                <w:ilvl w:val="0"/>
                <w:numId w:val="37"/>
              </w:numPr>
              <w:spacing w:before="120" w:after="120"/>
              <w:ind w:left="1175" w:hanging="630"/>
            </w:pPr>
            <w:r w:rsidRPr="00087183">
              <w:t>in any case, Bid evaluation shall be based on the Bid price without taking into consideration the applicable correction from those indicated above.</w:t>
            </w:r>
          </w:p>
        </w:tc>
      </w:tr>
      <w:tr w:rsidR="00087183" w:rsidRPr="00087183" w14:paraId="2DC9D3D4"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A2E4C92" w14:textId="77777777" w:rsidR="00087183" w:rsidRPr="00087183" w:rsidRDefault="00087183" w:rsidP="00087183">
            <w:pPr>
              <w:pStyle w:val="Section1-Clauses"/>
              <w:numPr>
                <w:ilvl w:val="0"/>
                <w:numId w:val="30"/>
              </w:numPr>
              <w:tabs>
                <w:tab w:val="clear" w:pos="432"/>
              </w:tabs>
              <w:spacing w:before="120" w:after="120"/>
              <w:ind w:left="360" w:hanging="360"/>
            </w:pPr>
            <w:bookmarkStart w:id="236" w:name="_Toc438438842"/>
            <w:bookmarkStart w:id="237" w:name="_Toc438532605"/>
            <w:bookmarkStart w:id="238" w:name="_Toc438733986"/>
            <w:bookmarkStart w:id="239" w:name="_Toc438907025"/>
            <w:bookmarkStart w:id="240" w:name="_Toc438907224"/>
            <w:bookmarkStart w:id="241" w:name="_Toc97371022"/>
            <w:bookmarkStart w:id="242" w:name="_Toc139863121"/>
            <w:bookmarkStart w:id="243" w:name="_Toc325723937"/>
            <w:bookmarkStart w:id="244" w:name="_Toc435624831"/>
            <w:bookmarkStart w:id="245" w:name="_Toc448224244"/>
            <w:bookmarkStart w:id="246" w:name="_Toc25317507"/>
            <w:r w:rsidRPr="00087183">
              <w:t>Bid Security</w:t>
            </w:r>
            <w:bookmarkEnd w:id="236"/>
            <w:bookmarkEnd w:id="237"/>
            <w:bookmarkEnd w:id="238"/>
            <w:bookmarkEnd w:id="239"/>
            <w:bookmarkEnd w:id="240"/>
            <w:bookmarkEnd w:id="241"/>
            <w:bookmarkEnd w:id="242"/>
            <w:bookmarkEnd w:id="243"/>
            <w:bookmarkEnd w:id="244"/>
            <w:bookmarkEnd w:id="245"/>
            <w:bookmarkEnd w:id="246"/>
          </w:p>
        </w:tc>
        <w:tc>
          <w:tcPr>
            <w:tcW w:w="7201" w:type="dxa"/>
            <w:tcBorders>
              <w:top w:val="nil"/>
              <w:left w:val="nil"/>
              <w:bottom w:val="nil"/>
              <w:right w:val="nil"/>
            </w:tcBorders>
            <w:shd w:val="clear" w:color="auto" w:fill="auto"/>
          </w:tcPr>
          <w:p w14:paraId="1D3C4FB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Bidder shall furnish as part of its Bid, either a Bid-Securing Declaration </w:t>
            </w:r>
            <w:r w:rsidRPr="00087183">
              <w:rPr>
                <w:rFonts w:cs="Times New Roman"/>
                <w:b/>
              </w:rPr>
              <w:t>or</w:t>
            </w:r>
            <w:r w:rsidRPr="00087183">
              <w:rPr>
                <w:rFonts w:cs="Times New Roman"/>
              </w:rPr>
              <w:t xml:space="preserve"> a Bid Security as</w:t>
            </w:r>
            <w:r w:rsidRPr="00087183">
              <w:rPr>
                <w:rFonts w:cs="Times New Roman"/>
                <w:b/>
              </w:rPr>
              <w:t xml:space="preserve"> </w:t>
            </w:r>
            <w:r w:rsidRPr="00087183">
              <w:rPr>
                <w:rFonts w:cs="Times New Roman"/>
              </w:rPr>
              <w:t>specified</w:t>
            </w:r>
            <w:r w:rsidRPr="00087183">
              <w:rPr>
                <w:rFonts w:cs="Times New Roman"/>
                <w:b/>
              </w:rPr>
              <w:t xml:space="preserve"> in the BDS</w:t>
            </w:r>
            <w:r w:rsidRPr="00087183">
              <w:rPr>
                <w:rFonts w:cs="Times New Roman"/>
              </w:rPr>
              <w:t xml:space="preserve">, in original form and, in the case of a Bid Security, in the amount and currency </w:t>
            </w:r>
            <w:r w:rsidRPr="00087183">
              <w:rPr>
                <w:rStyle w:val="StyleHeader2-SubClausesBoldChar"/>
                <w:b w:val="0"/>
              </w:rPr>
              <w:t>specified</w:t>
            </w:r>
            <w:r w:rsidRPr="00087183">
              <w:rPr>
                <w:rStyle w:val="StyleHeader2-SubClausesBoldChar"/>
              </w:rPr>
              <w:t xml:space="preserve"> in the BDS</w:t>
            </w:r>
            <w:r w:rsidRPr="00087183">
              <w:rPr>
                <w:rFonts w:cs="Times New Roman"/>
              </w:rPr>
              <w:t>.</w:t>
            </w:r>
          </w:p>
        </w:tc>
      </w:tr>
      <w:tr w:rsidR="00087183" w:rsidRPr="00087183" w14:paraId="2DDAFFF8"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2D02B08"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770FA28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A Bid Securing Declaration shall use the form included in Section IV, Bidding Forms.</w:t>
            </w:r>
          </w:p>
        </w:tc>
      </w:tr>
      <w:tr w:rsidR="00087183" w:rsidRPr="00087183" w14:paraId="66A80762"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459A885D"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546E254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Style w:val="StyleHeader2-SubClausesItalicChar"/>
                <w:rFonts w:cs="Times New Roman"/>
                <w:i w:val="0"/>
              </w:rPr>
              <w:t>If a Bid Security is specified pursuant to ITB 19.1</w:t>
            </w:r>
            <w:r w:rsidRPr="00087183">
              <w:rPr>
                <w:rFonts w:cs="Times New Roman"/>
                <w:i/>
              </w:rPr>
              <w:t xml:space="preserve">, </w:t>
            </w:r>
            <w:r w:rsidRPr="00087183">
              <w:rPr>
                <w:rFonts w:cs="Times New Roman"/>
              </w:rPr>
              <w:t>the Bid Security shall be</w:t>
            </w:r>
            <w:r w:rsidRPr="00087183">
              <w:rPr>
                <w:rFonts w:cs="Times New Roman"/>
                <w:iCs/>
              </w:rPr>
              <w:t xml:space="preserve"> a demand guarantee</w:t>
            </w:r>
            <w:r w:rsidRPr="00087183">
              <w:rPr>
                <w:rFonts w:cs="Times New Roman"/>
              </w:rPr>
              <w:t xml:space="preserve"> in any of the following forms at the Bidder’s option:</w:t>
            </w:r>
          </w:p>
          <w:p w14:paraId="20984E23" w14:textId="77777777" w:rsidR="00087183" w:rsidRPr="00087183" w:rsidRDefault="00087183" w:rsidP="00087183">
            <w:pPr>
              <w:pStyle w:val="P3Header1-Clauses"/>
              <w:numPr>
                <w:ilvl w:val="0"/>
                <w:numId w:val="38"/>
              </w:numPr>
              <w:spacing w:before="120" w:after="120"/>
              <w:ind w:left="1175" w:hanging="630"/>
            </w:pPr>
            <w:r w:rsidRPr="00087183">
              <w:t xml:space="preserve">an </w:t>
            </w:r>
            <w:r w:rsidRPr="00087183">
              <w:rPr>
                <w:b/>
                <w:szCs w:val="24"/>
              </w:rPr>
              <w:t>unconditional</w:t>
            </w:r>
            <w:r w:rsidRPr="00087183">
              <w:t xml:space="preserve"> guarantee issued by a bank or non-bank financial institution (such as an insurance, bonding or surety company); </w:t>
            </w:r>
          </w:p>
          <w:p w14:paraId="0DFA638B" w14:textId="77777777" w:rsidR="00087183" w:rsidRPr="00087183" w:rsidRDefault="00087183" w:rsidP="00087183">
            <w:pPr>
              <w:pStyle w:val="P3Header1-Clauses"/>
              <w:numPr>
                <w:ilvl w:val="0"/>
                <w:numId w:val="38"/>
              </w:numPr>
              <w:spacing w:before="120" w:after="120"/>
              <w:ind w:left="1175" w:hanging="630"/>
            </w:pPr>
            <w:r w:rsidRPr="00087183">
              <w:lastRenderedPageBreak/>
              <w:t xml:space="preserve">an </w:t>
            </w:r>
            <w:r w:rsidRPr="00087183">
              <w:rPr>
                <w:b/>
                <w:szCs w:val="24"/>
              </w:rPr>
              <w:t>irrevocable</w:t>
            </w:r>
            <w:r w:rsidRPr="00087183">
              <w:t xml:space="preserve"> letter of credit; </w:t>
            </w:r>
          </w:p>
          <w:p w14:paraId="59C98244" w14:textId="77777777" w:rsidR="00087183" w:rsidRPr="00087183" w:rsidRDefault="00087183" w:rsidP="00087183">
            <w:pPr>
              <w:pStyle w:val="P3Header1-Clauses"/>
              <w:numPr>
                <w:ilvl w:val="0"/>
                <w:numId w:val="38"/>
              </w:numPr>
              <w:spacing w:before="120" w:after="120"/>
              <w:ind w:left="1175" w:hanging="630"/>
            </w:pPr>
            <w:r w:rsidRPr="00087183">
              <w:t xml:space="preserve">a </w:t>
            </w:r>
            <w:r w:rsidRPr="00087183">
              <w:rPr>
                <w:b/>
                <w:szCs w:val="24"/>
              </w:rPr>
              <w:t>cashier’s</w:t>
            </w:r>
            <w:r w:rsidRPr="00087183">
              <w:t xml:space="preserve"> or certified check; or</w:t>
            </w:r>
          </w:p>
          <w:p w14:paraId="22976271" w14:textId="77777777" w:rsidR="00087183" w:rsidRPr="00087183" w:rsidRDefault="00087183" w:rsidP="00087183">
            <w:pPr>
              <w:pStyle w:val="P3Header1-Clauses"/>
              <w:numPr>
                <w:ilvl w:val="0"/>
                <w:numId w:val="38"/>
              </w:numPr>
              <w:spacing w:before="120" w:after="120"/>
              <w:ind w:left="1175" w:hanging="630"/>
            </w:pPr>
            <w:r w:rsidRPr="00087183">
              <w:t xml:space="preserve">another </w:t>
            </w:r>
            <w:r w:rsidRPr="00087183">
              <w:rPr>
                <w:b/>
                <w:szCs w:val="24"/>
              </w:rPr>
              <w:t>security</w:t>
            </w:r>
            <w:r w:rsidRPr="00087183">
              <w:t xml:space="preserve"> specified</w:t>
            </w:r>
            <w:r w:rsidRPr="00087183">
              <w:rPr>
                <w:b/>
              </w:rPr>
              <w:t xml:space="preserve"> in the BDS</w:t>
            </w:r>
            <w:r w:rsidRPr="00087183">
              <w:t>,</w:t>
            </w:r>
          </w:p>
          <w:p w14:paraId="24A84692" w14:textId="77777777" w:rsidR="00087183" w:rsidRPr="00087183" w:rsidRDefault="00087183" w:rsidP="00087183">
            <w:pPr>
              <w:pStyle w:val="Header2-SubClauses"/>
              <w:spacing w:before="120" w:after="120"/>
              <w:ind w:left="576" w:hanging="576"/>
              <w:rPr>
                <w:rFonts w:cs="Times New Roman"/>
              </w:rPr>
            </w:pPr>
            <w:r w:rsidRPr="00087183">
              <w:rPr>
                <w:rFonts w:cs="Times New Roman"/>
              </w:rPr>
              <w:tab/>
              <w:t>from a reputable source from an eligible country. If an</w:t>
            </w:r>
            <w:r w:rsidRPr="00087183">
              <w:rPr>
                <w:rFonts w:cs="Times New Roman"/>
                <w:bCs/>
              </w:rPr>
              <w:t xml:space="preserve"> unconditional guarantee is issued by a non-bank financial institution located outside the Employer’s Country, the issuing non-bank financial institution shall have a correspondent financial institution located in the Employer’s Country to make it enforceable,</w:t>
            </w:r>
            <w:r w:rsidRPr="00087183">
              <w:rPr>
                <w:rFonts w:cs="Times New Roman"/>
              </w:rPr>
              <w:t xml:space="preserve"> </w:t>
            </w:r>
            <w:r w:rsidRPr="00087183">
              <w:rPr>
                <w:rFonts w:cs="Times New Roman"/>
                <w:bCs/>
              </w:rPr>
              <w:t>unless the Employer has agreed in writing, prior to Bid submission, that a correspondent financial institution is not required</w:t>
            </w:r>
            <w:r w:rsidRPr="00087183">
              <w:rPr>
                <w:rFonts w:cs="Times New Roman"/>
              </w:rPr>
              <w:t>.</w:t>
            </w:r>
            <w:r w:rsidRPr="00087183">
              <w:rPr>
                <w:rFonts w:cs="Times New Roman"/>
                <w:bCs/>
              </w:rPr>
              <w:t xml:space="preserve">  In the case of a bank guarantee, the </w:t>
            </w:r>
            <w:r w:rsidRPr="00087183">
              <w:rPr>
                <w:rFonts w:cs="Times New Roman"/>
              </w:rPr>
              <w:t>Bid Security</w:t>
            </w:r>
            <w:r w:rsidRPr="00087183">
              <w:rPr>
                <w:rFonts w:cs="Times New Roman"/>
                <w:bCs/>
              </w:rPr>
              <w:t xml:space="preserve"> shall be submitted either using the Bid Security Form included in Section IV, Bidding Forms, or in another substantially similar format approved by the Employer prior to </w:t>
            </w:r>
            <w:r w:rsidRPr="00087183">
              <w:rPr>
                <w:rFonts w:cs="Times New Roman"/>
              </w:rPr>
              <w:t>B</w:t>
            </w:r>
            <w:r w:rsidRPr="00087183">
              <w:rPr>
                <w:rFonts w:cs="Times New Roman"/>
                <w:bCs/>
              </w:rPr>
              <w:t xml:space="preserve">id submission. The </w:t>
            </w:r>
            <w:r w:rsidRPr="00087183">
              <w:rPr>
                <w:rFonts w:cs="Times New Roman"/>
              </w:rPr>
              <w:t>Bid Security</w:t>
            </w:r>
            <w:r w:rsidRPr="00087183">
              <w:rPr>
                <w:rFonts w:cs="Times New Roman"/>
                <w:bCs/>
              </w:rPr>
              <w:t xml:space="preserve"> shall be valid for twenty-eight (28) days beyond the original </w:t>
            </w:r>
            <w:r w:rsidRPr="00087183">
              <w:rPr>
                <w:rFonts w:cs="Times New Roman"/>
              </w:rPr>
              <w:t>date of expiry of the Bid validity, or beyond any extended date if requested under ITB 18.2.</w:t>
            </w:r>
          </w:p>
        </w:tc>
      </w:tr>
      <w:tr w:rsidR="00087183" w:rsidRPr="00087183" w14:paraId="3298C55C"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57302B38"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6DF6DD68"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a Bid Security or Bid Securing Declaration is specified pursuant to ITB 19.1, any Bid not accompanied by a substantially </w:t>
            </w:r>
            <w:r w:rsidRPr="00087183">
              <w:rPr>
                <w:rStyle w:val="StyleHeader2-SubClausesItalicChar"/>
                <w:rFonts w:cs="Times New Roman"/>
                <w:i w:val="0"/>
              </w:rPr>
              <w:t>responsive</w:t>
            </w:r>
            <w:r w:rsidRPr="00087183">
              <w:rPr>
                <w:rFonts w:cs="Times New Roman"/>
              </w:rPr>
              <w:t xml:space="preserve"> Bid Security or Bid-</w:t>
            </w:r>
            <w:r w:rsidRPr="00087183">
              <w:rPr>
                <w:rFonts w:cs="Times New Roman"/>
                <w:b/>
              </w:rPr>
              <w:t>Securing</w:t>
            </w:r>
            <w:r w:rsidRPr="00087183">
              <w:rPr>
                <w:rFonts w:cs="Times New Roman"/>
              </w:rPr>
              <w:t xml:space="preserve"> Declaration shall be rejected by the Employer as non-responsive. </w:t>
            </w:r>
          </w:p>
        </w:tc>
      </w:tr>
      <w:tr w:rsidR="00087183" w:rsidRPr="00087183" w14:paraId="6165BB1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9D82786"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647115F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a Bid Security is specified pursuant to ITB 19.1, the Bid Security of unsuccessful Bidders shall be returned as promptly as possible upon the successful Bidder’s signing the Contract and furnishing the </w:t>
            </w:r>
            <w:r w:rsidRPr="00087183">
              <w:rPr>
                <w:rFonts w:cs="Times New Roman"/>
                <w:b/>
              </w:rPr>
              <w:t>Performance</w:t>
            </w:r>
            <w:r w:rsidRPr="00087183">
              <w:rPr>
                <w:rFonts w:cs="Times New Roman"/>
              </w:rPr>
              <w:t xml:space="preserve"> Security </w:t>
            </w:r>
            <w:r w:rsidRPr="00087183">
              <w:rPr>
                <w:rFonts w:cs="Times New Roman"/>
                <w:color w:val="000000" w:themeColor="text1"/>
              </w:rPr>
              <w:t xml:space="preserve">and if required in the BDS, the Environmental and Social (ES) Performance Security </w:t>
            </w:r>
            <w:r w:rsidRPr="00087183">
              <w:rPr>
                <w:rFonts w:cs="Times New Roman"/>
              </w:rPr>
              <w:t>pursuant to ITB 48.</w:t>
            </w:r>
          </w:p>
        </w:tc>
      </w:tr>
      <w:tr w:rsidR="00087183" w:rsidRPr="00087183" w14:paraId="55871CF0"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16C65671"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51EEE9AB"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 Security of the successful Bidder shall be returned as promptly as possible once the successful Bidder has signed the Contract and furnished the required Performance Security. </w:t>
            </w:r>
            <w:r w:rsidRPr="00087183">
              <w:rPr>
                <w:rFonts w:cs="Times New Roman"/>
                <w:color w:val="000000" w:themeColor="text1"/>
              </w:rPr>
              <w:t>and if required in the BDS, the Environmental and Social (ES) Performance Security.</w:t>
            </w:r>
          </w:p>
        </w:tc>
      </w:tr>
      <w:tr w:rsidR="00087183" w:rsidRPr="00087183" w14:paraId="06EC64AA"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B6DF888"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04E44EF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 </w:t>
            </w:r>
            <w:r w:rsidRPr="00087183">
              <w:rPr>
                <w:rFonts w:cs="Times New Roman"/>
                <w:b/>
              </w:rPr>
              <w:t>Security</w:t>
            </w:r>
            <w:r w:rsidRPr="00087183">
              <w:rPr>
                <w:rFonts w:cs="Times New Roman"/>
              </w:rPr>
              <w:t xml:space="preserve"> may be forfeited:</w:t>
            </w:r>
          </w:p>
          <w:p w14:paraId="45B690EE" w14:textId="77777777" w:rsidR="00087183" w:rsidRPr="00087183" w:rsidRDefault="00087183" w:rsidP="00087183">
            <w:pPr>
              <w:pStyle w:val="P3Header1-Clauses"/>
              <w:numPr>
                <w:ilvl w:val="0"/>
                <w:numId w:val="39"/>
              </w:numPr>
              <w:spacing w:before="120" w:after="120"/>
              <w:ind w:left="1175" w:hanging="630"/>
              <w:rPr>
                <w:szCs w:val="24"/>
              </w:rPr>
            </w:pPr>
            <w:r w:rsidRPr="00087183">
              <w:rPr>
                <w:szCs w:val="24"/>
              </w:rPr>
              <w:t xml:space="preserve">if a </w:t>
            </w:r>
            <w:r w:rsidRPr="00087183">
              <w:t>Bidder</w:t>
            </w:r>
            <w:r w:rsidRPr="00087183">
              <w:rPr>
                <w:szCs w:val="24"/>
              </w:rPr>
              <w:t xml:space="preserve"> withdraws its Bid </w:t>
            </w:r>
            <w:r w:rsidRPr="00087183">
              <w:rPr>
                <w:color w:val="000000" w:themeColor="text1"/>
              </w:rPr>
              <w:t>prior to the expiry date of the Bid validity</w:t>
            </w:r>
            <w:r w:rsidRPr="00087183">
              <w:rPr>
                <w:szCs w:val="24"/>
              </w:rPr>
              <w:t xml:space="preserve"> specified by the Bidder on the Letter of Bid, or any extension thereto provided by the Bidder; or</w:t>
            </w:r>
          </w:p>
          <w:p w14:paraId="07E2D893" w14:textId="77777777" w:rsidR="00087183" w:rsidRPr="00087183" w:rsidRDefault="00087183" w:rsidP="00087183">
            <w:pPr>
              <w:pStyle w:val="P3Header1-Clauses"/>
              <w:numPr>
                <w:ilvl w:val="0"/>
                <w:numId w:val="39"/>
              </w:numPr>
              <w:spacing w:before="120" w:after="120"/>
              <w:ind w:left="1175" w:hanging="630"/>
              <w:rPr>
                <w:szCs w:val="24"/>
              </w:rPr>
            </w:pPr>
            <w:r w:rsidRPr="00087183">
              <w:rPr>
                <w:szCs w:val="24"/>
              </w:rPr>
              <w:t xml:space="preserve">if the </w:t>
            </w:r>
            <w:r w:rsidRPr="00087183">
              <w:t>successful</w:t>
            </w:r>
            <w:r w:rsidRPr="00087183">
              <w:rPr>
                <w:szCs w:val="24"/>
              </w:rPr>
              <w:t xml:space="preserve"> Bidder fails to: </w:t>
            </w:r>
          </w:p>
          <w:p w14:paraId="249B3846" w14:textId="77777777" w:rsidR="00087183" w:rsidRPr="00087183" w:rsidRDefault="00087183" w:rsidP="00087183">
            <w:pPr>
              <w:pStyle w:val="Heading4"/>
              <w:numPr>
                <w:ilvl w:val="1"/>
                <w:numId w:val="40"/>
              </w:numPr>
              <w:tabs>
                <w:tab w:val="clear" w:pos="1764"/>
              </w:tabs>
              <w:ind w:left="1467" w:hanging="360"/>
              <w:rPr>
                <w:rFonts w:ascii="Times New Roman" w:hAnsi="Times New Roman" w:cs="Times New Roman"/>
                <w:sz w:val="24"/>
                <w:szCs w:val="24"/>
              </w:rPr>
            </w:pPr>
            <w:r w:rsidRPr="00087183">
              <w:rPr>
                <w:rFonts w:ascii="Times New Roman" w:hAnsi="Times New Roman" w:cs="Times New Roman"/>
                <w:sz w:val="24"/>
                <w:szCs w:val="24"/>
              </w:rPr>
              <w:lastRenderedPageBreak/>
              <w:t>sign the Contract in accordance with ITB 47</w:t>
            </w:r>
            <w:r w:rsidRPr="00087183">
              <w:rPr>
                <w:rFonts w:ascii="Times New Roman" w:hAnsi="Times New Roman" w:cs="Times New Roman"/>
                <w:sz w:val="24"/>
              </w:rPr>
              <w:t>;</w:t>
            </w:r>
            <w:r w:rsidRPr="00087183">
              <w:rPr>
                <w:rFonts w:ascii="Times New Roman" w:hAnsi="Times New Roman" w:cs="Times New Roman"/>
                <w:sz w:val="24"/>
                <w:szCs w:val="24"/>
              </w:rPr>
              <w:t xml:space="preserve"> or</w:t>
            </w:r>
          </w:p>
          <w:p w14:paraId="71CAAA19" w14:textId="77777777" w:rsidR="00087183" w:rsidRPr="00087183" w:rsidRDefault="00087183" w:rsidP="00087183">
            <w:pPr>
              <w:pStyle w:val="Heading4"/>
              <w:numPr>
                <w:ilvl w:val="1"/>
                <w:numId w:val="40"/>
              </w:numPr>
              <w:tabs>
                <w:tab w:val="clear" w:pos="1764"/>
              </w:tabs>
              <w:ind w:left="1467" w:hanging="360"/>
              <w:rPr>
                <w:rFonts w:ascii="Times New Roman" w:hAnsi="Times New Roman" w:cs="Times New Roman"/>
                <w:sz w:val="24"/>
                <w:szCs w:val="24"/>
              </w:rPr>
            </w:pPr>
            <w:r w:rsidRPr="00087183">
              <w:rPr>
                <w:rFonts w:ascii="Times New Roman" w:hAnsi="Times New Roman" w:cs="Times New Roman"/>
                <w:sz w:val="24"/>
                <w:szCs w:val="24"/>
              </w:rPr>
              <w:t>furnish a Performance Security and if required in the BDS, the Environmental and Social (ES)</w:t>
            </w:r>
            <w:r w:rsidRPr="00087183">
              <w:rPr>
                <w:rFonts w:ascii="Times New Roman" w:hAnsi="Times New Roman" w:cs="Times New Roman"/>
                <w:color w:val="000000" w:themeColor="text1"/>
              </w:rPr>
              <w:t xml:space="preserve"> </w:t>
            </w:r>
            <w:r w:rsidRPr="00087183">
              <w:rPr>
                <w:rFonts w:ascii="Times New Roman" w:hAnsi="Times New Roman" w:cs="Times New Roman"/>
                <w:sz w:val="24"/>
                <w:szCs w:val="24"/>
              </w:rPr>
              <w:t>Performance Security in accordance with ITB 48.</w:t>
            </w:r>
          </w:p>
        </w:tc>
      </w:tr>
      <w:tr w:rsidR="00087183" w:rsidRPr="00087183" w14:paraId="3B5E8676"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5DE90AB"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3660D1D4"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 Security or the Bid-Securing Declaration of a </w:t>
            </w:r>
            <w:r w:rsidRPr="00087183">
              <w:rPr>
                <w:rStyle w:val="StyleHeader2-SubClausesItalicChar"/>
                <w:rFonts w:cs="Times New Roman"/>
                <w:i w:val="0"/>
              </w:rPr>
              <w:t>JV</w:t>
            </w:r>
            <w:r w:rsidRPr="00087183">
              <w:rPr>
                <w:rFonts w:cs="Times New Roman"/>
                <w:i/>
              </w:rPr>
              <w:t xml:space="preserve"> </w:t>
            </w:r>
            <w:r w:rsidRPr="00087183">
              <w:rPr>
                <w:rFonts w:cs="Times New Roman"/>
              </w:rPr>
              <w:t xml:space="preserve">shall be in the name of the </w:t>
            </w:r>
            <w:r w:rsidRPr="00087183">
              <w:rPr>
                <w:rStyle w:val="StyleHeader2-SubClausesItalicChar"/>
                <w:rFonts w:cs="Times New Roman"/>
                <w:i w:val="0"/>
              </w:rPr>
              <w:t>JV</w:t>
            </w:r>
            <w:r w:rsidRPr="00087183">
              <w:rPr>
                <w:rFonts w:cs="Times New Roman"/>
                <w:i/>
              </w:rPr>
              <w:t xml:space="preserve"> </w:t>
            </w:r>
            <w:r w:rsidRPr="00087183">
              <w:rPr>
                <w:rFonts w:cs="Times New Roman"/>
              </w:rPr>
              <w:t xml:space="preserve">that </w:t>
            </w:r>
            <w:r w:rsidRPr="00087183">
              <w:rPr>
                <w:rFonts w:cs="Times New Roman"/>
                <w:b/>
              </w:rPr>
              <w:t>submits</w:t>
            </w:r>
            <w:r w:rsidRPr="00087183">
              <w:rPr>
                <w:rFonts w:cs="Times New Roman"/>
              </w:rPr>
              <w:t xml:space="preserve"> the Bid. If the </w:t>
            </w:r>
            <w:r w:rsidRPr="00087183">
              <w:rPr>
                <w:rStyle w:val="StyleHeader2-SubClausesItalicChar"/>
                <w:rFonts w:cs="Times New Roman"/>
                <w:i w:val="0"/>
              </w:rPr>
              <w:t>JV</w:t>
            </w:r>
            <w:r w:rsidRPr="00087183">
              <w:rPr>
                <w:rFonts w:cs="Times New Roman"/>
                <w:i/>
              </w:rPr>
              <w:t xml:space="preserve"> </w:t>
            </w:r>
            <w:r w:rsidRPr="00087183">
              <w:rPr>
                <w:rFonts w:cs="Times New Roman"/>
              </w:rPr>
              <w:t>has not been constituted into a legally enforceable JV</w:t>
            </w:r>
            <w:r w:rsidRPr="00087183">
              <w:rPr>
                <w:rFonts w:cs="Times New Roman"/>
                <w:i/>
              </w:rPr>
              <w:t>,</w:t>
            </w:r>
            <w:r w:rsidRPr="00087183">
              <w:rPr>
                <w:rFonts w:cs="Times New Roman"/>
              </w:rPr>
              <w:t xml:space="preserve"> at the time of Bidding, the Bid Security or the Bid-Securing Declaration shall be in the names of all future members as named in the letter of intent mentioned in ITB 4.1 and ITB 11.2. </w:t>
            </w:r>
          </w:p>
        </w:tc>
      </w:tr>
      <w:tr w:rsidR="00087183" w:rsidRPr="00087183" w14:paraId="57D02FEA"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4592B8B"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5BE842B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a Bid Security is </w:t>
            </w:r>
            <w:r w:rsidRPr="00087183">
              <w:rPr>
                <w:rStyle w:val="StyleHeader2-SubClausesBoldChar"/>
                <w:b w:val="0"/>
              </w:rPr>
              <w:t xml:space="preserve">not </w:t>
            </w:r>
            <w:r w:rsidRPr="00087183">
              <w:rPr>
                <w:rFonts w:cs="Times New Roman"/>
                <w:bCs/>
              </w:rPr>
              <w:t>required</w:t>
            </w:r>
            <w:r w:rsidRPr="00087183">
              <w:rPr>
                <w:rStyle w:val="StyleHeader2-SubClausesBoldChar"/>
                <w:b w:val="0"/>
              </w:rPr>
              <w:t xml:space="preserve"> </w:t>
            </w:r>
            <w:r w:rsidRPr="00087183">
              <w:rPr>
                <w:rStyle w:val="StyleHeader2-SubClausesBoldChar"/>
              </w:rPr>
              <w:t>in the BDS</w:t>
            </w:r>
            <w:r w:rsidRPr="00087183">
              <w:rPr>
                <w:rFonts w:cs="Times New Roman"/>
              </w:rPr>
              <w:t>, pursuant to ITB 19.1, and;</w:t>
            </w:r>
          </w:p>
          <w:p w14:paraId="78538046" w14:textId="77777777" w:rsidR="00087183" w:rsidRPr="00087183" w:rsidRDefault="00087183" w:rsidP="00087183">
            <w:pPr>
              <w:pStyle w:val="P3Header1-Clauses"/>
              <w:numPr>
                <w:ilvl w:val="0"/>
                <w:numId w:val="41"/>
              </w:numPr>
              <w:spacing w:before="120" w:after="120"/>
              <w:ind w:left="1175" w:hanging="630"/>
              <w:rPr>
                <w:szCs w:val="24"/>
              </w:rPr>
            </w:pPr>
            <w:r w:rsidRPr="00087183">
              <w:rPr>
                <w:szCs w:val="24"/>
              </w:rPr>
              <w:t xml:space="preserve">if a </w:t>
            </w:r>
            <w:r w:rsidRPr="00087183">
              <w:t>Bidder</w:t>
            </w:r>
            <w:r w:rsidRPr="00087183">
              <w:rPr>
                <w:szCs w:val="24"/>
              </w:rPr>
              <w:t xml:space="preserve"> withdraws its Bid </w:t>
            </w:r>
            <w:r w:rsidRPr="00087183">
              <w:rPr>
                <w:color w:val="000000" w:themeColor="text1"/>
              </w:rPr>
              <w:t xml:space="preserve">prior to the expiry date of the </w:t>
            </w:r>
            <w:r w:rsidRPr="00087183">
              <w:rPr>
                <w:szCs w:val="24"/>
              </w:rPr>
              <w:t xml:space="preserve">Bid validity specified by the Bidder on the Letter of Bid </w:t>
            </w:r>
            <w:r w:rsidRPr="00087183">
              <w:rPr>
                <w:color w:val="000000" w:themeColor="text1"/>
              </w:rPr>
              <w:t>or any extended date provided by the Bidder</w:t>
            </w:r>
            <w:r w:rsidRPr="00087183">
              <w:rPr>
                <w:szCs w:val="24"/>
              </w:rPr>
              <w:t>; or</w:t>
            </w:r>
          </w:p>
          <w:p w14:paraId="366D06ED" w14:textId="77777777" w:rsidR="00087183" w:rsidRPr="00087183" w:rsidRDefault="00087183" w:rsidP="00087183">
            <w:pPr>
              <w:pStyle w:val="P3Header1-Clauses"/>
              <w:numPr>
                <w:ilvl w:val="0"/>
                <w:numId w:val="41"/>
              </w:numPr>
              <w:spacing w:before="120" w:after="120"/>
              <w:ind w:left="1175" w:hanging="630"/>
              <w:rPr>
                <w:szCs w:val="24"/>
              </w:rPr>
            </w:pPr>
            <w:r w:rsidRPr="00087183">
              <w:rPr>
                <w:szCs w:val="24"/>
              </w:rPr>
              <w:t xml:space="preserve">if the </w:t>
            </w:r>
            <w:r w:rsidRPr="00087183">
              <w:t>successful</w:t>
            </w:r>
            <w:r w:rsidRPr="00087183">
              <w:rPr>
                <w:szCs w:val="24"/>
              </w:rPr>
              <w:t xml:space="preserve"> Bidder fails to: </w:t>
            </w:r>
          </w:p>
          <w:p w14:paraId="0FAF7191" w14:textId="77777777" w:rsidR="00087183" w:rsidRPr="00087183" w:rsidRDefault="00087183" w:rsidP="00087183">
            <w:pPr>
              <w:pStyle w:val="Heading4"/>
              <w:numPr>
                <w:ilvl w:val="0"/>
                <w:numId w:val="42"/>
              </w:numPr>
              <w:ind w:left="1435" w:hanging="355"/>
              <w:rPr>
                <w:rFonts w:ascii="Times New Roman" w:hAnsi="Times New Roman" w:cs="Times New Roman"/>
                <w:sz w:val="24"/>
                <w:szCs w:val="24"/>
              </w:rPr>
            </w:pPr>
            <w:r w:rsidRPr="00087183">
              <w:rPr>
                <w:rFonts w:ascii="Times New Roman" w:hAnsi="Times New Roman" w:cs="Times New Roman"/>
                <w:sz w:val="24"/>
                <w:szCs w:val="24"/>
              </w:rPr>
              <w:t>sign the Contract in accordance with ITB 47</w:t>
            </w:r>
            <w:r w:rsidRPr="00087183">
              <w:rPr>
                <w:rFonts w:ascii="Times New Roman" w:hAnsi="Times New Roman" w:cs="Times New Roman"/>
                <w:sz w:val="24"/>
              </w:rPr>
              <w:t>;</w:t>
            </w:r>
            <w:r w:rsidRPr="00087183">
              <w:rPr>
                <w:rFonts w:ascii="Times New Roman" w:hAnsi="Times New Roman" w:cs="Times New Roman"/>
                <w:sz w:val="24"/>
                <w:szCs w:val="24"/>
              </w:rPr>
              <w:t xml:space="preserve"> or</w:t>
            </w:r>
          </w:p>
          <w:p w14:paraId="58A47562" w14:textId="77777777" w:rsidR="00087183" w:rsidRPr="00087183" w:rsidRDefault="00087183" w:rsidP="00087183">
            <w:pPr>
              <w:pStyle w:val="Heading4"/>
              <w:numPr>
                <w:ilvl w:val="0"/>
                <w:numId w:val="42"/>
              </w:numPr>
              <w:ind w:left="1435" w:hanging="630"/>
              <w:rPr>
                <w:rFonts w:ascii="Times New Roman" w:hAnsi="Times New Roman" w:cs="Times New Roman"/>
              </w:rPr>
            </w:pPr>
            <w:r w:rsidRPr="00087183">
              <w:rPr>
                <w:rFonts w:ascii="Times New Roman" w:hAnsi="Times New Roman" w:cs="Times New Roman"/>
                <w:szCs w:val="24"/>
              </w:rPr>
              <w:t xml:space="preserve"> </w:t>
            </w:r>
            <w:r w:rsidRPr="00087183">
              <w:rPr>
                <w:rFonts w:ascii="Times New Roman" w:hAnsi="Times New Roman" w:cs="Times New Roman"/>
                <w:sz w:val="24"/>
                <w:szCs w:val="24"/>
              </w:rPr>
              <w:t>furnish a Performance Security and if required in the BDS, the Environmental and Social (ES)</w:t>
            </w:r>
            <w:r w:rsidRPr="00087183">
              <w:rPr>
                <w:rFonts w:ascii="Times New Roman" w:hAnsi="Times New Roman" w:cs="Times New Roman"/>
                <w:color w:val="000000" w:themeColor="text1"/>
              </w:rPr>
              <w:t xml:space="preserve"> </w:t>
            </w:r>
            <w:r w:rsidRPr="00087183">
              <w:rPr>
                <w:rFonts w:ascii="Times New Roman" w:hAnsi="Times New Roman" w:cs="Times New Roman"/>
                <w:sz w:val="24"/>
                <w:szCs w:val="24"/>
              </w:rPr>
              <w:t xml:space="preserve">Performance Security in accordance with ITB 48, </w:t>
            </w:r>
          </w:p>
          <w:p w14:paraId="383802CC" w14:textId="77777777" w:rsidR="00087183" w:rsidRPr="00087183" w:rsidRDefault="00087183" w:rsidP="00087183">
            <w:pPr>
              <w:spacing w:before="120" w:after="120"/>
              <w:ind w:left="562"/>
              <w:jc w:val="both"/>
              <w:rPr>
                <w:rFonts w:ascii="Times New Roman" w:hAnsi="Times New Roman" w:cs="Times New Roman"/>
              </w:rPr>
            </w:pPr>
            <w:r w:rsidRPr="00087183">
              <w:rPr>
                <w:rFonts w:ascii="Times New Roman" w:hAnsi="Times New Roman" w:cs="Times New Roman"/>
              </w:rPr>
              <w:t>the Borrower may</w:t>
            </w:r>
            <w:r w:rsidRPr="00087183">
              <w:rPr>
                <w:rFonts w:ascii="Times New Roman" w:hAnsi="Times New Roman" w:cs="Times New Roman"/>
                <w:b/>
              </w:rPr>
              <w:t xml:space="preserve">, </w:t>
            </w:r>
            <w:r w:rsidRPr="00087183">
              <w:rPr>
                <w:rStyle w:val="StyleHeader2-SubClausesBoldChar"/>
                <w:rFonts w:eastAsiaTheme="minorHAnsi"/>
                <w:b w:val="0"/>
              </w:rPr>
              <w:t>if provided for</w:t>
            </w:r>
            <w:r w:rsidRPr="00087183">
              <w:rPr>
                <w:rStyle w:val="StyleHeader2-SubClausesBoldChar"/>
                <w:rFonts w:eastAsiaTheme="minorHAnsi"/>
              </w:rPr>
              <w:t xml:space="preserve"> in the BDS</w:t>
            </w:r>
            <w:r w:rsidRPr="00087183">
              <w:rPr>
                <w:rFonts w:ascii="Times New Roman" w:hAnsi="Times New Roman" w:cs="Times New Roman"/>
                <w:b/>
              </w:rPr>
              <w:t>,</w:t>
            </w:r>
            <w:r w:rsidRPr="00087183">
              <w:rPr>
                <w:rFonts w:ascii="Times New Roman" w:hAnsi="Times New Roman" w:cs="Times New Roman"/>
              </w:rPr>
              <w:t xml:space="preserve"> declare the Bidder ineligible to be awarded a contract by the Employer for a period of time </w:t>
            </w:r>
            <w:r w:rsidRPr="00087183">
              <w:rPr>
                <w:rStyle w:val="StyleHeader2-SubClausesBoldChar"/>
                <w:rFonts w:eastAsiaTheme="minorHAnsi"/>
                <w:b w:val="0"/>
              </w:rPr>
              <w:t>stated</w:t>
            </w:r>
            <w:r w:rsidRPr="00087183">
              <w:rPr>
                <w:rStyle w:val="StyleHeader2-SubClausesBoldChar"/>
                <w:rFonts w:eastAsiaTheme="minorHAnsi"/>
              </w:rPr>
              <w:t xml:space="preserve"> in the BDS</w:t>
            </w:r>
            <w:r w:rsidRPr="00087183">
              <w:rPr>
                <w:rFonts w:ascii="Times New Roman" w:hAnsi="Times New Roman" w:cs="Times New Roman"/>
              </w:rPr>
              <w:t>.</w:t>
            </w:r>
          </w:p>
        </w:tc>
      </w:tr>
      <w:tr w:rsidR="00087183" w:rsidRPr="00087183" w14:paraId="0CD27C5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8CAFBBF" w14:textId="77777777" w:rsidR="00087183" w:rsidRPr="00087183" w:rsidRDefault="00087183" w:rsidP="00087183">
            <w:pPr>
              <w:pStyle w:val="Section1-Clauses"/>
              <w:numPr>
                <w:ilvl w:val="0"/>
                <w:numId w:val="30"/>
              </w:numPr>
              <w:tabs>
                <w:tab w:val="clear" w:pos="432"/>
              </w:tabs>
              <w:spacing w:before="120" w:after="120"/>
              <w:ind w:left="360" w:hanging="360"/>
            </w:pPr>
            <w:bookmarkStart w:id="247" w:name="_Toc438438843"/>
            <w:bookmarkStart w:id="248" w:name="_Toc438532612"/>
            <w:bookmarkStart w:id="249" w:name="_Toc438733987"/>
            <w:bookmarkStart w:id="250" w:name="_Toc438907026"/>
            <w:bookmarkStart w:id="251" w:name="_Toc438907225"/>
            <w:bookmarkStart w:id="252" w:name="_Toc97371023"/>
            <w:bookmarkStart w:id="253" w:name="_Toc139863122"/>
            <w:bookmarkStart w:id="254" w:name="_Toc325723938"/>
            <w:bookmarkStart w:id="255" w:name="_Toc435624832"/>
            <w:bookmarkStart w:id="256" w:name="_Toc448224245"/>
            <w:bookmarkStart w:id="257" w:name="_Toc25317508"/>
            <w:r w:rsidRPr="00087183">
              <w:t>Format and Signing of Bid</w:t>
            </w:r>
            <w:bookmarkEnd w:id="247"/>
            <w:bookmarkEnd w:id="248"/>
            <w:bookmarkEnd w:id="249"/>
            <w:bookmarkEnd w:id="250"/>
            <w:bookmarkEnd w:id="251"/>
            <w:bookmarkEnd w:id="252"/>
            <w:bookmarkEnd w:id="253"/>
            <w:bookmarkEnd w:id="254"/>
            <w:bookmarkEnd w:id="255"/>
            <w:bookmarkEnd w:id="256"/>
            <w:bookmarkEnd w:id="257"/>
          </w:p>
        </w:tc>
        <w:tc>
          <w:tcPr>
            <w:tcW w:w="7201" w:type="dxa"/>
            <w:tcBorders>
              <w:top w:val="nil"/>
              <w:left w:val="nil"/>
              <w:bottom w:val="nil"/>
              <w:right w:val="nil"/>
            </w:tcBorders>
            <w:shd w:val="clear" w:color="auto" w:fill="auto"/>
          </w:tcPr>
          <w:p w14:paraId="4E28C32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Bidder shall prepare one original of the documents comprising the Bid as described in ITB 11 and clearly mark it “</w:t>
            </w:r>
            <w:r w:rsidRPr="00087183">
              <w:rPr>
                <w:rFonts w:cs="Times New Roman"/>
                <w:smallCaps/>
              </w:rPr>
              <w:t>Original</w:t>
            </w:r>
            <w:r w:rsidRPr="00087183">
              <w:rPr>
                <w:rFonts w:cs="Times New Roman"/>
              </w:rPr>
              <w:t>”. Alternative Bids, if permitted in accordance with ITB 13, shall be clearly marked “</w:t>
            </w:r>
            <w:r w:rsidRPr="00087183">
              <w:rPr>
                <w:rFonts w:cs="Times New Roman"/>
                <w:smallCaps/>
              </w:rPr>
              <w:t>Alternative</w:t>
            </w:r>
            <w:r w:rsidRPr="00087183">
              <w:rPr>
                <w:rFonts w:cs="Times New Roman"/>
              </w:rPr>
              <w:t>”. In addition, the Bidder shall submit copies of the Bid in the number specified</w:t>
            </w:r>
            <w:r w:rsidRPr="00087183">
              <w:rPr>
                <w:rFonts w:cs="Times New Roman"/>
                <w:b/>
              </w:rPr>
              <w:t xml:space="preserve"> in the BDS,</w:t>
            </w:r>
            <w:r w:rsidRPr="00087183">
              <w:rPr>
                <w:rFonts w:cs="Times New Roman"/>
              </w:rPr>
              <w:t xml:space="preserve"> and clearly mark each of them “</w:t>
            </w:r>
            <w:r w:rsidRPr="00087183">
              <w:rPr>
                <w:rFonts w:cs="Times New Roman"/>
                <w:smallCaps/>
              </w:rPr>
              <w:t>Copy</w:t>
            </w:r>
            <w:r w:rsidRPr="00087183">
              <w:rPr>
                <w:rFonts w:cs="Times New Roman"/>
              </w:rPr>
              <w:t xml:space="preserve">.” In the event of any discrepancy between the original and the copies, the original shall prevail. </w:t>
            </w:r>
          </w:p>
        </w:tc>
      </w:tr>
      <w:tr w:rsidR="00087183" w:rsidRPr="00087183" w14:paraId="2B030186"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1F7F32A" w14:textId="77777777" w:rsidR="00087183" w:rsidRPr="00087183" w:rsidRDefault="00087183" w:rsidP="00087183">
            <w:pPr>
              <w:pStyle w:val="S1-Header2"/>
              <w:spacing w:before="120" w:after="120"/>
              <w:ind w:left="432"/>
            </w:pPr>
          </w:p>
        </w:tc>
        <w:tc>
          <w:tcPr>
            <w:tcW w:w="7201" w:type="dxa"/>
            <w:tcBorders>
              <w:top w:val="nil"/>
              <w:left w:val="nil"/>
              <w:bottom w:val="nil"/>
              <w:right w:val="nil"/>
            </w:tcBorders>
            <w:shd w:val="clear" w:color="auto" w:fill="auto"/>
          </w:tcPr>
          <w:p w14:paraId="20384D8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color w:val="000000" w:themeColor="text1"/>
              </w:rPr>
              <w:t xml:space="preserve">Bidders shall mark as “CONFIDENTIAL” information in their Bids which is confidential to their business. This may include </w:t>
            </w:r>
            <w:r w:rsidRPr="00087183">
              <w:rPr>
                <w:rFonts w:cs="Times New Roman"/>
                <w:b/>
              </w:rPr>
              <w:t>proprietary</w:t>
            </w:r>
            <w:r w:rsidRPr="00087183">
              <w:rPr>
                <w:rFonts w:cs="Times New Roman"/>
                <w:color w:val="000000" w:themeColor="text1"/>
              </w:rPr>
              <w:t xml:space="preserve"> information, trade secrets, or commercial or financially sensitive information.</w:t>
            </w:r>
          </w:p>
        </w:tc>
      </w:tr>
      <w:tr w:rsidR="00087183" w:rsidRPr="00087183" w14:paraId="379C5BFE"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D5E351E"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122885A9"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original and all copies of the Bid shall be typed or written in indelible ink and shall be signed by a person duly authorized to sign </w:t>
            </w:r>
            <w:r w:rsidRPr="00087183">
              <w:rPr>
                <w:rFonts w:cs="Times New Roman"/>
              </w:rPr>
              <w:lastRenderedPageBreak/>
              <w:t xml:space="preserve">on behalf of </w:t>
            </w:r>
            <w:r w:rsidRPr="00087183">
              <w:rPr>
                <w:rFonts w:cs="Times New Roman"/>
                <w:b/>
              </w:rPr>
              <w:t>the</w:t>
            </w:r>
            <w:r w:rsidRPr="00087183">
              <w:rPr>
                <w:rFonts w:cs="Times New Roman"/>
              </w:rPr>
              <w:t xml:space="preserve"> Bidder. This authorization shall consist of a written confirmation as specified</w:t>
            </w:r>
            <w:r w:rsidRPr="00087183">
              <w:rPr>
                <w:rFonts w:cs="Times New Roman"/>
                <w:b/>
              </w:rPr>
              <w:t xml:space="preserve"> in the BDS</w:t>
            </w:r>
            <w:r w:rsidRPr="00087183">
              <w:rPr>
                <w:rFonts w:cs="Times New Roman"/>
              </w:rPr>
              <w:t xml:space="preserve"> and shall be attached to the Bid. The name and position held by each person signing the authorization must be typed or printed below the signature. </w:t>
            </w:r>
            <w:r w:rsidRPr="00087183">
              <w:rPr>
                <w:rFonts w:cs="Times New Roman"/>
                <w:iCs/>
              </w:rPr>
              <w:t>All pages of the Bid where entries or amendments have been made shall be signed or initialed by the person signing the Bid.</w:t>
            </w:r>
          </w:p>
        </w:tc>
      </w:tr>
      <w:tr w:rsidR="00087183" w:rsidRPr="00087183" w14:paraId="2E410A0D"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481F093"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07F6EDF4"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In case the Bidder is a JV, the Bid shall be signed by an authorized representative of the JV on behalf of the JV, and so as to be legally binding on all the members as evidenced by a power of attorney signed by their legally authorized representatives.</w:t>
            </w:r>
          </w:p>
          <w:p w14:paraId="2713661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Any interlineations, </w:t>
            </w:r>
            <w:r w:rsidRPr="00087183">
              <w:rPr>
                <w:rFonts w:cs="Times New Roman"/>
                <w:b/>
              </w:rPr>
              <w:t>erasures</w:t>
            </w:r>
            <w:r w:rsidRPr="00087183">
              <w:rPr>
                <w:rFonts w:cs="Times New Roman"/>
              </w:rPr>
              <w:t>, or overwriting shall be valid only if they are signed or initialed by the person signing the Bid.</w:t>
            </w:r>
          </w:p>
        </w:tc>
      </w:tr>
      <w:tr w:rsidR="00087183" w:rsidRPr="00087183" w14:paraId="6DCD1584"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shd w:val="clear" w:color="auto" w:fill="auto"/>
          </w:tcPr>
          <w:p w14:paraId="102B7250" w14:textId="77777777" w:rsidR="00087183" w:rsidRPr="00087183" w:rsidRDefault="00087183" w:rsidP="00087183">
            <w:pPr>
              <w:pStyle w:val="Section1Heading1"/>
              <w:spacing w:before="120" w:after="120"/>
            </w:pPr>
            <w:bookmarkStart w:id="258" w:name="_Toc438438844"/>
            <w:bookmarkStart w:id="259" w:name="_Toc438532613"/>
            <w:bookmarkStart w:id="260" w:name="_Toc438733988"/>
            <w:bookmarkStart w:id="261" w:name="_Toc438962070"/>
            <w:bookmarkStart w:id="262" w:name="_Toc461939619"/>
            <w:bookmarkStart w:id="263" w:name="_Toc97371024"/>
            <w:bookmarkStart w:id="264" w:name="_Toc325723939"/>
            <w:bookmarkStart w:id="265" w:name="_Toc435624833"/>
            <w:bookmarkStart w:id="266" w:name="_Toc448224246"/>
            <w:bookmarkStart w:id="267" w:name="_Toc25317509"/>
            <w:r w:rsidRPr="00087183">
              <w:t>Submission and Opening of Bids</w:t>
            </w:r>
            <w:bookmarkEnd w:id="258"/>
            <w:bookmarkEnd w:id="259"/>
            <w:bookmarkEnd w:id="260"/>
            <w:bookmarkEnd w:id="261"/>
            <w:bookmarkEnd w:id="262"/>
            <w:bookmarkEnd w:id="263"/>
            <w:bookmarkEnd w:id="264"/>
            <w:bookmarkEnd w:id="265"/>
            <w:bookmarkEnd w:id="266"/>
            <w:bookmarkEnd w:id="267"/>
          </w:p>
        </w:tc>
      </w:tr>
      <w:tr w:rsidR="00087183" w:rsidRPr="00087183" w14:paraId="61043C1D"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FBF5A78" w14:textId="77777777" w:rsidR="00087183" w:rsidRPr="00087183" w:rsidRDefault="00087183" w:rsidP="00087183">
            <w:pPr>
              <w:pStyle w:val="Section1-Clauses"/>
              <w:numPr>
                <w:ilvl w:val="0"/>
                <w:numId w:val="30"/>
              </w:numPr>
              <w:tabs>
                <w:tab w:val="clear" w:pos="432"/>
              </w:tabs>
              <w:spacing w:before="120" w:after="120"/>
              <w:ind w:left="360" w:hanging="360"/>
            </w:pPr>
            <w:bookmarkStart w:id="268" w:name="_Toc438438845"/>
            <w:bookmarkStart w:id="269" w:name="_Toc438532614"/>
            <w:bookmarkStart w:id="270" w:name="_Toc438733989"/>
            <w:bookmarkStart w:id="271" w:name="_Toc438907027"/>
            <w:bookmarkStart w:id="272" w:name="_Toc438907226"/>
            <w:bookmarkStart w:id="273" w:name="_Toc97371025"/>
            <w:bookmarkStart w:id="274" w:name="_Toc139863123"/>
            <w:bookmarkStart w:id="275" w:name="_Toc325723940"/>
            <w:bookmarkStart w:id="276" w:name="_Toc435624834"/>
            <w:bookmarkStart w:id="277" w:name="_Toc448224247"/>
            <w:bookmarkStart w:id="278" w:name="_Toc25317510"/>
            <w:r w:rsidRPr="00087183">
              <w:t>Sealing and Marking of Bids</w:t>
            </w:r>
            <w:bookmarkEnd w:id="268"/>
            <w:bookmarkEnd w:id="269"/>
            <w:bookmarkEnd w:id="270"/>
            <w:bookmarkEnd w:id="271"/>
            <w:bookmarkEnd w:id="272"/>
            <w:bookmarkEnd w:id="273"/>
            <w:bookmarkEnd w:id="274"/>
            <w:bookmarkEnd w:id="275"/>
            <w:bookmarkEnd w:id="276"/>
            <w:bookmarkEnd w:id="277"/>
            <w:bookmarkEnd w:id="278"/>
          </w:p>
        </w:tc>
        <w:tc>
          <w:tcPr>
            <w:tcW w:w="7201" w:type="dxa"/>
            <w:tcBorders>
              <w:top w:val="nil"/>
              <w:left w:val="nil"/>
              <w:bottom w:val="nil"/>
              <w:right w:val="nil"/>
            </w:tcBorders>
            <w:shd w:val="clear" w:color="auto" w:fill="auto"/>
          </w:tcPr>
          <w:p w14:paraId="1AFE8EA1"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Bidder shall deliver the Bid in a single, sealed envelope (one-envelope Bidding process). Within the single envelope the Bidder shall place the following separate, sealed envelopes:</w:t>
            </w:r>
          </w:p>
          <w:p w14:paraId="32B272A8" w14:textId="77777777" w:rsidR="00087183" w:rsidRPr="00087183" w:rsidRDefault="00087183" w:rsidP="00087183">
            <w:pPr>
              <w:pStyle w:val="P3Header1-Clauses"/>
              <w:numPr>
                <w:ilvl w:val="0"/>
                <w:numId w:val="43"/>
              </w:numPr>
              <w:spacing w:before="120" w:after="120"/>
              <w:ind w:left="1175" w:hanging="630"/>
            </w:pPr>
            <w:r w:rsidRPr="00087183">
              <w:t>in an envelope marked “</w:t>
            </w:r>
            <w:r w:rsidRPr="00087183">
              <w:rPr>
                <w:smallCaps/>
                <w:spacing w:val="-4"/>
              </w:rPr>
              <w:t>Original</w:t>
            </w:r>
            <w:r w:rsidRPr="00087183">
              <w:t xml:space="preserve">”, all documents comprising the Bid, as described in ITB 11; and </w:t>
            </w:r>
          </w:p>
          <w:p w14:paraId="02E56B68" w14:textId="77777777" w:rsidR="00087183" w:rsidRPr="00087183" w:rsidRDefault="00087183" w:rsidP="00087183">
            <w:pPr>
              <w:pStyle w:val="P3Header1-Clauses"/>
              <w:numPr>
                <w:ilvl w:val="0"/>
                <w:numId w:val="43"/>
              </w:numPr>
              <w:spacing w:before="120" w:after="120"/>
              <w:ind w:left="1175" w:hanging="630"/>
            </w:pPr>
            <w:r w:rsidRPr="00087183">
              <w:t>in an envelope marked “</w:t>
            </w:r>
            <w:r w:rsidRPr="00087183">
              <w:rPr>
                <w:smallCaps/>
                <w:spacing w:val="-4"/>
              </w:rPr>
              <w:t>Copies</w:t>
            </w:r>
            <w:r w:rsidRPr="00087183">
              <w:t xml:space="preserve">”, all required copies of the Bid; and </w:t>
            </w:r>
          </w:p>
          <w:p w14:paraId="36561620" w14:textId="77777777" w:rsidR="00087183" w:rsidRPr="00087183" w:rsidRDefault="00087183" w:rsidP="00087183">
            <w:pPr>
              <w:pStyle w:val="P3Header1-Clauses"/>
              <w:numPr>
                <w:ilvl w:val="0"/>
                <w:numId w:val="43"/>
              </w:numPr>
              <w:spacing w:before="120" w:after="120"/>
              <w:ind w:left="1175" w:hanging="630"/>
            </w:pPr>
            <w:r w:rsidRPr="00087183">
              <w:t>if alternative Bids are permitted in accordance with ITB 13, and if relevant:</w:t>
            </w:r>
          </w:p>
          <w:p w14:paraId="1F9B9CF3" w14:textId="77777777" w:rsidR="00087183" w:rsidRPr="00087183" w:rsidRDefault="00087183" w:rsidP="00087183">
            <w:pPr>
              <w:pStyle w:val="Sub-ClauseText"/>
              <w:numPr>
                <w:ilvl w:val="0"/>
                <w:numId w:val="44"/>
              </w:numPr>
              <w:ind w:left="1728" w:hanging="576"/>
              <w:jc w:val="left"/>
            </w:pPr>
            <w:r w:rsidRPr="00087183">
              <w:t>in an envelope marked “</w:t>
            </w:r>
            <w:r w:rsidRPr="00087183">
              <w:rPr>
                <w:smallCaps/>
              </w:rPr>
              <w:t>Original</w:t>
            </w:r>
            <w:r w:rsidRPr="00087183">
              <w:t xml:space="preserve"> - </w:t>
            </w:r>
            <w:r w:rsidRPr="00087183">
              <w:rPr>
                <w:smallCaps/>
              </w:rPr>
              <w:t>Alternative Bid</w:t>
            </w:r>
            <w:r w:rsidRPr="00087183">
              <w:t>”, the alternative Bid; and</w:t>
            </w:r>
          </w:p>
          <w:p w14:paraId="2FE0E028" w14:textId="77777777" w:rsidR="00087183" w:rsidRPr="00087183" w:rsidRDefault="00087183" w:rsidP="00087183">
            <w:pPr>
              <w:pStyle w:val="Sub-ClauseText"/>
              <w:numPr>
                <w:ilvl w:val="0"/>
                <w:numId w:val="44"/>
              </w:numPr>
              <w:ind w:left="1728" w:hanging="576"/>
              <w:jc w:val="left"/>
              <w:rPr>
                <w:spacing w:val="0"/>
              </w:rPr>
            </w:pPr>
            <w:r w:rsidRPr="00087183">
              <w:t>in the enveloped marked “</w:t>
            </w:r>
            <w:r w:rsidRPr="00087183">
              <w:rPr>
                <w:smallCaps/>
              </w:rPr>
              <w:t>Copies – Alternative Bid</w:t>
            </w:r>
            <w:r w:rsidRPr="00087183">
              <w:t>” all required copies of the alternative Bid.</w:t>
            </w:r>
          </w:p>
        </w:tc>
      </w:tr>
      <w:tr w:rsidR="00087183" w:rsidRPr="00087183" w14:paraId="32E19B98"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A831FB7"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1364A10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inner and outer envelopes shall:</w:t>
            </w:r>
          </w:p>
          <w:p w14:paraId="168137AC" w14:textId="77777777" w:rsidR="00087183" w:rsidRPr="00087183" w:rsidRDefault="00087183" w:rsidP="00087183">
            <w:pPr>
              <w:pStyle w:val="P3Header1-Clauses"/>
              <w:numPr>
                <w:ilvl w:val="0"/>
                <w:numId w:val="45"/>
              </w:numPr>
              <w:spacing w:before="120" w:after="120"/>
              <w:ind w:left="1175" w:hanging="630"/>
              <w:rPr>
                <w:szCs w:val="24"/>
              </w:rPr>
            </w:pPr>
            <w:r w:rsidRPr="00087183">
              <w:rPr>
                <w:szCs w:val="24"/>
              </w:rPr>
              <w:t xml:space="preserve">bear </w:t>
            </w:r>
            <w:r w:rsidRPr="00087183">
              <w:t>the</w:t>
            </w:r>
            <w:r w:rsidRPr="00087183">
              <w:rPr>
                <w:szCs w:val="24"/>
              </w:rPr>
              <w:t xml:space="preserve"> name and address of the Bidder;</w:t>
            </w:r>
          </w:p>
          <w:p w14:paraId="76417D93" w14:textId="77777777" w:rsidR="00087183" w:rsidRPr="00087183" w:rsidRDefault="00087183" w:rsidP="00087183">
            <w:pPr>
              <w:pStyle w:val="P3Header1-Clauses"/>
              <w:numPr>
                <w:ilvl w:val="0"/>
                <w:numId w:val="45"/>
              </w:numPr>
              <w:spacing w:before="120" w:after="120"/>
              <w:ind w:left="1175" w:hanging="630"/>
              <w:rPr>
                <w:szCs w:val="24"/>
              </w:rPr>
            </w:pPr>
            <w:r w:rsidRPr="00087183">
              <w:rPr>
                <w:szCs w:val="24"/>
              </w:rPr>
              <w:t xml:space="preserve">be </w:t>
            </w:r>
            <w:r w:rsidRPr="00087183">
              <w:t>addressed</w:t>
            </w:r>
            <w:r w:rsidRPr="00087183">
              <w:rPr>
                <w:szCs w:val="24"/>
              </w:rPr>
              <w:t xml:space="preserve"> </w:t>
            </w:r>
            <w:r w:rsidRPr="00087183">
              <w:t>to</w:t>
            </w:r>
            <w:r w:rsidRPr="00087183">
              <w:rPr>
                <w:szCs w:val="24"/>
              </w:rPr>
              <w:t xml:space="preserve"> the Employer </w:t>
            </w:r>
            <w:r w:rsidRPr="00087183">
              <w:t xml:space="preserve">in accordance with </w:t>
            </w:r>
            <w:r w:rsidRPr="00087183">
              <w:rPr>
                <w:szCs w:val="24"/>
              </w:rPr>
              <w:t>ITB 22.1;</w:t>
            </w:r>
          </w:p>
          <w:p w14:paraId="497B642B" w14:textId="77777777" w:rsidR="00087183" w:rsidRPr="00087183" w:rsidRDefault="00087183" w:rsidP="00087183">
            <w:pPr>
              <w:pStyle w:val="P3Header1-Clauses"/>
              <w:numPr>
                <w:ilvl w:val="0"/>
                <w:numId w:val="45"/>
              </w:numPr>
              <w:spacing w:before="120" w:after="120"/>
              <w:ind w:left="1175" w:hanging="630"/>
              <w:rPr>
                <w:szCs w:val="24"/>
              </w:rPr>
            </w:pPr>
            <w:r w:rsidRPr="00087183">
              <w:rPr>
                <w:szCs w:val="24"/>
              </w:rPr>
              <w:t xml:space="preserve">bear the specific identification of this Bidding process </w:t>
            </w:r>
            <w:r w:rsidRPr="00087183">
              <w:t>specified</w:t>
            </w:r>
            <w:r w:rsidRPr="00087183">
              <w:rPr>
                <w:szCs w:val="24"/>
              </w:rPr>
              <w:t xml:space="preserve"> in </w:t>
            </w:r>
            <w:r w:rsidRPr="00087183">
              <w:t>accordance</w:t>
            </w:r>
            <w:r w:rsidRPr="00087183">
              <w:rPr>
                <w:szCs w:val="24"/>
              </w:rPr>
              <w:t xml:space="preserve"> with BDS 1.1; and</w:t>
            </w:r>
          </w:p>
          <w:p w14:paraId="1DBE9187" w14:textId="77777777" w:rsidR="00087183" w:rsidRPr="00087183" w:rsidRDefault="00087183" w:rsidP="00087183">
            <w:pPr>
              <w:pStyle w:val="P3Header1-Clauses"/>
              <w:numPr>
                <w:ilvl w:val="0"/>
                <w:numId w:val="45"/>
              </w:numPr>
              <w:spacing w:before="120" w:after="120"/>
              <w:ind w:left="1175" w:hanging="630"/>
              <w:rPr>
                <w:szCs w:val="24"/>
              </w:rPr>
            </w:pPr>
            <w:r w:rsidRPr="00087183">
              <w:rPr>
                <w:szCs w:val="24"/>
              </w:rPr>
              <w:t xml:space="preserve">bear a </w:t>
            </w:r>
            <w:r w:rsidRPr="00087183">
              <w:t>warning</w:t>
            </w:r>
            <w:r w:rsidRPr="00087183">
              <w:rPr>
                <w:szCs w:val="24"/>
              </w:rPr>
              <w:t xml:space="preserve"> not to open before the time and date for Bid opening.</w:t>
            </w:r>
          </w:p>
        </w:tc>
      </w:tr>
      <w:tr w:rsidR="00087183" w:rsidRPr="00087183" w14:paraId="04007D68"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141AEEDD"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684A433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If all envelopes are not sealed and marked as required, the Employer will assume no responsibility for the misplacement or premature opening of the Bid.</w:t>
            </w:r>
          </w:p>
        </w:tc>
      </w:tr>
      <w:tr w:rsidR="00087183" w:rsidRPr="00087183" w14:paraId="35650864"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06" w:type="dxa"/>
            <w:tcBorders>
              <w:top w:val="nil"/>
              <w:left w:val="nil"/>
              <w:bottom w:val="nil"/>
              <w:right w:val="nil"/>
            </w:tcBorders>
            <w:shd w:val="clear" w:color="auto" w:fill="auto"/>
          </w:tcPr>
          <w:p w14:paraId="21D7A0A7" w14:textId="77777777" w:rsidR="00087183" w:rsidRPr="00087183" w:rsidRDefault="00087183" w:rsidP="00087183">
            <w:pPr>
              <w:pStyle w:val="Section1-Clauses"/>
              <w:numPr>
                <w:ilvl w:val="0"/>
                <w:numId w:val="30"/>
              </w:numPr>
              <w:tabs>
                <w:tab w:val="clear" w:pos="432"/>
              </w:tabs>
              <w:spacing w:before="120" w:after="120"/>
              <w:ind w:left="360" w:hanging="360"/>
            </w:pPr>
            <w:bookmarkStart w:id="279" w:name="_Toc424009124"/>
            <w:bookmarkStart w:id="280" w:name="_Toc438438846"/>
            <w:bookmarkStart w:id="281" w:name="_Toc438532618"/>
            <w:bookmarkStart w:id="282" w:name="_Toc438733990"/>
            <w:bookmarkStart w:id="283" w:name="_Toc438907028"/>
            <w:bookmarkStart w:id="284" w:name="_Toc438907227"/>
            <w:bookmarkStart w:id="285" w:name="_Toc97371026"/>
            <w:bookmarkStart w:id="286" w:name="_Toc139863124"/>
            <w:bookmarkStart w:id="287" w:name="_Toc325723941"/>
            <w:bookmarkStart w:id="288" w:name="_Toc435624835"/>
            <w:bookmarkStart w:id="289" w:name="_Toc448224248"/>
            <w:bookmarkStart w:id="290" w:name="_Toc25317511"/>
            <w:r w:rsidRPr="00087183">
              <w:t>Deadline for Submission of Bids</w:t>
            </w:r>
            <w:bookmarkEnd w:id="279"/>
            <w:bookmarkEnd w:id="280"/>
            <w:bookmarkEnd w:id="281"/>
            <w:bookmarkEnd w:id="282"/>
            <w:bookmarkEnd w:id="283"/>
            <w:bookmarkEnd w:id="284"/>
            <w:bookmarkEnd w:id="285"/>
            <w:bookmarkEnd w:id="286"/>
            <w:bookmarkEnd w:id="287"/>
            <w:bookmarkEnd w:id="288"/>
            <w:bookmarkEnd w:id="289"/>
            <w:bookmarkEnd w:id="290"/>
          </w:p>
        </w:tc>
        <w:tc>
          <w:tcPr>
            <w:tcW w:w="7201" w:type="dxa"/>
            <w:tcBorders>
              <w:top w:val="nil"/>
              <w:left w:val="nil"/>
              <w:bottom w:val="nil"/>
              <w:right w:val="nil"/>
            </w:tcBorders>
            <w:shd w:val="clear" w:color="auto" w:fill="auto"/>
          </w:tcPr>
          <w:p w14:paraId="683ADE0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Bids must be received by the </w:t>
            </w:r>
            <w:r w:rsidRPr="00087183">
              <w:rPr>
                <w:rStyle w:val="StyleHeader2-SubClausesItalicChar"/>
                <w:rFonts w:cs="Times New Roman"/>
                <w:i w:val="0"/>
              </w:rPr>
              <w:t>Employer</w:t>
            </w:r>
            <w:r w:rsidRPr="00087183">
              <w:rPr>
                <w:rFonts w:cs="Times New Roman"/>
              </w:rPr>
              <w:t xml:space="preserve"> at the address and no later than the date and time specified</w:t>
            </w:r>
            <w:r w:rsidRPr="00087183">
              <w:rPr>
                <w:rFonts w:cs="Times New Roman"/>
                <w:b/>
              </w:rPr>
              <w:t xml:space="preserve"> in the BDS</w:t>
            </w:r>
            <w:r w:rsidRPr="00087183">
              <w:rPr>
                <w:rFonts w:cs="Times New Roman"/>
              </w:rPr>
              <w:t xml:space="preserve">. </w:t>
            </w:r>
            <w:r w:rsidRPr="00087183">
              <w:rPr>
                <w:rStyle w:val="StyleHeader2-SubClausesBoldChar"/>
                <w:b w:val="0"/>
              </w:rPr>
              <w:t>When so</w:t>
            </w:r>
            <w:r w:rsidRPr="00087183">
              <w:rPr>
                <w:rStyle w:val="StyleHeader2-SubClausesBoldChar"/>
              </w:rPr>
              <w:t xml:space="preserve"> </w:t>
            </w:r>
            <w:r w:rsidRPr="00087183">
              <w:rPr>
                <w:rStyle w:val="StyleHeader2-SubClausesBoldChar"/>
                <w:b w:val="0"/>
              </w:rPr>
              <w:t>specified</w:t>
            </w:r>
            <w:r w:rsidRPr="00087183">
              <w:rPr>
                <w:rStyle w:val="StyleHeader2-SubClausesBoldChar"/>
              </w:rPr>
              <w:t xml:space="preserve"> in the BDS</w:t>
            </w:r>
            <w:r w:rsidRPr="00087183">
              <w:rPr>
                <w:rFonts w:cs="Times New Roman"/>
              </w:rPr>
              <w:t xml:space="preserve">, Bidders shall have the option of submitting their Bids </w:t>
            </w:r>
            <w:r w:rsidRPr="00087183">
              <w:rPr>
                <w:rFonts w:cs="Times New Roman"/>
                <w:b/>
              </w:rPr>
              <w:t>electronically</w:t>
            </w:r>
            <w:r w:rsidRPr="00087183">
              <w:rPr>
                <w:rFonts w:cs="Times New Roman"/>
              </w:rPr>
              <w:t xml:space="preserve">. Bidders submitting Bids electronically shall follow the electronic bid submission procedures </w:t>
            </w:r>
            <w:r w:rsidRPr="00087183">
              <w:rPr>
                <w:rStyle w:val="StyleHeader2-SubClausesBoldChar"/>
                <w:b w:val="0"/>
              </w:rPr>
              <w:t>specified</w:t>
            </w:r>
            <w:r w:rsidRPr="00087183">
              <w:rPr>
                <w:rStyle w:val="StyleHeader2-SubClausesBoldChar"/>
              </w:rPr>
              <w:t xml:space="preserve"> in the BDS.</w:t>
            </w:r>
          </w:p>
        </w:tc>
      </w:tr>
      <w:tr w:rsidR="00087183" w:rsidRPr="00087183" w14:paraId="0DF10919"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FFFA73C"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0DBFB0D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 xml:space="preserve"> may, at its discretion, extend the deadline for the </w:t>
            </w:r>
            <w:r w:rsidRPr="00087183">
              <w:rPr>
                <w:rFonts w:cs="Times New Roman"/>
                <w:b/>
              </w:rPr>
              <w:t>submission</w:t>
            </w:r>
            <w:r w:rsidRPr="00087183">
              <w:rPr>
                <w:rFonts w:cs="Times New Roman"/>
              </w:rPr>
              <w:t xml:space="preserve"> of Bids by amending the bidding document in accordance with ITB 8, in which case all rights and obligations of the </w:t>
            </w:r>
            <w:r w:rsidRPr="00087183">
              <w:rPr>
                <w:rStyle w:val="StyleHeader2-SubClausesItalicChar"/>
                <w:rFonts w:cs="Times New Roman"/>
                <w:i w:val="0"/>
              </w:rPr>
              <w:t>Employer</w:t>
            </w:r>
            <w:r w:rsidRPr="00087183">
              <w:rPr>
                <w:rFonts w:cs="Times New Roman"/>
              </w:rPr>
              <w:t xml:space="preserve"> and Bidders previously subject to the deadline shall thereafter be subject to the deadline as extended.</w:t>
            </w:r>
          </w:p>
        </w:tc>
      </w:tr>
      <w:tr w:rsidR="00087183" w:rsidRPr="00087183" w14:paraId="4EC49D84"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2F6AC64" w14:textId="77777777" w:rsidR="00087183" w:rsidRPr="00087183" w:rsidRDefault="00087183" w:rsidP="00087183">
            <w:pPr>
              <w:pStyle w:val="Section1-Clauses"/>
              <w:numPr>
                <w:ilvl w:val="0"/>
                <w:numId w:val="30"/>
              </w:numPr>
              <w:tabs>
                <w:tab w:val="clear" w:pos="432"/>
              </w:tabs>
              <w:spacing w:before="120" w:after="120"/>
              <w:ind w:left="360" w:hanging="360"/>
            </w:pPr>
            <w:bookmarkStart w:id="291" w:name="_Toc438438847"/>
            <w:bookmarkStart w:id="292" w:name="_Toc438532619"/>
            <w:bookmarkStart w:id="293" w:name="_Toc438733991"/>
            <w:bookmarkStart w:id="294" w:name="_Toc438907029"/>
            <w:bookmarkStart w:id="295" w:name="_Toc438907228"/>
            <w:bookmarkStart w:id="296" w:name="_Toc97371027"/>
            <w:bookmarkStart w:id="297" w:name="_Toc139863125"/>
            <w:bookmarkStart w:id="298" w:name="_Toc325723942"/>
            <w:bookmarkStart w:id="299" w:name="_Toc435624836"/>
            <w:bookmarkStart w:id="300" w:name="_Toc448224249"/>
            <w:bookmarkStart w:id="301" w:name="_Toc25317512"/>
            <w:r w:rsidRPr="00087183">
              <w:t>Late Bids</w:t>
            </w:r>
            <w:bookmarkEnd w:id="291"/>
            <w:bookmarkEnd w:id="292"/>
            <w:bookmarkEnd w:id="293"/>
            <w:bookmarkEnd w:id="294"/>
            <w:bookmarkEnd w:id="295"/>
            <w:bookmarkEnd w:id="296"/>
            <w:bookmarkEnd w:id="297"/>
            <w:bookmarkEnd w:id="298"/>
            <w:bookmarkEnd w:id="299"/>
            <w:bookmarkEnd w:id="300"/>
            <w:bookmarkEnd w:id="301"/>
          </w:p>
        </w:tc>
        <w:tc>
          <w:tcPr>
            <w:tcW w:w="7201" w:type="dxa"/>
            <w:tcBorders>
              <w:top w:val="nil"/>
              <w:left w:val="nil"/>
              <w:bottom w:val="nil"/>
              <w:right w:val="nil"/>
            </w:tcBorders>
            <w:shd w:val="clear" w:color="auto" w:fill="auto"/>
          </w:tcPr>
          <w:p w14:paraId="7C406DE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 xml:space="preserve"> shall not consider any Bid that arrives after the deadline for submission of Bids, in accordance with ITB 22. Any Bid </w:t>
            </w:r>
            <w:r w:rsidRPr="00087183">
              <w:rPr>
                <w:rFonts w:cs="Times New Roman"/>
                <w:b/>
              </w:rPr>
              <w:t>received</w:t>
            </w:r>
            <w:r w:rsidRPr="00087183">
              <w:rPr>
                <w:rFonts w:cs="Times New Roman"/>
              </w:rPr>
              <w:t xml:space="preserve"> by the </w:t>
            </w:r>
            <w:r w:rsidRPr="00087183">
              <w:rPr>
                <w:rStyle w:val="StyleHeader2-SubClausesItalicChar"/>
                <w:rFonts w:cs="Times New Roman"/>
                <w:i w:val="0"/>
              </w:rPr>
              <w:t>Employer</w:t>
            </w:r>
            <w:r w:rsidRPr="00087183">
              <w:rPr>
                <w:rFonts w:cs="Times New Roman"/>
              </w:rPr>
              <w:t xml:space="preserve"> after the deadline for submission of Bids shall be declared late, rejected, and returned unopened to the Bidder.</w:t>
            </w:r>
          </w:p>
        </w:tc>
      </w:tr>
      <w:tr w:rsidR="00087183" w:rsidRPr="00087183" w14:paraId="383CB1BE"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7DBBB20" w14:textId="77777777" w:rsidR="00087183" w:rsidRPr="00087183" w:rsidRDefault="00087183" w:rsidP="00087183">
            <w:pPr>
              <w:pStyle w:val="Section1-Clauses"/>
              <w:numPr>
                <w:ilvl w:val="0"/>
                <w:numId w:val="30"/>
              </w:numPr>
              <w:tabs>
                <w:tab w:val="clear" w:pos="432"/>
              </w:tabs>
              <w:spacing w:before="120" w:after="120"/>
              <w:ind w:left="360" w:hanging="360"/>
            </w:pPr>
            <w:bookmarkStart w:id="302" w:name="_Toc25317513"/>
            <w:bookmarkStart w:id="303" w:name="_Toc448224250"/>
            <w:bookmarkStart w:id="304" w:name="_Toc435624837"/>
            <w:bookmarkStart w:id="305" w:name="_Toc325723943"/>
            <w:bookmarkStart w:id="306" w:name="_Toc438907229"/>
            <w:bookmarkStart w:id="307" w:name="_Toc438532620"/>
            <w:bookmarkStart w:id="308" w:name="_Toc438907030"/>
            <w:bookmarkStart w:id="309" w:name="_Toc139863126"/>
            <w:bookmarkStart w:id="310" w:name="_Toc438733992"/>
            <w:bookmarkStart w:id="311" w:name="_Toc97371028"/>
            <w:bookmarkStart w:id="312" w:name="_Toc438438848"/>
            <w:bookmarkStart w:id="313" w:name="_Toc424009126"/>
            <w:r w:rsidRPr="00087183">
              <w:t>Withdrawal, Substitution, and Modification of Bids</w:t>
            </w:r>
            <w:bookmarkEnd w:id="302"/>
            <w:bookmarkEnd w:id="303"/>
            <w:bookmarkEnd w:id="304"/>
            <w:bookmarkEnd w:id="305"/>
            <w:bookmarkEnd w:id="306"/>
            <w:bookmarkEnd w:id="307"/>
            <w:bookmarkEnd w:id="308"/>
            <w:bookmarkEnd w:id="309"/>
            <w:bookmarkEnd w:id="310"/>
            <w:bookmarkEnd w:id="311"/>
            <w:bookmarkEnd w:id="312"/>
            <w:bookmarkEnd w:id="313"/>
            <w:r w:rsidRPr="00087183">
              <w:t xml:space="preserve"> </w:t>
            </w:r>
          </w:p>
        </w:tc>
        <w:tc>
          <w:tcPr>
            <w:tcW w:w="7201" w:type="dxa"/>
            <w:tcBorders>
              <w:top w:val="nil"/>
              <w:left w:val="nil"/>
              <w:bottom w:val="nil"/>
              <w:right w:val="nil"/>
            </w:tcBorders>
            <w:shd w:val="clear" w:color="auto" w:fill="auto"/>
          </w:tcPr>
          <w:p w14:paraId="73A6A339"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 Bidder may withdraw, substitute, or modify its Bid after it has been submitted by sending a written notice, duly signed by an authorized </w:t>
            </w:r>
            <w:r w:rsidRPr="00087183">
              <w:rPr>
                <w:rFonts w:cs="Times New Roman"/>
                <w:b/>
              </w:rPr>
              <w:t>representative</w:t>
            </w:r>
            <w:r w:rsidRPr="00087183">
              <w:rPr>
                <w:rFonts w:cs="Times New Roman"/>
              </w:rPr>
              <w:t>, and shall include a copy of the authorization in accordance with ITB 20.3, (except that withdrawal notices do not require copies). The corresponding substitution or modification of the Bid must accompany the respective written notice. All notices must be:</w:t>
            </w:r>
          </w:p>
          <w:p w14:paraId="5AD0B16C" w14:textId="77777777" w:rsidR="00087183" w:rsidRPr="00087183" w:rsidRDefault="00087183" w:rsidP="00087183">
            <w:pPr>
              <w:pStyle w:val="P3Header1-Clauses"/>
              <w:numPr>
                <w:ilvl w:val="0"/>
                <w:numId w:val="46"/>
              </w:numPr>
              <w:spacing w:before="120" w:after="120"/>
              <w:ind w:left="1175" w:hanging="630"/>
              <w:rPr>
                <w:szCs w:val="24"/>
              </w:rPr>
            </w:pPr>
            <w:r w:rsidRPr="00087183">
              <w:rPr>
                <w:spacing w:val="-4"/>
                <w:szCs w:val="24"/>
              </w:rPr>
              <w:t xml:space="preserve">prepared and submitted in accordance with ITB 20 and ITB 21 (except </w:t>
            </w:r>
            <w:r w:rsidRPr="00087183">
              <w:t>that</w:t>
            </w:r>
            <w:r w:rsidRPr="00087183">
              <w:rPr>
                <w:spacing w:val="-4"/>
                <w:szCs w:val="24"/>
              </w:rPr>
              <w:t xml:space="preserve"> </w:t>
            </w:r>
            <w:r w:rsidRPr="00087183">
              <w:t>withdrawal</w:t>
            </w:r>
            <w:r w:rsidRPr="00087183">
              <w:rPr>
                <w:spacing w:val="-4"/>
                <w:szCs w:val="24"/>
              </w:rPr>
              <w:t xml:space="preserve"> notices do not require copies), and in addition, the respective envelopes shall be clearly marked “</w:t>
            </w:r>
            <w:r w:rsidRPr="00087183">
              <w:rPr>
                <w:smallCaps/>
                <w:spacing w:val="-4"/>
                <w:szCs w:val="24"/>
              </w:rPr>
              <w:t>Withdrawal</w:t>
            </w:r>
            <w:r w:rsidRPr="00087183">
              <w:rPr>
                <w:spacing w:val="-4"/>
                <w:szCs w:val="24"/>
              </w:rPr>
              <w:t>,” “</w:t>
            </w:r>
            <w:r w:rsidRPr="00087183">
              <w:rPr>
                <w:smallCaps/>
                <w:spacing w:val="-4"/>
                <w:szCs w:val="24"/>
              </w:rPr>
              <w:t>Substitution</w:t>
            </w:r>
            <w:r w:rsidRPr="00087183">
              <w:rPr>
                <w:spacing w:val="-4"/>
                <w:szCs w:val="24"/>
              </w:rPr>
              <w:t>,” “</w:t>
            </w:r>
            <w:r w:rsidRPr="00087183">
              <w:rPr>
                <w:smallCaps/>
                <w:spacing w:val="-4"/>
                <w:szCs w:val="24"/>
              </w:rPr>
              <w:t>Modification</w:t>
            </w:r>
            <w:r w:rsidRPr="00087183">
              <w:rPr>
                <w:spacing w:val="-4"/>
                <w:szCs w:val="24"/>
              </w:rPr>
              <w:t>”; and</w:t>
            </w:r>
          </w:p>
          <w:p w14:paraId="133375D9" w14:textId="77777777" w:rsidR="00087183" w:rsidRPr="00087183" w:rsidRDefault="00087183" w:rsidP="00087183">
            <w:pPr>
              <w:pStyle w:val="P3Header1-Clauses"/>
              <w:numPr>
                <w:ilvl w:val="0"/>
                <w:numId w:val="46"/>
              </w:numPr>
              <w:spacing w:before="120" w:after="120"/>
              <w:ind w:left="1175" w:hanging="630"/>
              <w:rPr>
                <w:spacing w:val="-4"/>
                <w:szCs w:val="24"/>
              </w:rPr>
            </w:pPr>
            <w:r w:rsidRPr="00087183">
              <w:t>received</w:t>
            </w:r>
            <w:r w:rsidRPr="00087183">
              <w:rPr>
                <w:szCs w:val="24"/>
              </w:rPr>
              <w:t xml:space="preserve"> by the Employer prior to the deadline prescribed for </w:t>
            </w:r>
            <w:r w:rsidRPr="00087183">
              <w:t>submission</w:t>
            </w:r>
            <w:r w:rsidRPr="00087183">
              <w:rPr>
                <w:szCs w:val="24"/>
              </w:rPr>
              <w:t xml:space="preserve"> of Bids, in accordance with ITB </w:t>
            </w:r>
            <w:r w:rsidRPr="00087183">
              <w:t>22</w:t>
            </w:r>
            <w:r w:rsidRPr="00087183">
              <w:rPr>
                <w:szCs w:val="24"/>
              </w:rPr>
              <w:t>.</w:t>
            </w:r>
          </w:p>
        </w:tc>
      </w:tr>
      <w:tr w:rsidR="00087183" w:rsidRPr="00087183" w14:paraId="0323EDAB"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B7B8A70"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1D7A97F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Bids requested to be withdrawn in accordance with ITB 24.1 shall be returned </w:t>
            </w:r>
            <w:r w:rsidRPr="00087183">
              <w:rPr>
                <w:rFonts w:cs="Times New Roman"/>
                <w:b/>
              </w:rPr>
              <w:t>unopened</w:t>
            </w:r>
            <w:r w:rsidRPr="00087183">
              <w:rPr>
                <w:rFonts w:cs="Times New Roman"/>
              </w:rPr>
              <w:t xml:space="preserve"> to the Bidders.</w:t>
            </w:r>
          </w:p>
        </w:tc>
      </w:tr>
      <w:tr w:rsidR="00087183" w:rsidRPr="00087183" w14:paraId="2B2C985D"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146168EE"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7803219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No Bid may be withdrawn, substituted, or modified in the interval between </w:t>
            </w:r>
            <w:r w:rsidRPr="00087183">
              <w:rPr>
                <w:rFonts w:cs="Times New Roman"/>
                <w:b/>
              </w:rPr>
              <w:t>the</w:t>
            </w:r>
            <w:r w:rsidRPr="00087183">
              <w:rPr>
                <w:rFonts w:cs="Times New Roman"/>
              </w:rPr>
              <w:t xml:space="preserve"> deadline for submission of Bids and the date of expiry of the Bid validity specified by the Bidder on the Letter of Bid or any extended date thereof.  </w:t>
            </w:r>
          </w:p>
        </w:tc>
      </w:tr>
      <w:tr w:rsidR="00087183" w:rsidRPr="00087183" w14:paraId="7783A45F"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8DE0106" w14:textId="77777777" w:rsidR="00087183" w:rsidRPr="00087183" w:rsidRDefault="00087183" w:rsidP="00087183">
            <w:pPr>
              <w:pStyle w:val="Section1-Clauses"/>
              <w:numPr>
                <w:ilvl w:val="0"/>
                <w:numId w:val="30"/>
              </w:numPr>
              <w:tabs>
                <w:tab w:val="clear" w:pos="432"/>
              </w:tabs>
              <w:spacing w:before="120" w:after="120"/>
              <w:ind w:left="360" w:hanging="360"/>
            </w:pPr>
            <w:bookmarkStart w:id="314" w:name="_Toc438438849"/>
            <w:bookmarkStart w:id="315" w:name="_Toc438532623"/>
            <w:bookmarkStart w:id="316" w:name="_Toc438733993"/>
            <w:bookmarkStart w:id="317" w:name="_Toc438907031"/>
            <w:bookmarkStart w:id="318" w:name="_Toc438907230"/>
            <w:bookmarkStart w:id="319" w:name="_Toc97371029"/>
            <w:bookmarkStart w:id="320" w:name="_Toc139863127"/>
            <w:bookmarkStart w:id="321" w:name="_Toc325723944"/>
            <w:bookmarkStart w:id="322" w:name="_Toc435624838"/>
            <w:bookmarkStart w:id="323" w:name="_Toc448224251"/>
            <w:bookmarkStart w:id="324" w:name="_Toc25317514"/>
            <w:r w:rsidRPr="00087183">
              <w:lastRenderedPageBreak/>
              <w:t>Bid Opening</w:t>
            </w:r>
            <w:bookmarkEnd w:id="314"/>
            <w:bookmarkEnd w:id="315"/>
            <w:bookmarkEnd w:id="316"/>
            <w:bookmarkEnd w:id="317"/>
            <w:bookmarkEnd w:id="318"/>
            <w:bookmarkEnd w:id="319"/>
            <w:bookmarkEnd w:id="320"/>
            <w:bookmarkEnd w:id="321"/>
            <w:bookmarkEnd w:id="322"/>
            <w:bookmarkEnd w:id="323"/>
            <w:bookmarkEnd w:id="324"/>
          </w:p>
        </w:tc>
        <w:tc>
          <w:tcPr>
            <w:tcW w:w="7201" w:type="dxa"/>
            <w:tcBorders>
              <w:top w:val="nil"/>
              <w:left w:val="nil"/>
              <w:bottom w:val="nil"/>
              <w:right w:val="nil"/>
            </w:tcBorders>
            <w:shd w:val="clear" w:color="auto" w:fill="auto"/>
          </w:tcPr>
          <w:p w14:paraId="27DA29D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Except in the cases specified in ITB 23 and ITB 24.2, the Employer shall publicly open and read out in accordance with this ITB, all Bids received by the deadline, at the date, time and place specified</w:t>
            </w:r>
            <w:r w:rsidRPr="00087183">
              <w:rPr>
                <w:rFonts w:cs="Times New Roman"/>
                <w:b/>
              </w:rPr>
              <w:t xml:space="preserve"> in the BDS</w:t>
            </w:r>
            <w:r w:rsidRPr="00087183">
              <w:rPr>
                <w:rFonts w:cs="Times New Roman"/>
              </w:rPr>
              <w:t xml:space="preserve">, in the </w:t>
            </w:r>
            <w:r w:rsidRPr="00087183">
              <w:rPr>
                <w:rFonts w:cs="Times New Roman"/>
                <w:b/>
              </w:rPr>
              <w:t>presence</w:t>
            </w:r>
            <w:r w:rsidRPr="00087183">
              <w:rPr>
                <w:rFonts w:cs="Times New Roman"/>
              </w:rPr>
              <w:t xml:space="preserve"> of Bidders’ designated representatives and anyone who chooses to attend. All Bidders, or their representatives and any interested party may attend a public opening. Any specific electronic Bid opening procedures required if electronic bidding is permitted in accordance with ITB 22.1, shall be </w:t>
            </w:r>
            <w:r w:rsidRPr="00087183">
              <w:rPr>
                <w:rStyle w:val="StyleHeader2-SubClausesBoldChar"/>
                <w:b w:val="0"/>
              </w:rPr>
              <w:t>as</w:t>
            </w:r>
            <w:r w:rsidRPr="00087183">
              <w:rPr>
                <w:rFonts w:cs="Times New Roman"/>
              </w:rPr>
              <w:t xml:space="preserve"> </w:t>
            </w:r>
            <w:r w:rsidRPr="00087183">
              <w:rPr>
                <w:rStyle w:val="StyleHeader2-SubClausesBoldChar"/>
                <w:b w:val="0"/>
              </w:rPr>
              <w:t>specified</w:t>
            </w:r>
            <w:r w:rsidRPr="00087183">
              <w:rPr>
                <w:rStyle w:val="StyleHeader2-SubClausesBoldChar"/>
              </w:rPr>
              <w:t xml:space="preserve"> in the BDS</w:t>
            </w:r>
            <w:r w:rsidRPr="00087183">
              <w:rPr>
                <w:rFonts w:cs="Times New Roman"/>
              </w:rPr>
              <w:t>.</w:t>
            </w:r>
          </w:p>
        </w:tc>
      </w:tr>
      <w:tr w:rsidR="00087183" w:rsidRPr="00087183" w14:paraId="0E294839"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1045C21B" w14:textId="77777777" w:rsidR="00087183" w:rsidRPr="00087183" w:rsidRDefault="00087183" w:rsidP="00087183">
            <w:pPr>
              <w:pStyle w:val="Header"/>
              <w:spacing w:before="120" w:after="120"/>
              <w:rPr>
                <w:rFonts w:ascii="Times New Roman" w:hAnsi="Times New Roman" w:cs="Times New Roman"/>
                <w:sz w:val="24"/>
                <w:szCs w:val="24"/>
                <w:lang w:val="en-US"/>
              </w:rPr>
            </w:pPr>
          </w:p>
        </w:tc>
        <w:tc>
          <w:tcPr>
            <w:tcW w:w="7201" w:type="dxa"/>
            <w:tcBorders>
              <w:top w:val="nil"/>
              <w:left w:val="nil"/>
              <w:bottom w:val="nil"/>
              <w:right w:val="nil"/>
            </w:tcBorders>
            <w:shd w:val="clear" w:color="auto" w:fill="auto"/>
          </w:tcPr>
          <w:p w14:paraId="5F34475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First, envelopes marked “</w:t>
            </w:r>
            <w:r w:rsidRPr="00087183">
              <w:rPr>
                <w:rFonts w:cs="Times New Roman"/>
                <w:smallCaps/>
              </w:rPr>
              <w:t>Withdrawal</w:t>
            </w:r>
            <w:r w:rsidRPr="00087183">
              <w:rPr>
                <w:rFonts w:cs="Times New Roman"/>
              </w:rPr>
              <w:t xml:space="preserve">” shall be opened and read out and the </w:t>
            </w:r>
            <w:r w:rsidRPr="00087183">
              <w:rPr>
                <w:rFonts w:cs="Times New Roman"/>
                <w:b/>
              </w:rPr>
              <w:t>envelope</w:t>
            </w:r>
            <w:r w:rsidRPr="00087183">
              <w:rPr>
                <w:rFonts w:cs="Times New Roman"/>
              </w:rPr>
              <w:t xml:space="preserve"> with the corresponding Bid shall not be opened, but returned to the Bidder. No Bid withdrawal shall be permitted unless the corresponding withdrawal notice contains a valid authorization to request the withdrawal and is read out at Bid opening. </w:t>
            </w:r>
          </w:p>
          <w:p w14:paraId="73A2DEE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Next, envelopes marked “</w:t>
            </w:r>
            <w:r w:rsidRPr="00087183">
              <w:rPr>
                <w:rFonts w:cs="Times New Roman"/>
                <w:smallCaps/>
              </w:rPr>
              <w:t>Substitution</w:t>
            </w:r>
            <w:r w:rsidRPr="00087183">
              <w:rPr>
                <w:rFonts w:cs="Times New Roman"/>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4A4D2FA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Next, envelopes marked “</w:t>
            </w:r>
            <w:r w:rsidRPr="00087183">
              <w:rPr>
                <w:rFonts w:cs="Times New Roman"/>
                <w:smallCaps/>
              </w:rPr>
              <w:t>Modification</w:t>
            </w:r>
            <w:r w:rsidRPr="00087183">
              <w:rPr>
                <w:rFonts w:cs="Times New Roman"/>
              </w:rPr>
              <w:t xml:space="preserve">” shall be opened and read out with the </w:t>
            </w:r>
            <w:r w:rsidRPr="00087183">
              <w:rPr>
                <w:rFonts w:cs="Times New Roman"/>
                <w:b/>
              </w:rPr>
              <w:t>corresponding</w:t>
            </w:r>
            <w:r w:rsidRPr="00087183">
              <w:rPr>
                <w:rFonts w:cs="Times New Roman"/>
              </w:rPr>
              <w:t xml:space="preserve"> Bid. No Bid modification shall be permitted unless the corresponding modification notice contains a valid authorization to request the modification and is read out at bid opening. </w:t>
            </w:r>
          </w:p>
        </w:tc>
      </w:tr>
      <w:tr w:rsidR="00087183" w:rsidRPr="00087183" w14:paraId="4C3E27F9"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0C47B89"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6CC425E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Next, all remaining envelopes shall be opened one at a time, reading out: the name of the Bidder and whether there is a modification; the total Bid Price, per lot (contract) if applicable, including any discounts and alternative Bids; the presence or absence of a Bid Security, </w:t>
            </w:r>
            <w:r w:rsidRPr="00087183">
              <w:rPr>
                <w:rFonts w:cs="Times New Roman"/>
                <w:color w:val="000000"/>
              </w:rPr>
              <w:t>or Bid Securing Declaration</w:t>
            </w:r>
            <w:r w:rsidRPr="00087183">
              <w:rPr>
                <w:rFonts w:cs="Times New Roman"/>
              </w:rPr>
              <w:t xml:space="preserve">, if required; and any other details as the Employer may consider appropriate. </w:t>
            </w:r>
          </w:p>
          <w:p w14:paraId="3BEE5D9E"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color w:val="000000" w:themeColor="text1"/>
              </w:rPr>
              <w:t xml:space="preserve">Only Bids, alternative Bids and discounts that are opened and read out at Bid </w:t>
            </w:r>
            <w:r w:rsidRPr="00087183">
              <w:rPr>
                <w:rFonts w:cs="Times New Roman"/>
                <w:b/>
              </w:rPr>
              <w:t>opening</w:t>
            </w:r>
            <w:r w:rsidRPr="00087183">
              <w:rPr>
                <w:rFonts w:cs="Times New Roman"/>
                <w:color w:val="000000" w:themeColor="text1"/>
              </w:rPr>
              <w:t xml:space="preserve"> shall be considered further for evaluation. The Letter of Bid and</w:t>
            </w:r>
            <w:r w:rsidRPr="00087183">
              <w:rPr>
                <w:rFonts w:cs="Times New Roman"/>
                <w:i/>
                <w:color w:val="000000" w:themeColor="text1"/>
              </w:rPr>
              <w:t xml:space="preserve"> </w:t>
            </w:r>
            <w:r w:rsidRPr="00087183">
              <w:rPr>
                <w:rFonts w:cs="Times New Roman"/>
                <w:color w:val="000000" w:themeColor="text1"/>
              </w:rPr>
              <w:t>the</w:t>
            </w:r>
            <w:r w:rsidRPr="00087183">
              <w:rPr>
                <w:rFonts w:cs="Times New Roman"/>
                <w:i/>
                <w:color w:val="000000" w:themeColor="text1"/>
              </w:rPr>
              <w:t xml:space="preserve"> </w:t>
            </w:r>
            <w:r w:rsidRPr="00087183">
              <w:rPr>
                <w:rFonts w:cs="Times New Roman"/>
                <w:color w:val="000000" w:themeColor="text1"/>
              </w:rPr>
              <w:t>priced Schedules</w:t>
            </w:r>
            <w:r w:rsidRPr="00087183">
              <w:rPr>
                <w:rFonts w:cs="Times New Roman"/>
                <w:i/>
                <w:color w:val="000000" w:themeColor="text1"/>
              </w:rPr>
              <w:t xml:space="preserve"> </w:t>
            </w:r>
            <w:r w:rsidRPr="00087183">
              <w:rPr>
                <w:rFonts w:cs="Times New Roman"/>
                <w:color w:val="000000" w:themeColor="text1"/>
              </w:rPr>
              <w:t xml:space="preserve">are to be </w:t>
            </w:r>
            <w:r w:rsidRPr="00087183">
              <w:rPr>
                <w:rFonts w:cs="Times New Roman"/>
              </w:rPr>
              <w:t>initialed</w:t>
            </w:r>
            <w:r w:rsidRPr="00087183">
              <w:rPr>
                <w:rFonts w:cs="Times New Roman"/>
                <w:color w:val="000000" w:themeColor="text1"/>
              </w:rPr>
              <w:t xml:space="preserve"> by representatives of the Employer attending Bid opening in the manner specified</w:t>
            </w:r>
            <w:r w:rsidRPr="00087183">
              <w:rPr>
                <w:rFonts w:cs="Times New Roman"/>
                <w:b/>
                <w:color w:val="000000" w:themeColor="text1"/>
              </w:rPr>
              <w:t xml:space="preserve"> in the BDS</w:t>
            </w:r>
            <w:r w:rsidRPr="00087183">
              <w:rPr>
                <w:rFonts w:cs="Times New Roman"/>
                <w:color w:val="000000" w:themeColor="text1"/>
              </w:rPr>
              <w:t>.</w:t>
            </w:r>
          </w:p>
          <w:p w14:paraId="428A3C7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Employer shall neither discuss the merits of any Bid nor reject any Bid (</w:t>
            </w:r>
            <w:r w:rsidRPr="00087183">
              <w:rPr>
                <w:rFonts w:cs="Times New Roman"/>
                <w:b/>
              </w:rPr>
              <w:t>except</w:t>
            </w:r>
            <w:r w:rsidRPr="00087183">
              <w:rPr>
                <w:rFonts w:cs="Times New Roman"/>
              </w:rPr>
              <w:t xml:space="preserve"> for late Bids, in accordance with ITB 23.1).</w:t>
            </w:r>
          </w:p>
        </w:tc>
      </w:tr>
      <w:tr w:rsidR="00087183" w:rsidRPr="00087183" w14:paraId="05FFDD08"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79062A3"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4924BF4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 xml:space="preserve"> shall prepare a </w:t>
            </w:r>
            <w:r w:rsidRPr="00087183">
              <w:rPr>
                <w:rFonts w:cs="Times New Roman"/>
                <w:b/>
              </w:rPr>
              <w:t>record</w:t>
            </w:r>
            <w:r w:rsidRPr="00087183">
              <w:rPr>
                <w:rFonts w:cs="Times New Roman"/>
              </w:rPr>
              <w:t xml:space="preserve"> of the Bid opening that shall include, as a minimum: </w:t>
            </w:r>
          </w:p>
          <w:p w14:paraId="21CA4216" w14:textId="77777777" w:rsidR="00087183" w:rsidRPr="00087183" w:rsidRDefault="00087183" w:rsidP="00087183">
            <w:pPr>
              <w:pStyle w:val="P3Header1-Clauses"/>
              <w:numPr>
                <w:ilvl w:val="0"/>
                <w:numId w:val="47"/>
              </w:numPr>
              <w:spacing w:before="120" w:after="120"/>
              <w:ind w:left="1175" w:hanging="630"/>
            </w:pPr>
            <w:r w:rsidRPr="00087183">
              <w:t xml:space="preserve">the name of the Bidder and whether there is a withdrawal, substitution, or modification; </w:t>
            </w:r>
          </w:p>
          <w:p w14:paraId="67560A2D" w14:textId="77777777" w:rsidR="00087183" w:rsidRPr="00087183" w:rsidRDefault="00087183" w:rsidP="00087183">
            <w:pPr>
              <w:pStyle w:val="P3Header1-Clauses"/>
              <w:numPr>
                <w:ilvl w:val="0"/>
                <w:numId w:val="47"/>
              </w:numPr>
              <w:spacing w:before="120" w:after="120"/>
              <w:ind w:left="1175" w:hanging="630"/>
            </w:pPr>
            <w:r w:rsidRPr="00087183">
              <w:t xml:space="preserve">the Bid Price, per lot (contract) if applicable, including any discounts; </w:t>
            </w:r>
          </w:p>
          <w:p w14:paraId="6AD1456C" w14:textId="77777777" w:rsidR="00087183" w:rsidRPr="00087183" w:rsidRDefault="00087183" w:rsidP="00087183">
            <w:pPr>
              <w:pStyle w:val="P3Header1-Clauses"/>
              <w:numPr>
                <w:ilvl w:val="0"/>
                <w:numId w:val="47"/>
              </w:numPr>
              <w:spacing w:before="120" w:after="120"/>
              <w:ind w:left="1175" w:hanging="630"/>
            </w:pPr>
            <w:r w:rsidRPr="00087183">
              <w:t>the presence or absence of a Bid Security or Bid-Securing Declaration, if one was required; and</w:t>
            </w:r>
          </w:p>
          <w:p w14:paraId="796141B5" w14:textId="77777777" w:rsidR="00087183" w:rsidRPr="00087183" w:rsidRDefault="00087183" w:rsidP="00087183">
            <w:pPr>
              <w:pStyle w:val="P3Header1-Clauses"/>
              <w:numPr>
                <w:ilvl w:val="0"/>
                <w:numId w:val="47"/>
              </w:numPr>
              <w:spacing w:before="120" w:after="120"/>
              <w:ind w:left="1175" w:hanging="630"/>
            </w:pPr>
            <w:r w:rsidRPr="00087183">
              <w:t>any alternative Bids.</w:t>
            </w:r>
          </w:p>
          <w:p w14:paraId="2322B82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Bidders’ </w:t>
            </w:r>
            <w:r w:rsidRPr="00087183">
              <w:rPr>
                <w:rFonts w:cs="Times New Roman"/>
                <w:b/>
              </w:rPr>
              <w:t>representatives</w:t>
            </w:r>
            <w:r w:rsidRPr="00087183">
              <w:rPr>
                <w:rFonts w:cs="Times New Roman"/>
              </w:rPr>
              <w:t xml:space="preserve"> who are present shall be requested to sign the record. The omission of a Bidder’s signature on the record shall not invalidate the contents and effect of the record. A copy of the record shall be distributed to all Bidders.</w:t>
            </w:r>
          </w:p>
        </w:tc>
      </w:tr>
      <w:tr w:rsidR="00087183" w:rsidRPr="00087183" w14:paraId="7E9BB14C"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shd w:val="clear" w:color="auto" w:fill="auto"/>
          </w:tcPr>
          <w:p w14:paraId="43CF311B" w14:textId="77777777" w:rsidR="00087183" w:rsidRPr="00087183" w:rsidRDefault="00087183" w:rsidP="00087183">
            <w:pPr>
              <w:pStyle w:val="Section1Heading1"/>
              <w:keepNext/>
              <w:keepLines/>
              <w:spacing w:before="120" w:after="120"/>
            </w:pPr>
            <w:bookmarkStart w:id="325" w:name="_Toc438438850"/>
            <w:bookmarkStart w:id="326" w:name="_Toc438532629"/>
            <w:bookmarkStart w:id="327" w:name="_Toc438733994"/>
            <w:bookmarkStart w:id="328" w:name="_Toc438962076"/>
            <w:bookmarkStart w:id="329" w:name="_Toc461939620"/>
            <w:bookmarkStart w:id="330" w:name="_Toc97371030"/>
            <w:bookmarkStart w:id="331" w:name="_Toc325723945"/>
            <w:bookmarkStart w:id="332" w:name="_Toc435624839"/>
            <w:bookmarkStart w:id="333" w:name="_Toc448224252"/>
            <w:bookmarkStart w:id="334" w:name="_Toc25317515"/>
            <w:r w:rsidRPr="00087183">
              <w:t>Evaluation and Comparison of Bids</w:t>
            </w:r>
            <w:bookmarkEnd w:id="325"/>
            <w:bookmarkEnd w:id="326"/>
            <w:bookmarkEnd w:id="327"/>
            <w:bookmarkEnd w:id="328"/>
            <w:bookmarkEnd w:id="329"/>
            <w:bookmarkEnd w:id="330"/>
            <w:bookmarkEnd w:id="331"/>
            <w:bookmarkEnd w:id="332"/>
            <w:bookmarkEnd w:id="333"/>
            <w:bookmarkEnd w:id="334"/>
          </w:p>
        </w:tc>
      </w:tr>
      <w:tr w:rsidR="00087183" w:rsidRPr="00087183" w14:paraId="3E3DC53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5ED9E4E" w14:textId="77777777" w:rsidR="00087183" w:rsidRPr="00087183" w:rsidRDefault="00087183" w:rsidP="00087183">
            <w:pPr>
              <w:pStyle w:val="Section1-Clauses"/>
              <w:numPr>
                <w:ilvl w:val="0"/>
                <w:numId w:val="30"/>
              </w:numPr>
              <w:tabs>
                <w:tab w:val="clear" w:pos="432"/>
              </w:tabs>
              <w:spacing w:before="120" w:after="120"/>
              <w:ind w:left="360" w:hanging="360"/>
            </w:pPr>
            <w:bookmarkStart w:id="335" w:name="_Toc448224253"/>
            <w:bookmarkStart w:id="336" w:name="_Toc25317516"/>
            <w:bookmarkStart w:id="337" w:name="_Toc438438851"/>
            <w:bookmarkStart w:id="338" w:name="_Toc438532630"/>
            <w:bookmarkStart w:id="339" w:name="_Toc438733995"/>
            <w:bookmarkStart w:id="340" w:name="_Toc438907032"/>
            <w:bookmarkStart w:id="341" w:name="_Toc438907231"/>
            <w:bookmarkStart w:id="342" w:name="_Toc97371031"/>
            <w:bookmarkStart w:id="343" w:name="_Toc139863128"/>
            <w:bookmarkStart w:id="344" w:name="_Toc325723946"/>
            <w:bookmarkStart w:id="345" w:name="_Toc435624840"/>
            <w:r w:rsidRPr="00087183">
              <w:t>Confidentiality</w:t>
            </w:r>
            <w:bookmarkEnd w:id="335"/>
            <w:bookmarkEnd w:id="336"/>
            <w:bookmarkEnd w:id="337"/>
            <w:bookmarkEnd w:id="338"/>
            <w:bookmarkEnd w:id="339"/>
            <w:bookmarkEnd w:id="340"/>
            <w:bookmarkEnd w:id="341"/>
            <w:bookmarkEnd w:id="342"/>
            <w:bookmarkEnd w:id="343"/>
            <w:bookmarkEnd w:id="344"/>
            <w:bookmarkEnd w:id="345"/>
          </w:p>
        </w:tc>
        <w:tc>
          <w:tcPr>
            <w:tcW w:w="7201" w:type="dxa"/>
            <w:tcBorders>
              <w:top w:val="nil"/>
              <w:left w:val="nil"/>
              <w:bottom w:val="nil"/>
              <w:right w:val="nil"/>
            </w:tcBorders>
            <w:shd w:val="clear" w:color="auto" w:fill="auto"/>
          </w:tcPr>
          <w:p w14:paraId="77DEED2D"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Information relating to the evaluation of Bids and recommendation of contract award, shall not be disclosed to Bidders or any other persons not </w:t>
            </w:r>
            <w:r w:rsidRPr="00087183">
              <w:rPr>
                <w:rFonts w:cs="Times New Roman"/>
                <w:b/>
              </w:rPr>
              <w:t>officially</w:t>
            </w:r>
            <w:r w:rsidRPr="00087183">
              <w:rPr>
                <w:rFonts w:cs="Times New Roman"/>
              </w:rPr>
              <w:t xml:space="preserve"> concerned with the Bidding process until </w:t>
            </w:r>
            <w:r w:rsidRPr="00087183">
              <w:rPr>
                <w:rFonts w:cs="Times New Roman"/>
                <w:color w:val="000000" w:themeColor="text1"/>
              </w:rPr>
              <w:t>information on Intention to Award the Contract is transmitted</w:t>
            </w:r>
            <w:r w:rsidRPr="00087183">
              <w:rPr>
                <w:rFonts w:cs="Times New Roman"/>
              </w:rPr>
              <w:t xml:space="preserve"> to all Bidders in accordance with ITB 43.</w:t>
            </w:r>
          </w:p>
        </w:tc>
      </w:tr>
      <w:tr w:rsidR="00087183" w:rsidRPr="00087183" w14:paraId="5783AB75"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2C2CDBA"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665B4C1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Any effort by a Bidder to influence the Employer in the evaluation of the Bids or Contract </w:t>
            </w:r>
            <w:r w:rsidRPr="00087183">
              <w:rPr>
                <w:rFonts w:cs="Times New Roman"/>
                <w:b/>
              </w:rPr>
              <w:t>award</w:t>
            </w:r>
            <w:r w:rsidRPr="00087183">
              <w:rPr>
                <w:rFonts w:cs="Times New Roman"/>
              </w:rPr>
              <w:t xml:space="preserve"> decisions may result in the rejection of its Bid.  </w:t>
            </w:r>
          </w:p>
        </w:tc>
      </w:tr>
      <w:tr w:rsidR="00087183" w:rsidRPr="00087183" w14:paraId="1D314510"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15586CF"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7921B53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Notwithstanding ITB 26.2, from the time of Bid opening to the time of Contract award, if a Bidder wishes to contact the </w:t>
            </w:r>
            <w:r w:rsidRPr="00087183">
              <w:rPr>
                <w:rStyle w:val="StyleHeader2-SubClausesItalicChar"/>
                <w:rFonts w:cs="Times New Roman"/>
                <w:i w:val="0"/>
              </w:rPr>
              <w:t>Employer</w:t>
            </w:r>
            <w:r w:rsidRPr="00087183">
              <w:rPr>
                <w:rFonts w:cs="Times New Roman"/>
              </w:rPr>
              <w:t xml:space="preserve"> on any matter related to the Bidding process, it shall do so in writing.</w:t>
            </w:r>
          </w:p>
        </w:tc>
      </w:tr>
      <w:tr w:rsidR="00087183" w:rsidRPr="00087183" w14:paraId="2BD41CC3"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6334112" w14:textId="77777777" w:rsidR="00087183" w:rsidRPr="00087183" w:rsidRDefault="00087183" w:rsidP="00087183">
            <w:pPr>
              <w:pStyle w:val="Section1-Clauses"/>
              <w:numPr>
                <w:ilvl w:val="0"/>
                <w:numId w:val="30"/>
              </w:numPr>
              <w:tabs>
                <w:tab w:val="clear" w:pos="432"/>
              </w:tabs>
              <w:spacing w:before="120" w:after="120"/>
              <w:ind w:left="360" w:hanging="360"/>
            </w:pPr>
            <w:bookmarkStart w:id="346" w:name="_Toc424009129"/>
            <w:bookmarkStart w:id="347" w:name="_Toc438438852"/>
            <w:bookmarkStart w:id="348" w:name="_Toc438532631"/>
            <w:bookmarkStart w:id="349" w:name="_Toc438733996"/>
            <w:bookmarkStart w:id="350" w:name="_Toc438907033"/>
            <w:bookmarkStart w:id="351" w:name="_Toc438907232"/>
            <w:bookmarkStart w:id="352" w:name="_Toc97371032"/>
            <w:bookmarkStart w:id="353" w:name="_Toc139863129"/>
            <w:bookmarkStart w:id="354" w:name="_Toc325723947"/>
            <w:bookmarkStart w:id="355" w:name="_Toc435624841"/>
            <w:bookmarkStart w:id="356" w:name="_Toc448224254"/>
            <w:bookmarkStart w:id="357" w:name="_Toc25317517"/>
            <w:r w:rsidRPr="00087183">
              <w:t>Clarification of Bids</w:t>
            </w:r>
            <w:bookmarkEnd w:id="346"/>
            <w:bookmarkEnd w:id="347"/>
            <w:bookmarkEnd w:id="348"/>
            <w:bookmarkEnd w:id="349"/>
            <w:bookmarkEnd w:id="350"/>
            <w:bookmarkEnd w:id="351"/>
            <w:bookmarkEnd w:id="352"/>
            <w:bookmarkEnd w:id="353"/>
            <w:bookmarkEnd w:id="354"/>
            <w:bookmarkEnd w:id="355"/>
            <w:bookmarkEnd w:id="356"/>
            <w:bookmarkEnd w:id="357"/>
          </w:p>
          <w:p w14:paraId="7754033D"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6D0D21B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To assist in the examination, evaluation, and comparison of the Bids, and qualification of the Bidders, the </w:t>
            </w:r>
            <w:r w:rsidRPr="00087183">
              <w:rPr>
                <w:rStyle w:val="StyleHeader2-SubClausesItalicChar"/>
                <w:rFonts w:cs="Times New Roman"/>
                <w:i w:val="0"/>
              </w:rPr>
              <w:t>Employer</w:t>
            </w:r>
            <w:r w:rsidRPr="00087183">
              <w:rPr>
                <w:rFonts w:cs="Times New Roman"/>
              </w:rPr>
              <w:t xml:space="preserve"> may, at its discretion, ask any </w:t>
            </w:r>
            <w:r w:rsidRPr="00087183">
              <w:rPr>
                <w:rFonts w:cs="Times New Roman"/>
                <w:b/>
              </w:rPr>
              <w:t>Bidder</w:t>
            </w:r>
            <w:r w:rsidRPr="00087183">
              <w:rPr>
                <w:rFonts w:cs="Times New Roman"/>
              </w:rPr>
              <w:t xml:space="preserve"> for a clarification of its Bid given a reasonable time for a response. Any clarification submitted by a Bidder that is not in response to a request by the </w:t>
            </w:r>
            <w:r w:rsidRPr="00087183">
              <w:rPr>
                <w:rStyle w:val="StyleHeader2-SubClausesItalicChar"/>
                <w:rFonts w:cs="Times New Roman"/>
                <w:i w:val="0"/>
              </w:rPr>
              <w:t>Employer</w:t>
            </w:r>
            <w:r w:rsidRPr="00087183">
              <w:rPr>
                <w:rFonts w:cs="Times New Roman"/>
              </w:rPr>
              <w:t xml:space="preserve"> shall not be considered. The </w:t>
            </w:r>
            <w:r w:rsidRPr="00087183">
              <w:rPr>
                <w:rStyle w:val="StyleHeader2-SubClausesItalicChar"/>
                <w:rFonts w:cs="Times New Roman"/>
                <w:i w:val="0"/>
              </w:rPr>
              <w:t>Employer</w:t>
            </w:r>
            <w:r w:rsidRPr="00087183">
              <w:rPr>
                <w:rFonts w:cs="Times New Roman"/>
              </w:rPr>
              <w:t xml:space="preserve">’s request for clarification and the response shall be in writing. No change, including any voluntary increase or decrease in the prices or substance of the Bid shall be sought, offered, or permitted, except to confirm the correction of arithmetic errors discovered by the </w:t>
            </w:r>
            <w:r w:rsidRPr="00087183">
              <w:rPr>
                <w:rStyle w:val="StyleHeader2-SubClausesItalicChar"/>
                <w:rFonts w:cs="Times New Roman"/>
                <w:i w:val="0"/>
              </w:rPr>
              <w:t>Employer</w:t>
            </w:r>
            <w:r w:rsidRPr="00087183">
              <w:rPr>
                <w:rFonts w:cs="Times New Roman"/>
              </w:rPr>
              <w:t xml:space="preserve"> in the evaluation of the Bids, in accordance with ITB 31.</w:t>
            </w:r>
          </w:p>
        </w:tc>
      </w:tr>
      <w:tr w:rsidR="00087183" w:rsidRPr="00087183" w14:paraId="63D73285"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3603B3C"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1DCD30D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a Bidder does not provide clarifications of its Bid by the date and time set in the </w:t>
            </w:r>
            <w:r w:rsidRPr="00087183">
              <w:rPr>
                <w:rStyle w:val="StyleHeader2-SubClausesItalicChar"/>
                <w:rFonts w:cs="Times New Roman"/>
                <w:i w:val="0"/>
              </w:rPr>
              <w:t>Employer</w:t>
            </w:r>
            <w:r w:rsidRPr="00087183">
              <w:rPr>
                <w:rFonts w:cs="Times New Roman"/>
              </w:rPr>
              <w:t>’s request for clarification, its Bid may be rejected.</w:t>
            </w:r>
          </w:p>
        </w:tc>
      </w:tr>
      <w:tr w:rsidR="00087183" w:rsidRPr="00087183" w14:paraId="3E449506"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51B9FBAC" w14:textId="77777777" w:rsidR="00087183" w:rsidRPr="00087183" w:rsidRDefault="00087183" w:rsidP="00087183">
            <w:pPr>
              <w:pStyle w:val="Section1-Clauses"/>
              <w:numPr>
                <w:ilvl w:val="0"/>
                <w:numId w:val="30"/>
              </w:numPr>
              <w:tabs>
                <w:tab w:val="clear" w:pos="432"/>
              </w:tabs>
              <w:spacing w:before="120" w:after="120"/>
              <w:ind w:left="360" w:hanging="360"/>
            </w:pPr>
            <w:bookmarkStart w:id="358" w:name="_Toc97371033"/>
            <w:bookmarkStart w:id="359" w:name="_Toc139863130"/>
            <w:bookmarkStart w:id="360" w:name="_Toc325723948"/>
            <w:bookmarkStart w:id="361" w:name="_Toc435624842"/>
            <w:bookmarkStart w:id="362" w:name="_Toc448224255"/>
            <w:bookmarkStart w:id="363" w:name="_Toc25317518"/>
            <w:r w:rsidRPr="00087183">
              <w:t>Deviations, Reservations, and Omissions</w:t>
            </w:r>
            <w:bookmarkEnd w:id="358"/>
            <w:bookmarkEnd w:id="359"/>
            <w:bookmarkEnd w:id="360"/>
            <w:bookmarkEnd w:id="361"/>
            <w:bookmarkEnd w:id="362"/>
            <w:bookmarkEnd w:id="363"/>
          </w:p>
        </w:tc>
        <w:tc>
          <w:tcPr>
            <w:tcW w:w="7201" w:type="dxa"/>
            <w:tcBorders>
              <w:top w:val="nil"/>
              <w:left w:val="nil"/>
              <w:bottom w:val="nil"/>
              <w:right w:val="nil"/>
            </w:tcBorders>
            <w:shd w:val="clear" w:color="auto" w:fill="auto"/>
          </w:tcPr>
          <w:p w14:paraId="66F8C9C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During the </w:t>
            </w:r>
            <w:r w:rsidRPr="00087183">
              <w:rPr>
                <w:rFonts w:cs="Times New Roman"/>
                <w:b/>
              </w:rPr>
              <w:t>evaluation</w:t>
            </w:r>
            <w:r w:rsidRPr="00087183">
              <w:rPr>
                <w:rFonts w:cs="Times New Roman"/>
              </w:rPr>
              <w:t xml:space="preserve"> of Bids, the following definitions apply:</w:t>
            </w:r>
          </w:p>
          <w:p w14:paraId="7161BE64" w14:textId="77777777" w:rsidR="00087183" w:rsidRPr="00087183" w:rsidRDefault="00087183" w:rsidP="00087183">
            <w:pPr>
              <w:pStyle w:val="P3Header1-Clauses"/>
              <w:numPr>
                <w:ilvl w:val="0"/>
                <w:numId w:val="48"/>
              </w:numPr>
              <w:spacing w:before="120" w:after="120"/>
              <w:ind w:left="1175" w:hanging="630"/>
              <w:rPr>
                <w:szCs w:val="24"/>
              </w:rPr>
            </w:pPr>
            <w:r w:rsidRPr="00087183">
              <w:rPr>
                <w:szCs w:val="24"/>
              </w:rPr>
              <w:t xml:space="preserve">“Deviation” is a departure from the requirements specified in the </w:t>
            </w:r>
            <w:r w:rsidRPr="00087183">
              <w:t>bidding</w:t>
            </w:r>
            <w:r w:rsidRPr="00087183">
              <w:rPr>
                <w:szCs w:val="24"/>
              </w:rPr>
              <w:t xml:space="preserve"> document;</w:t>
            </w:r>
          </w:p>
          <w:p w14:paraId="4DD20022" w14:textId="77777777" w:rsidR="00087183" w:rsidRPr="00087183" w:rsidRDefault="00087183" w:rsidP="00087183">
            <w:pPr>
              <w:pStyle w:val="P3Header1-Clauses"/>
              <w:numPr>
                <w:ilvl w:val="0"/>
                <w:numId w:val="48"/>
              </w:numPr>
              <w:spacing w:before="120" w:after="120"/>
              <w:ind w:left="1175" w:hanging="630"/>
              <w:rPr>
                <w:szCs w:val="24"/>
              </w:rPr>
            </w:pPr>
            <w:r w:rsidRPr="00087183">
              <w:rPr>
                <w:szCs w:val="24"/>
              </w:rPr>
              <w:t xml:space="preserve">“Reservation” is the setting of limiting conditions or </w:t>
            </w:r>
            <w:r w:rsidRPr="00087183">
              <w:t>withholding</w:t>
            </w:r>
            <w:r w:rsidRPr="00087183">
              <w:rPr>
                <w:szCs w:val="24"/>
              </w:rPr>
              <w:t xml:space="preserve"> from complete acceptance of the requirements specified in the </w:t>
            </w:r>
            <w:r w:rsidRPr="00087183">
              <w:t>bidding</w:t>
            </w:r>
            <w:r w:rsidRPr="00087183">
              <w:rPr>
                <w:szCs w:val="24"/>
              </w:rPr>
              <w:t xml:space="preserve"> document; and</w:t>
            </w:r>
          </w:p>
          <w:p w14:paraId="0C5BF14C" w14:textId="77777777" w:rsidR="00087183" w:rsidRPr="00087183" w:rsidRDefault="00087183" w:rsidP="00087183">
            <w:pPr>
              <w:pStyle w:val="P3Header1-Clauses"/>
              <w:numPr>
                <w:ilvl w:val="0"/>
                <w:numId w:val="48"/>
              </w:numPr>
              <w:spacing w:before="120" w:after="120"/>
              <w:ind w:left="1175" w:hanging="630"/>
              <w:rPr>
                <w:i/>
                <w:szCs w:val="24"/>
              </w:rPr>
            </w:pPr>
            <w:r w:rsidRPr="00087183">
              <w:rPr>
                <w:szCs w:val="24"/>
              </w:rPr>
              <w:t>“</w:t>
            </w:r>
            <w:r w:rsidRPr="00087183">
              <w:t>Omission</w:t>
            </w:r>
            <w:r w:rsidRPr="00087183">
              <w:rPr>
                <w:szCs w:val="24"/>
              </w:rPr>
              <w:t xml:space="preserve">” is </w:t>
            </w:r>
            <w:r w:rsidRPr="00087183">
              <w:t>the</w:t>
            </w:r>
            <w:r w:rsidRPr="00087183">
              <w:rPr>
                <w:szCs w:val="24"/>
              </w:rPr>
              <w:t xml:space="preserve"> failure to submit part or all of the information or documentation required in the bidding document.</w:t>
            </w:r>
          </w:p>
        </w:tc>
      </w:tr>
      <w:tr w:rsidR="00087183" w:rsidRPr="00087183" w14:paraId="5CECA746"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815EBA8" w14:textId="77777777" w:rsidR="00087183" w:rsidRPr="00087183" w:rsidRDefault="00087183" w:rsidP="00087183">
            <w:pPr>
              <w:pStyle w:val="Section1-Clauses"/>
              <w:numPr>
                <w:ilvl w:val="0"/>
                <w:numId w:val="30"/>
              </w:numPr>
              <w:tabs>
                <w:tab w:val="clear" w:pos="432"/>
              </w:tabs>
              <w:spacing w:before="120" w:after="120"/>
              <w:ind w:left="360" w:hanging="360"/>
            </w:pPr>
            <w:bookmarkStart w:id="364" w:name="_Toc97371034"/>
            <w:bookmarkStart w:id="365" w:name="_Toc139863131"/>
            <w:bookmarkStart w:id="366" w:name="_Toc325723949"/>
            <w:bookmarkStart w:id="367" w:name="_Toc435624843"/>
            <w:bookmarkStart w:id="368" w:name="_Toc448224256"/>
            <w:bookmarkStart w:id="369" w:name="_Toc25317519"/>
            <w:bookmarkStart w:id="370" w:name="_Toc438438854"/>
            <w:bookmarkStart w:id="371" w:name="_Toc438532636"/>
            <w:bookmarkStart w:id="372" w:name="_Toc438733998"/>
            <w:bookmarkStart w:id="373" w:name="_Toc438907035"/>
            <w:bookmarkStart w:id="374" w:name="_Toc438907234"/>
            <w:r w:rsidRPr="00087183">
              <w:t>Determination of Responsiveness</w:t>
            </w:r>
            <w:bookmarkEnd w:id="364"/>
            <w:bookmarkEnd w:id="365"/>
            <w:bookmarkEnd w:id="366"/>
            <w:bookmarkEnd w:id="367"/>
            <w:bookmarkEnd w:id="368"/>
            <w:bookmarkEnd w:id="369"/>
            <w:r w:rsidRPr="00087183">
              <w:t xml:space="preserve"> </w:t>
            </w:r>
            <w:bookmarkEnd w:id="370"/>
            <w:bookmarkEnd w:id="371"/>
            <w:bookmarkEnd w:id="372"/>
            <w:bookmarkEnd w:id="373"/>
            <w:bookmarkEnd w:id="374"/>
          </w:p>
        </w:tc>
        <w:tc>
          <w:tcPr>
            <w:tcW w:w="7201" w:type="dxa"/>
            <w:tcBorders>
              <w:top w:val="nil"/>
              <w:left w:val="nil"/>
              <w:bottom w:val="nil"/>
              <w:right w:val="nil"/>
            </w:tcBorders>
            <w:shd w:val="clear" w:color="auto" w:fill="auto"/>
          </w:tcPr>
          <w:p w14:paraId="2BFE7C2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’s determination of a Bid’s responsiveness is to be based on the contents of the Bid itself, as defined in ITB 11.</w:t>
            </w:r>
          </w:p>
        </w:tc>
      </w:tr>
      <w:tr w:rsidR="00087183" w:rsidRPr="00087183" w14:paraId="74EB6EFE"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DDA057D" w14:textId="77777777" w:rsidR="00087183" w:rsidRPr="00087183" w:rsidRDefault="00087183" w:rsidP="00087183">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shd w:val="clear" w:color="auto" w:fill="auto"/>
          </w:tcPr>
          <w:p w14:paraId="30117D2E"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 substantially responsive Bid is one that meets the requirements of the bidding </w:t>
            </w:r>
            <w:r w:rsidRPr="00087183">
              <w:rPr>
                <w:rFonts w:cs="Times New Roman"/>
                <w:b/>
              </w:rPr>
              <w:t>document</w:t>
            </w:r>
            <w:r w:rsidRPr="00087183">
              <w:rPr>
                <w:rFonts w:cs="Times New Roman"/>
              </w:rPr>
              <w:t xml:space="preserve"> without material deviation, reservation, or omission. A material deviation, reservation, or omission is one that:</w:t>
            </w:r>
          </w:p>
          <w:p w14:paraId="29FC0F6D" w14:textId="77777777" w:rsidR="00087183" w:rsidRPr="00087183" w:rsidRDefault="00087183" w:rsidP="00087183">
            <w:pPr>
              <w:pStyle w:val="P3Header1-Clauses"/>
              <w:numPr>
                <w:ilvl w:val="0"/>
                <w:numId w:val="49"/>
              </w:numPr>
              <w:spacing w:before="120" w:after="120"/>
              <w:ind w:left="1175" w:hanging="630"/>
              <w:rPr>
                <w:szCs w:val="24"/>
              </w:rPr>
            </w:pPr>
            <w:r w:rsidRPr="00087183">
              <w:rPr>
                <w:szCs w:val="24"/>
              </w:rPr>
              <w:t xml:space="preserve">if accepted, </w:t>
            </w:r>
            <w:r w:rsidRPr="00087183">
              <w:t>would</w:t>
            </w:r>
            <w:r w:rsidRPr="00087183">
              <w:rPr>
                <w:szCs w:val="24"/>
              </w:rPr>
              <w:t>:</w:t>
            </w:r>
          </w:p>
          <w:p w14:paraId="45E8878A" w14:textId="77777777" w:rsidR="00087183" w:rsidRPr="00087183" w:rsidRDefault="00087183" w:rsidP="00087183">
            <w:pPr>
              <w:pStyle w:val="Heading4"/>
              <w:ind w:left="1529" w:hanging="360"/>
              <w:rPr>
                <w:rFonts w:ascii="Times New Roman" w:hAnsi="Times New Roman" w:cs="Times New Roman"/>
                <w:sz w:val="24"/>
                <w:szCs w:val="24"/>
              </w:rPr>
            </w:pPr>
            <w:r w:rsidRPr="00087183">
              <w:rPr>
                <w:rFonts w:ascii="Times New Roman" w:hAnsi="Times New Roman" w:cs="Times New Roman"/>
                <w:sz w:val="24"/>
                <w:szCs w:val="24"/>
              </w:rPr>
              <w:t>(</w:t>
            </w:r>
            <w:proofErr w:type="spellStart"/>
            <w:r w:rsidRPr="00087183">
              <w:rPr>
                <w:rFonts w:ascii="Times New Roman" w:hAnsi="Times New Roman" w:cs="Times New Roman"/>
                <w:sz w:val="24"/>
                <w:szCs w:val="24"/>
              </w:rPr>
              <w:t>i</w:t>
            </w:r>
            <w:proofErr w:type="spellEnd"/>
            <w:r w:rsidRPr="00087183">
              <w:rPr>
                <w:rFonts w:ascii="Times New Roman" w:hAnsi="Times New Roman" w:cs="Times New Roman"/>
                <w:sz w:val="24"/>
                <w:szCs w:val="24"/>
              </w:rPr>
              <w:t>)</w:t>
            </w:r>
            <w:r w:rsidRPr="00087183">
              <w:rPr>
                <w:rFonts w:ascii="Times New Roman" w:hAnsi="Times New Roman" w:cs="Times New Roman"/>
                <w:sz w:val="24"/>
                <w:szCs w:val="24"/>
              </w:rPr>
              <w:tab/>
              <w:t>affect in any substantial way the scope, quality, or performance of the Works specified in the Contract; or</w:t>
            </w:r>
          </w:p>
          <w:p w14:paraId="04A482CB" w14:textId="77777777" w:rsidR="00087183" w:rsidRPr="00087183" w:rsidRDefault="00087183" w:rsidP="00087183">
            <w:pPr>
              <w:pStyle w:val="Heading4"/>
              <w:ind w:left="1529" w:hanging="360"/>
              <w:rPr>
                <w:rFonts w:ascii="Times New Roman" w:hAnsi="Times New Roman" w:cs="Times New Roman"/>
                <w:sz w:val="24"/>
                <w:szCs w:val="24"/>
              </w:rPr>
            </w:pPr>
            <w:r w:rsidRPr="00087183">
              <w:rPr>
                <w:rFonts w:ascii="Times New Roman" w:hAnsi="Times New Roman" w:cs="Times New Roman"/>
                <w:sz w:val="24"/>
                <w:szCs w:val="24"/>
              </w:rPr>
              <w:t>(ii)</w:t>
            </w:r>
            <w:r w:rsidRPr="00087183">
              <w:rPr>
                <w:rFonts w:ascii="Times New Roman" w:hAnsi="Times New Roman" w:cs="Times New Roman"/>
                <w:sz w:val="24"/>
                <w:szCs w:val="24"/>
              </w:rPr>
              <w:tab/>
              <w:t>limit in any substantial way, inconsistent with the bidding document, the Employer’s rights or the Bidder’s obligations under the proposed Contract; or</w:t>
            </w:r>
          </w:p>
          <w:p w14:paraId="363A4810" w14:textId="77777777" w:rsidR="00087183" w:rsidRPr="00087183" w:rsidRDefault="00087183" w:rsidP="00087183">
            <w:pPr>
              <w:pStyle w:val="P3Header1-Clauses"/>
              <w:numPr>
                <w:ilvl w:val="0"/>
                <w:numId w:val="49"/>
              </w:numPr>
              <w:spacing w:before="120" w:after="120"/>
              <w:ind w:left="1175" w:hanging="630"/>
              <w:rPr>
                <w:szCs w:val="24"/>
              </w:rPr>
            </w:pPr>
            <w:r w:rsidRPr="00087183">
              <w:rPr>
                <w:szCs w:val="24"/>
              </w:rPr>
              <w:t xml:space="preserve">if </w:t>
            </w:r>
            <w:r w:rsidRPr="00087183">
              <w:t>rectified</w:t>
            </w:r>
            <w:r w:rsidRPr="00087183">
              <w:rPr>
                <w:szCs w:val="24"/>
              </w:rPr>
              <w:t xml:space="preserve">, would </w:t>
            </w:r>
            <w:r w:rsidRPr="00087183">
              <w:t>unfairly</w:t>
            </w:r>
            <w:r w:rsidRPr="00087183">
              <w:rPr>
                <w:szCs w:val="24"/>
              </w:rPr>
              <w:t xml:space="preserve"> affect the competitive position of other Bidders presenting substantially responsive Bids.</w:t>
            </w:r>
          </w:p>
        </w:tc>
      </w:tr>
      <w:tr w:rsidR="00087183" w:rsidRPr="00087183" w14:paraId="0D9C6DBD"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70DF6AB"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3DBCC348"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 xml:space="preserve"> shall examine the technical aspects of the Bid submitted in accordance with ITB 16, in particular, to confirm that all requirements of Section VII, Works’ Requirements have been met without any material deviation, reservation or omission.</w:t>
            </w:r>
          </w:p>
        </w:tc>
      </w:tr>
      <w:tr w:rsidR="00087183" w:rsidRPr="00087183" w14:paraId="66BC66B0"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452A9133"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0D112B7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If a Bid is not substantially responsive to the requirements of the bidding document, </w:t>
            </w:r>
            <w:r w:rsidRPr="00087183">
              <w:rPr>
                <w:rFonts w:cs="Times New Roman"/>
                <w:b/>
              </w:rPr>
              <w:t>it</w:t>
            </w:r>
            <w:r w:rsidRPr="00087183">
              <w:rPr>
                <w:rFonts w:cs="Times New Roman"/>
              </w:rPr>
              <w:t xml:space="preserve"> shall be rejected by the </w:t>
            </w:r>
            <w:r w:rsidRPr="00087183">
              <w:rPr>
                <w:rStyle w:val="StyleHeader2-SubClausesItalicChar"/>
                <w:rFonts w:cs="Times New Roman"/>
                <w:i w:val="0"/>
              </w:rPr>
              <w:t>Employer</w:t>
            </w:r>
            <w:r w:rsidRPr="00087183">
              <w:rPr>
                <w:rFonts w:cs="Times New Roman"/>
              </w:rPr>
              <w:t xml:space="preserve"> and may not subsequently be made responsive by correction of the material deviation, reservation, or omission.</w:t>
            </w:r>
          </w:p>
        </w:tc>
      </w:tr>
      <w:tr w:rsidR="00087183" w:rsidRPr="00087183" w14:paraId="252C5FD0"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4BC6991" w14:textId="77777777" w:rsidR="00087183" w:rsidRPr="00087183" w:rsidRDefault="00087183" w:rsidP="00087183">
            <w:pPr>
              <w:pStyle w:val="Section1-Clauses"/>
              <w:numPr>
                <w:ilvl w:val="0"/>
                <w:numId w:val="30"/>
              </w:numPr>
              <w:tabs>
                <w:tab w:val="clear" w:pos="432"/>
              </w:tabs>
              <w:spacing w:before="120" w:after="120"/>
              <w:ind w:left="360" w:hanging="360"/>
            </w:pPr>
            <w:bookmarkStart w:id="375" w:name="_Hlt438533232"/>
            <w:bookmarkStart w:id="376" w:name="_Toc97371035"/>
            <w:bookmarkStart w:id="377" w:name="_Toc139863132"/>
            <w:bookmarkStart w:id="378" w:name="_Toc325723950"/>
            <w:bookmarkStart w:id="379" w:name="_Toc435624844"/>
            <w:bookmarkStart w:id="380" w:name="_Toc448224257"/>
            <w:bookmarkStart w:id="381" w:name="_Toc25317520"/>
            <w:bookmarkEnd w:id="375"/>
            <w:r w:rsidRPr="00087183">
              <w:t>Nonmaterial Nonconformities</w:t>
            </w:r>
            <w:bookmarkEnd w:id="376"/>
            <w:bookmarkEnd w:id="377"/>
            <w:bookmarkEnd w:id="378"/>
            <w:bookmarkEnd w:id="379"/>
            <w:bookmarkEnd w:id="380"/>
            <w:bookmarkEnd w:id="381"/>
          </w:p>
        </w:tc>
        <w:tc>
          <w:tcPr>
            <w:tcW w:w="7201" w:type="dxa"/>
            <w:tcBorders>
              <w:top w:val="nil"/>
              <w:left w:val="nil"/>
              <w:bottom w:val="nil"/>
              <w:right w:val="nil"/>
            </w:tcBorders>
            <w:shd w:val="clear" w:color="auto" w:fill="auto"/>
          </w:tcPr>
          <w:p w14:paraId="2B2AD4A4"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Provided that a </w:t>
            </w:r>
            <w:r w:rsidRPr="00087183">
              <w:rPr>
                <w:rFonts w:cs="Times New Roman"/>
                <w:b/>
              </w:rPr>
              <w:t>Bid</w:t>
            </w:r>
            <w:r w:rsidRPr="00087183">
              <w:rPr>
                <w:rFonts w:cs="Times New Roman"/>
              </w:rPr>
              <w:t xml:space="preserve"> is substantially responsive, the </w:t>
            </w:r>
            <w:r w:rsidRPr="00087183">
              <w:rPr>
                <w:rStyle w:val="StyleHeader2-SubClausesItalicChar"/>
                <w:rFonts w:cs="Times New Roman"/>
                <w:i w:val="0"/>
              </w:rPr>
              <w:t>Employer</w:t>
            </w:r>
            <w:r w:rsidRPr="00087183">
              <w:rPr>
                <w:rFonts w:cs="Times New Roman"/>
              </w:rPr>
              <w:t xml:space="preserve"> may waive any nonconformities in the Bid.</w:t>
            </w:r>
          </w:p>
        </w:tc>
      </w:tr>
      <w:tr w:rsidR="00087183" w:rsidRPr="00087183" w14:paraId="40CA6B0A"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26465F0" w14:textId="77777777" w:rsidR="00087183" w:rsidRPr="00087183" w:rsidRDefault="00087183" w:rsidP="00087183">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shd w:val="clear" w:color="auto" w:fill="auto"/>
          </w:tcPr>
          <w:p w14:paraId="50A76494"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Provided that a Bid is substantially responsive, the </w:t>
            </w:r>
            <w:r w:rsidRPr="00087183">
              <w:rPr>
                <w:rStyle w:val="StyleHeader2-SubClausesItalicChar"/>
                <w:rFonts w:cs="Times New Roman"/>
                <w:i w:val="0"/>
              </w:rPr>
              <w:t>Employer</w:t>
            </w:r>
            <w:r w:rsidRPr="00087183">
              <w:rPr>
                <w:rFonts w:cs="Times New Roman"/>
              </w:rPr>
              <w:t xml:space="preserve">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087183" w:rsidRPr="00087183" w14:paraId="1DDBA766"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0794057"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36A61E0D"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Provided that a Bid is substantially responsive, the </w:t>
            </w:r>
            <w:r w:rsidRPr="00087183">
              <w:rPr>
                <w:rStyle w:val="StyleHeader2-SubClausesItalicChar"/>
                <w:rFonts w:cs="Times New Roman"/>
                <w:i w:val="0"/>
              </w:rPr>
              <w:t>Employer</w:t>
            </w:r>
            <w:r w:rsidRPr="00087183">
              <w:rPr>
                <w:rFonts w:cs="Times New Roman"/>
              </w:rPr>
              <w:t xml:space="preserve"> shall rectify quantifiable nonmaterial nonconformities related to the Bid Price. To this effect, the Bid Price shall be adjusted, for comparison purposes only </w:t>
            </w:r>
            <w:r w:rsidRPr="00087183">
              <w:rPr>
                <w:rFonts w:cs="Times New Roman"/>
                <w:b/>
              </w:rPr>
              <w:t>to</w:t>
            </w:r>
            <w:r w:rsidRPr="00087183">
              <w:rPr>
                <w:rFonts w:cs="Times New Roman"/>
              </w:rPr>
              <w:t xml:space="preserve"> reflect the price of a missing or non-conforming item or component, by adding the average price of the item or component quoted by substantially responsive Bidders. If the price of the item or component cannot be derived from the price of other substantially responsive Bids, the Employer shall use its best estimate.</w:t>
            </w:r>
          </w:p>
        </w:tc>
      </w:tr>
      <w:tr w:rsidR="00087183" w:rsidRPr="00087183" w14:paraId="7918A14A"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EB1C342" w14:textId="77777777" w:rsidR="00087183" w:rsidRPr="00087183" w:rsidRDefault="00087183" w:rsidP="00087183">
            <w:pPr>
              <w:pStyle w:val="Section1-Clauses"/>
              <w:numPr>
                <w:ilvl w:val="0"/>
                <w:numId w:val="30"/>
              </w:numPr>
              <w:tabs>
                <w:tab w:val="clear" w:pos="432"/>
              </w:tabs>
              <w:spacing w:before="120" w:after="120"/>
              <w:ind w:left="360" w:hanging="360"/>
            </w:pPr>
            <w:bookmarkStart w:id="382" w:name="_Toc435624845"/>
            <w:bookmarkStart w:id="383" w:name="_Toc97371036"/>
            <w:bookmarkStart w:id="384" w:name="_Toc325723951"/>
            <w:bookmarkStart w:id="385" w:name="_Toc139863133"/>
            <w:bookmarkStart w:id="386" w:name="_Toc448224258"/>
            <w:bookmarkStart w:id="387" w:name="_Toc25317521"/>
            <w:r w:rsidRPr="00087183">
              <w:t>Correction of Arithmetical Errors</w:t>
            </w:r>
            <w:bookmarkEnd w:id="382"/>
            <w:bookmarkEnd w:id="383"/>
            <w:bookmarkEnd w:id="384"/>
            <w:bookmarkEnd w:id="385"/>
            <w:bookmarkEnd w:id="386"/>
            <w:bookmarkEnd w:id="387"/>
          </w:p>
        </w:tc>
        <w:tc>
          <w:tcPr>
            <w:tcW w:w="7201" w:type="dxa"/>
            <w:tcBorders>
              <w:top w:val="nil"/>
              <w:left w:val="nil"/>
              <w:bottom w:val="nil"/>
              <w:right w:val="nil"/>
            </w:tcBorders>
            <w:shd w:val="clear" w:color="auto" w:fill="auto"/>
          </w:tcPr>
          <w:p w14:paraId="549C6E3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Provided that the Bid is </w:t>
            </w:r>
            <w:r w:rsidRPr="00087183">
              <w:rPr>
                <w:rFonts w:cs="Times New Roman"/>
                <w:b/>
              </w:rPr>
              <w:t>substantially</w:t>
            </w:r>
            <w:r w:rsidRPr="00087183">
              <w:rPr>
                <w:rFonts w:cs="Times New Roman"/>
              </w:rPr>
              <w:t xml:space="preserve"> responsive, the </w:t>
            </w:r>
            <w:r w:rsidRPr="00087183">
              <w:rPr>
                <w:rStyle w:val="StyleHeader2-SubClausesItalicChar"/>
                <w:rFonts w:cs="Times New Roman"/>
                <w:i w:val="0"/>
              </w:rPr>
              <w:t>Employer</w:t>
            </w:r>
            <w:r w:rsidRPr="00087183">
              <w:rPr>
                <w:rFonts w:cs="Times New Roman"/>
              </w:rPr>
              <w:t xml:space="preserve"> shall correct arithmetical errors on the following basis:</w:t>
            </w:r>
          </w:p>
          <w:p w14:paraId="103D8A34" w14:textId="77777777" w:rsidR="00087183" w:rsidRPr="00087183" w:rsidRDefault="00087183" w:rsidP="00087183">
            <w:pPr>
              <w:pStyle w:val="P3Header1-Clauses"/>
              <w:numPr>
                <w:ilvl w:val="0"/>
                <w:numId w:val="50"/>
              </w:numPr>
              <w:spacing w:before="120" w:after="120"/>
              <w:ind w:left="1175" w:hanging="630"/>
              <w:rPr>
                <w:szCs w:val="24"/>
              </w:rPr>
            </w:pPr>
            <w:r w:rsidRPr="00087183">
              <w:rPr>
                <w:szCs w:val="24"/>
              </w:rPr>
              <w:t xml:space="preserve">only for admeasurement contracts, if there is a discrepancy between the unit price and the total price that is obtained by </w:t>
            </w:r>
            <w:r w:rsidRPr="00087183">
              <w:t>multiplying</w:t>
            </w:r>
            <w:r w:rsidRPr="00087183">
              <w:rPr>
                <w:szCs w:val="24"/>
              </w:rPr>
              <w:t xml:space="preserve"> the unit price and quantity, the unit price shall prevail and the total price shall be corrected, unless in the opinion of </w:t>
            </w:r>
            <w:r w:rsidRPr="00087183">
              <w:t>the</w:t>
            </w:r>
            <w:r w:rsidRPr="00087183">
              <w:rPr>
                <w:szCs w:val="24"/>
              </w:rPr>
              <w:t xml:space="preserve"> Employer there is an obvious misplacement of the decimal point in the unit price, in which case the total price as quoted shall govern and the unit price shall be corrected;</w:t>
            </w:r>
          </w:p>
          <w:p w14:paraId="23EBAC48" w14:textId="77777777" w:rsidR="00087183" w:rsidRPr="00087183" w:rsidRDefault="00087183" w:rsidP="00087183">
            <w:pPr>
              <w:pStyle w:val="P3Header1-Clauses"/>
              <w:numPr>
                <w:ilvl w:val="0"/>
                <w:numId w:val="50"/>
              </w:numPr>
              <w:spacing w:before="120" w:after="120"/>
              <w:ind w:left="1175" w:hanging="630"/>
              <w:rPr>
                <w:szCs w:val="24"/>
              </w:rPr>
            </w:pPr>
            <w:r w:rsidRPr="00087183">
              <w:rPr>
                <w:szCs w:val="24"/>
              </w:rPr>
              <w:t xml:space="preserve">if there is an </w:t>
            </w:r>
            <w:r w:rsidRPr="00087183">
              <w:t>error</w:t>
            </w:r>
            <w:r w:rsidRPr="00087183">
              <w:rPr>
                <w:szCs w:val="24"/>
              </w:rPr>
              <w:t xml:space="preserve"> in a total corresponding to the addition or subtraction of subtotals, the subtotals shall prevail and the total shall be corrected; and</w:t>
            </w:r>
          </w:p>
          <w:p w14:paraId="233D1342" w14:textId="77777777" w:rsidR="00087183" w:rsidRPr="00087183" w:rsidRDefault="00087183" w:rsidP="00087183">
            <w:pPr>
              <w:pStyle w:val="P3Header1-Clauses"/>
              <w:numPr>
                <w:ilvl w:val="0"/>
                <w:numId w:val="50"/>
              </w:numPr>
              <w:spacing w:before="120" w:after="120"/>
              <w:ind w:left="1175" w:hanging="630"/>
              <w:rPr>
                <w:szCs w:val="24"/>
              </w:rPr>
            </w:pPr>
            <w:r w:rsidRPr="00087183">
              <w:rPr>
                <w:szCs w:val="24"/>
              </w:rPr>
              <w:t xml:space="preserve">if there is a discrepancy between words and figures, the amount in </w:t>
            </w:r>
            <w:r w:rsidRPr="00087183">
              <w:t>words</w:t>
            </w:r>
            <w:r w:rsidRPr="00087183">
              <w:rPr>
                <w:szCs w:val="24"/>
              </w:rPr>
              <w:t xml:space="preserve"> </w:t>
            </w:r>
            <w:r w:rsidRPr="00087183">
              <w:t>shall</w:t>
            </w:r>
            <w:r w:rsidRPr="00087183">
              <w:rPr>
                <w:szCs w:val="24"/>
              </w:rPr>
              <w:t xml:space="preserve"> prevail, unless the amount expressed in words is related to an arithmetic error, in which case the amount in figures shall prevail subject to (a) and (b) above.</w:t>
            </w:r>
          </w:p>
        </w:tc>
      </w:tr>
      <w:tr w:rsidR="00087183" w:rsidRPr="00087183" w14:paraId="7DAEE205"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40F09DAD"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69DDD12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Bidders shall be requested to accept correction of arithmetical errors. Failure to accept the correction in accordance with ITB 31.1, shall result in the rejection of the Bid.</w:t>
            </w:r>
          </w:p>
        </w:tc>
      </w:tr>
      <w:tr w:rsidR="00087183" w:rsidRPr="00087183" w14:paraId="1F8E60A3"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921D3E0" w14:textId="77777777" w:rsidR="00087183" w:rsidRPr="00087183" w:rsidRDefault="00087183" w:rsidP="00087183">
            <w:pPr>
              <w:pStyle w:val="Section1-Clauses"/>
              <w:numPr>
                <w:ilvl w:val="0"/>
                <w:numId w:val="30"/>
              </w:numPr>
              <w:tabs>
                <w:tab w:val="clear" w:pos="432"/>
              </w:tabs>
              <w:spacing w:before="120" w:after="120"/>
              <w:ind w:left="360" w:hanging="360"/>
            </w:pPr>
            <w:bookmarkStart w:id="388" w:name="_Toc97371037"/>
            <w:bookmarkStart w:id="389" w:name="_Toc139863134"/>
            <w:bookmarkStart w:id="390" w:name="_Toc325723952"/>
            <w:bookmarkStart w:id="391" w:name="_Toc435624846"/>
            <w:bookmarkStart w:id="392" w:name="_Toc448224259"/>
            <w:bookmarkStart w:id="393" w:name="_Toc25317522"/>
            <w:r w:rsidRPr="00087183">
              <w:lastRenderedPageBreak/>
              <w:t>Conversion to Single Currency</w:t>
            </w:r>
            <w:bookmarkEnd w:id="388"/>
            <w:bookmarkEnd w:id="389"/>
            <w:bookmarkEnd w:id="390"/>
            <w:bookmarkEnd w:id="391"/>
            <w:bookmarkEnd w:id="392"/>
            <w:bookmarkEnd w:id="393"/>
            <w:r w:rsidRPr="00087183">
              <w:t xml:space="preserve"> </w:t>
            </w:r>
          </w:p>
        </w:tc>
        <w:tc>
          <w:tcPr>
            <w:tcW w:w="7201" w:type="dxa"/>
            <w:tcBorders>
              <w:top w:val="nil"/>
              <w:left w:val="nil"/>
              <w:bottom w:val="nil"/>
              <w:right w:val="nil"/>
            </w:tcBorders>
            <w:shd w:val="clear" w:color="auto" w:fill="auto"/>
          </w:tcPr>
          <w:p w14:paraId="61CA0E2B"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For evaluation and comparison purposes, the currency(ies) of the Bid shall be converted into a single currency as specified</w:t>
            </w:r>
            <w:r w:rsidRPr="00087183">
              <w:rPr>
                <w:rFonts w:cs="Times New Roman"/>
                <w:b/>
              </w:rPr>
              <w:t xml:space="preserve"> in the BDS</w:t>
            </w:r>
            <w:r w:rsidRPr="00087183">
              <w:rPr>
                <w:rFonts w:cs="Times New Roman"/>
              </w:rPr>
              <w:t xml:space="preserve">. </w:t>
            </w:r>
          </w:p>
        </w:tc>
      </w:tr>
      <w:tr w:rsidR="00087183" w:rsidRPr="00087183" w14:paraId="6813E0AC"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41E1EF6" w14:textId="77777777" w:rsidR="00087183" w:rsidRPr="00087183" w:rsidRDefault="00087183" w:rsidP="00087183">
            <w:pPr>
              <w:pStyle w:val="Section1-Clauses"/>
              <w:numPr>
                <w:ilvl w:val="0"/>
                <w:numId w:val="30"/>
              </w:numPr>
              <w:tabs>
                <w:tab w:val="clear" w:pos="432"/>
              </w:tabs>
              <w:spacing w:before="120" w:after="120"/>
              <w:ind w:left="360" w:hanging="360"/>
            </w:pPr>
            <w:bookmarkStart w:id="394" w:name="_Toc438438858"/>
            <w:bookmarkStart w:id="395" w:name="_Toc438532647"/>
            <w:bookmarkStart w:id="396" w:name="_Toc438734002"/>
            <w:bookmarkStart w:id="397" w:name="_Toc438907039"/>
            <w:bookmarkStart w:id="398" w:name="_Toc438907238"/>
            <w:bookmarkStart w:id="399" w:name="_Toc97371038"/>
            <w:bookmarkStart w:id="400" w:name="_Toc139863135"/>
            <w:bookmarkStart w:id="401" w:name="_Toc325723953"/>
            <w:bookmarkStart w:id="402" w:name="_Toc435624847"/>
            <w:bookmarkStart w:id="403" w:name="_Toc448224260"/>
            <w:bookmarkStart w:id="404" w:name="_Toc25317523"/>
            <w:r w:rsidRPr="00087183">
              <w:t>Margin of Preference</w:t>
            </w:r>
            <w:bookmarkEnd w:id="394"/>
            <w:bookmarkEnd w:id="395"/>
            <w:bookmarkEnd w:id="396"/>
            <w:bookmarkEnd w:id="397"/>
            <w:bookmarkEnd w:id="398"/>
            <w:bookmarkEnd w:id="399"/>
            <w:bookmarkEnd w:id="400"/>
            <w:bookmarkEnd w:id="401"/>
            <w:bookmarkEnd w:id="402"/>
            <w:bookmarkEnd w:id="403"/>
            <w:bookmarkEnd w:id="404"/>
          </w:p>
        </w:tc>
        <w:tc>
          <w:tcPr>
            <w:tcW w:w="7201" w:type="dxa"/>
            <w:tcBorders>
              <w:top w:val="nil"/>
              <w:left w:val="nil"/>
              <w:bottom w:val="nil"/>
              <w:right w:val="nil"/>
            </w:tcBorders>
            <w:shd w:val="clear" w:color="auto" w:fill="auto"/>
          </w:tcPr>
          <w:p w14:paraId="0296A3BB"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spacing w:val="-2"/>
              </w:rPr>
              <w:t>Unless otherwise specified</w:t>
            </w:r>
            <w:r w:rsidRPr="00087183">
              <w:rPr>
                <w:rFonts w:cs="Times New Roman"/>
                <w:b/>
                <w:spacing w:val="-2"/>
              </w:rPr>
              <w:t xml:space="preserve"> in the</w:t>
            </w:r>
            <w:r w:rsidRPr="00087183">
              <w:rPr>
                <w:rFonts w:cs="Times New Roman"/>
                <w:spacing w:val="-2"/>
              </w:rPr>
              <w:t xml:space="preserve"> </w:t>
            </w:r>
            <w:r w:rsidRPr="00087183">
              <w:rPr>
                <w:rFonts w:cs="Times New Roman"/>
                <w:b/>
                <w:spacing w:val="-2"/>
              </w:rPr>
              <w:t xml:space="preserve">BDS, </w:t>
            </w:r>
            <w:r w:rsidRPr="00087183">
              <w:rPr>
                <w:rFonts w:cs="Times New Roman"/>
                <w:spacing w:val="-2"/>
              </w:rPr>
              <w:t>a margin of preference for domestic Bidders</w:t>
            </w:r>
            <w:r w:rsidRPr="00087183">
              <w:rPr>
                <w:rStyle w:val="FootnoteReference"/>
                <w:rFonts w:cs="Times New Roman"/>
                <w:spacing w:val="-2"/>
              </w:rPr>
              <w:footnoteReference w:id="3"/>
            </w:r>
            <w:r w:rsidRPr="00087183">
              <w:rPr>
                <w:rFonts w:cs="Times New Roman"/>
                <w:spacing w:val="-2"/>
              </w:rPr>
              <w:t xml:space="preserve"> shall not apply</w:t>
            </w:r>
            <w:r w:rsidRPr="00087183">
              <w:rPr>
                <w:rFonts w:cs="Times New Roman"/>
              </w:rPr>
              <w:t>.</w:t>
            </w:r>
          </w:p>
        </w:tc>
      </w:tr>
      <w:tr w:rsidR="00087183" w:rsidRPr="00087183" w14:paraId="7D5DEE1B"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5D9F18FA" w14:textId="77777777" w:rsidR="00087183" w:rsidRPr="00087183" w:rsidRDefault="00087183" w:rsidP="00087183">
            <w:pPr>
              <w:pStyle w:val="Section1-Clauses"/>
              <w:numPr>
                <w:ilvl w:val="0"/>
                <w:numId w:val="30"/>
              </w:numPr>
              <w:tabs>
                <w:tab w:val="clear" w:pos="432"/>
              </w:tabs>
              <w:spacing w:before="120" w:after="120"/>
              <w:ind w:left="360" w:hanging="360"/>
            </w:pPr>
            <w:bookmarkStart w:id="405" w:name="_Toc25317524"/>
            <w:bookmarkStart w:id="406" w:name="_Toc448224261"/>
            <w:bookmarkStart w:id="407" w:name="_Toc325723954"/>
            <w:bookmarkStart w:id="408" w:name="_Toc435624848"/>
            <w:r w:rsidRPr="00087183">
              <w:t>Subcontractors</w:t>
            </w:r>
            <w:bookmarkEnd w:id="405"/>
            <w:bookmarkEnd w:id="406"/>
            <w:bookmarkEnd w:id="407"/>
            <w:bookmarkEnd w:id="408"/>
          </w:p>
        </w:tc>
        <w:tc>
          <w:tcPr>
            <w:tcW w:w="7201" w:type="dxa"/>
            <w:tcBorders>
              <w:top w:val="nil"/>
              <w:left w:val="nil"/>
              <w:bottom w:val="nil"/>
              <w:right w:val="nil"/>
            </w:tcBorders>
            <w:shd w:val="clear" w:color="auto" w:fill="auto"/>
          </w:tcPr>
          <w:p w14:paraId="3B8E0E48" w14:textId="77777777" w:rsidR="00087183" w:rsidRPr="00087183" w:rsidRDefault="00087183" w:rsidP="00087183">
            <w:pPr>
              <w:pStyle w:val="Header2-SubClauses"/>
              <w:numPr>
                <w:ilvl w:val="1"/>
                <w:numId w:val="30"/>
              </w:numPr>
              <w:spacing w:before="120" w:after="120"/>
              <w:ind w:left="511" w:hanging="596"/>
              <w:rPr>
                <w:rFonts w:cs="Times New Roman"/>
                <w:spacing w:val="-2"/>
              </w:rPr>
            </w:pPr>
            <w:r w:rsidRPr="00087183">
              <w:rPr>
                <w:rFonts w:cs="Times New Roman"/>
                <w:spacing w:val="-2"/>
              </w:rPr>
              <w:t>Unless otherwise stated</w:t>
            </w:r>
            <w:r w:rsidRPr="00087183">
              <w:rPr>
                <w:rFonts w:cs="Times New Roman"/>
                <w:b/>
                <w:spacing w:val="-2"/>
              </w:rPr>
              <w:t xml:space="preserve"> in the BDS</w:t>
            </w:r>
            <w:r w:rsidRPr="00087183">
              <w:rPr>
                <w:rFonts w:cs="Times New Roman"/>
                <w:bCs/>
                <w:spacing w:val="-2"/>
              </w:rPr>
              <w:t xml:space="preserve">, the Employer does not intend to execute any specific </w:t>
            </w:r>
            <w:r w:rsidRPr="00087183">
              <w:rPr>
                <w:rFonts w:cs="Times New Roman"/>
                <w:spacing w:val="-2"/>
              </w:rPr>
              <w:t>elements</w:t>
            </w:r>
            <w:r w:rsidRPr="00087183">
              <w:rPr>
                <w:rFonts w:cs="Times New Roman"/>
                <w:bCs/>
                <w:spacing w:val="-2"/>
              </w:rPr>
              <w:t xml:space="preserve"> of the Works by subcontractors selected in advance by the Employer, Financial Parts</w:t>
            </w:r>
          </w:p>
          <w:p w14:paraId="53C6A35E" w14:textId="77777777" w:rsidR="00087183" w:rsidRPr="00087183" w:rsidRDefault="00087183" w:rsidP="00087183">
            <w:pPr>
              <w:pStyle w:val="Header2-SubClauses"/>
              <w:numPr>
                <w:ilvl w:val="1"/>
                <w:numId w:val="30"/>
              </w:numPr>
              <w:spacing w:before="120" w:after="120"/>
              <w:ind w:left="511" w:hanging="596"/>
              <w:rPr>
                <w:rFonts w:cs="Times New Roman"/>
                <w:bCs/>
                <w:spacing w:val="-2"/>
              </w:rPr>
            </w:pPr>
            <w:r w:rsidRPr="00087183">
              <w:rPr>
                <w:rFonts w:cs="Times New Roman"/>
                <w:spacing w:val="-2"/>
              </w:rPr>
              <w:t xml:space="preserve">The subcontractor’s qualifications shall not be used by the Bidder to qualify for the Works unless their specialized parts of the Works were </w:t>
            </w:r>
            <w:r w:rsidRPr="00087183">
              <w:rPr>
                <w:rFonts w:cs="Times New Roman"/>
              </w:rPr>
              <w:t>previously</w:t>
            </w:r>
            <w:r w:rsidRPr="00087183">
              <w:rPr>
                <w:rFonts w:cs="Times New Roman"/>
                <w:spacing w:val="-2"/>
              </w:rPr>
              <w:t xml:space="preserve"> designated by the Employer </w:t>
            </w:r>
            <w:r w:rsidRPr="00087183">
              <w:rPr>
                <w:rFonts w:cs="Times New Roman"/>
                <w:b/>
                <w:spacing w:val="-2"/>
              </w:rPr>
              <w:t>in the BDS</w:t>
            </w:r>
            <w:r w:rsidRPr="00087183">
              <w:rPr>
                <w:rFonts w:cs="Times New Roman"/>
                <w:spacing w:val="-2"/>
              </w:rPr>
              <w:t xml:space="preserve"> as can be met by subcontractors referred to hereafter as ‘Specialized Subcontractors’, in which case, the qualifications of the Specialized Subcontractors proposed by the Bidder may be added to the qualifications</w:t>
            </w:r>
            <w:r w:rsidRPr="00087183">
              <w:rPr>
                <w:rFonts w:cs="Times New Roman"/>
                <w:bCs/>
                <w:spacing w:val="-2"/>
              </w:rPr>
              <w:t xml:space="preserve">. </w:t>
            </w:r>
          </w:p>
          <w:p w14:paraId="0676245E" w14:textId="77777777" w:rsidR="00087183" w:rsidRPr="00087183" w:rsidRDefault="00087183" w:rsidP="00087183">
            <w:pPr>
              <w:pStyle w:val="Header2-SubClauses"/>
              <w:numPr>
                <w:ilvl w:val="1"/>
                <w:numId w:val="30"/>
              </w:numPr>
              <w:spacing w:before="120" w:after="120"/>
              <w:ind w:left="511" w:hanging="596"/>
              <w:rPr>
                <w:rFonts w:cs="Times New Roman"/>
                <w:spacing w:val="-2"/>
              </w:rPr>
            </w:pPr>
            <w:r w:rsidRPr="00087183">
              <w:rPr>
                <w:rFonts w:cs="Times New Roman"/>
                <w:bCs/>
                <w:spacing w:val="-2"/>
              </w:rPr>
              <w:t xml:space="preserve">Bidders may propose subcontracting up to the percentage of total value of contracts or the volume of works as specified </w:t>
            </w:r>
            <w:r w:rsidRPr="00087183">
              <w:rPr>
                <w:rFonts w:cs="Times New Roman"/>
                <w:b/>
                <w:bCs/>
                <w:spacing w:val="-2"/>
              </w:rPr>
              <w:t>in the BDS</w:t>
            </w:r>
            <w:r w:rsidRPr="00087183">
              <w:rPr>
                <w:rFonts w:cs="Times New Roman"/>
                <w:bCs/>
                <w:spacing w:val="-2"/>
              </w:rPr>
              <w:t xml:space="preserve">. </w:t>
            </w:r>
            <w:r w:rsidRPr="00087183">
              <w:rPr>
                <w:rFonts w:cs="Times New Roman"/>
                <w:spacing w:val="-2"/>
              </w:rPr>
              <w:t>Subcontractors proposed by the Bidder shall be fully qualified for their parts of the Works.</w:t>
            </w:r>
          </w:p>
        </w:tc>
      </w:tr>
      <w:tr w:rsidR="00087183" w:rsidRPr="00087183" w14:paraId="5D3DC1F3"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17847859" w14:textId="77777777" w:rsidR="00087183" w:rsidRPr="00087183" w:rsidRDefault="00087183" w:rsidP="00087183">
            <w:pPr>
              <w:pStyle w:val="Section1-Clauses"/>
              <w:numPr>
                <w:ilvl w:val="0"/>
                <w:numId w:val="30"/>
              </w:numPr>
              <w:tabs>
                <w:tab w:val="clear" w:pos="432"/>
              </w:tabs>
              <w:spacing w:before="120" w:after="120"/>
              <w:ind w:left="360" w:hanging="360"/>
            </w:pPr>
            <w:bookmarkStart w:id="409" w:name="_Toc448224262"/>
            <w:bookmarkStart w:id="410" w:name="_Toc325723955"/>
            <w:bookmarkStart w:id="411" w:name="_Toc435624849"/>
            <w:bookmarkStart w:id="412" w:name="_Toc25317525"/>
            <w:bookmarkStart w:id="413" w:name="_Toc139863136"/>
            <w:bookmarkStart w:id="414" w:name="_Toc97371039"/>
            <w:bookmarkStart w:id="415" w:name="_Toc438907239"/>
            <w:bookmarkStart w:id="416" w:name="_Toc438907040"/>
            <w:bookmarkStart w:id="417" w:name="_Toc438532648"/>
            <w:bookmarkStart w:id="418" w:name="_Toc438734003"/>
            <w:bookmarkStart w:id="419" w:name="_Toc438438859"/>
            <w:r w:rsidRPr="00087183">
              <w:t>Evaluation of Bids</w:t>
            </w:r>
            <w:bookmarkEnd w:id="409"/>
            <w:bookmarkEnd w:id="410"/>
            <w:bookmarkEnd w:id="411"/>
            <w:bookmarkEnd w:id="412"/>
            <w:bookmarkEnd w:id="413"/>
            <w:bookmarkEnd w:id="414"/>
            <w:bookmarkEnd w:id="415"/>
            <w:bookmarkEnd w:id="416"/>
            <w:bookmarkEnd w:id="417"/>
            <w:bookmarkEnd w:id="418"/>
            <w:bookmarkEnd w:id="419"/>
          </w:p>
        </w:tc>
        <w:tc>
          <w:tcPr>
            <w:tcW w:w="7201" w:type="dxa"/>
            <w:tcBorders>
              <w:top w:val="nil"/>
              <w:left w:val="nil"/>
              <w:bottom w:val="nil"/>
              <w:right w:val="nil"/>
            </w:tcBorders>
            <w:shd w:val="clear" w:color="auto" w:fill="auto"/>
          </w:tcPr>
          <w:p w14:paraId="5009AF98"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color w:val="000000"/>
              </w:rPr>
              <w:t xml:space="preserve">The Employer shall use the criteria and methodologies listed in this ITB and Section III, </w:t>
            </w:r>
            <w:r w:rsidRPr="00087183">
              <w:rPr>
                <w:rFonts w:cs="Times New Roman"/>
              </w:rPr>
              <w:t>Evaluation</w:t>
            </w:r>
            <w:r w:rsidRPr="00087183">
              <w:rPr>
                <w:rFonts w:cs="Times New Roman"/>
                <w:color w:val="000000"/>
              </w:rPr>
              <w:t xml:space="preserve"> and Qualification criteria. No other evaluation criteria or methodologies shall be permitted. By applying the criteria and methodologies the Employer shall determine the </w:t>
            </w:r>
            <w:r w:rsidRPr="00087183">
              <w:rPr>
                <w:rFonts w:cs="Times New Roman"/>
              </w:rPr>
              <w:t>Most Advantageous Bid. This is the Bid of the Bidder that meets the Qualification Criteria and whose Bid has been determined to be:</w:t>
            </w:r>
          </w:p>
          <w:p w14:paraId="1EA23C14" w14:textId="77777777" w:rsidR="00087183" w:rsidRPr="00087183" w:rsidRDefault="00087183" w:rsidP="00087183">
            <w:pPr>
              <w:pStyle w:val="P3Header1-Clauses"/>
              <w:numPr>
                <w:ilvl w:val="0"/>
                <w:numId w:val="51"/>
              </w:numPr>
              <w:spacing w:before="120" w:after="120"/>
              <w:ind w:left="1175" w:hanging="630"/>
            </w:pPr>
            <w:r w:rsidRPr="00087183">
              <w:t>substantially responsive to the bidding document; and</w:t>
            </w:r>
          </w:p>
          <w:p w14:paraId="50E78748" w14:textId="77777777" w:rsidR="00087183" w:rsidRPr="00087183" w:rsidRDefault="00087183" w:rsidP="00087183">
            <w:pPr>
              <w:pStyle w:val="P3Header1-Clauses"/>
              <w:numPr>
                <w:ilvl w:val="0"/>
                <w:numId w:val="51"/>
              </w:numPr>
              <w:spacing w:before="120" w:after="120"/>
              <w:ind w:left="1175" w:hanging="630"/>
            </w:pPr>
            <w:r w:rsidRPr="00087183">
              <w:t>the lowest evaluated cost.</w:t>
            </w:r>
          </w:p>
        </w:tc>
      </w:tr>
      <w:tr w:rsidR="00087183" w:rsidRPr="00087183" w14:paraId="50924377"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5467D97"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1C4CDC6E"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To </w:t>
            </w:r>
            <w:r w:rsidRPr="00087183">
              <w:rPr>
                <w:rFonts w:cs="Times New Roman"/>
                <w:color w:val="000000"/>
              </w:rPr>
              <w:t>evaluate</w:t>
            </w:r>
            <w:r w:rsidRPr="00087183">
              <w:rPr>
                <w:rFonts w:cs="Times New Roman"/>
              </w:rPr>
              <w:t xml:space="preserve"> a Bid, the </w:t>
            </w:r>
            <w:r w:rsidRPr="00087183">
              <w:rPr>
                <w:rFonts w:cs="Times New Roman"/>
                <w:iCs/>
              </w:rPr>
              <w:t xml:space="preserve">Employer </w:t>
            </w:r>
            <w:r w:rsidRPr="00087183">
              <w:rPr>
                <w:rFonts w:cs="Times New Roman"/>
              </w:rPr>
              <w:t>shall consider the following:</w:t>
            </w:r>
          </w:p>
          <w:p w14:paraId="4BB121E1" w14:textId="77777777" w:rsidR="00087183" w:rsidRPr="00087183" w:rsidRDefault="00087183" w:rsidP="00087183">
            <w:pPr>
              <w:pStyle w:val="P3Header1-Clauses"/>
              <w:numPr>
                <w:ilvl w:val="0"/>
                <w:numId w:val="52"/>
              </w:numPr>
              <w:spacing w:before="120" w:after="120"/>
              <w:ind w:left="1175" w:hanging="630"/>
            </w:pPr>
            <w:r w:rsidRPr="00087183">
              <w:lastRenderedPageBreak/>
              <w:t>the Bid price, excluding Provisional Sums and the provision, if any, for contingencies in the Summary Bill of Quantities</w:t>
            </w:r>
            <w:r w:rsidRPr="00087183">
              <w:rPr>
                <w:vertAlign w:val="superscript"/>
              </w:rPr>
              <w:footnoteReference w:id="4"/>
            </w:r>
            <w:r w:rsidRPr="00087183">
              <w:t xml:space="preserve"> for admeasurement contracts, but including Daywork</w:t>
            </w:r>
            <w:r w:rsidRPr="00087183">
              <w:rPr>
                <w:vertAlign w:val="superscript"/>
              </w:rPr>
              <w:footnoteReference w:id="5"/>
            </w:r>
            <w:r w:rsidRPr="00087183">
              <w:t xml:space="preserve"> items, where priced competitively;</w:t>
            </w:r>
          </w:p>
          <w:p w14:paraId="656D9E3C" w14:textId="77777777" w:rsidR="00087183" w:rsidRPr="00087183" w:rsidRDefault="00087183" w:rsidP="00087183">
            <w:pPr>
              <w:pStyle w:val="P3Header1-Clauses"/>
              <w:numPr>
                <w:ilvl w:val="0"/>
                <w:numId w:val="52"/>
              </w:numPr>
              <w:spacing w:before="120" w:after="120"/>
              <w:ind w:left="1175" w:hanging="630"/>
            </w:pPr>
            <w:r w:rsidRPr="00087183">
              <w:t>price adjustment for correction of arithmetic errors in accordance with ITB 31.1;</w:t>
            </w:r>
          </w:p>
          <w:p w14:paraId="395C5A69" w14:textId="77777777" w:rsidR="00087183" w:rsidRPr="00087183" w:rsidRDefault="00087183" w:rsidP="00087183">
            <w:pPr>
              <w:pStyle w:val="P3Header1-Clauses"/>
              <w:numPr>
                <w:ilvl w:val="0"/>
                <w:numId w:val="52"/>
              </w:numPr>
              <w:spacing w:before="120" w:after="120"/>
              <w:ind w:left="1175" w:hanging="630"/>
            </w:pPr>
            <w:r w:rsidRPr="00087183">
              <w:t>price adjustment due to discounts offered in accordance with ITB 14.4;</w:t>
            </w:r>
          </w:p>
          <w:p w14:paraId="2705363A" w14:textId="77777777" w:rsidR="00087183" w:rsidRPr="00087183" w:rsidRDefault="00087183" w:rsidP="00087183">
            <w:pPr>
              <w:pStyle w:val="P3Header1-Clauses"/>
              <w:numPr>
                <w:ilvl w:val="0"/>
                <w:numId w:val="52"/>
              </w:numPr>
              <w:spacing w:before="120" w:after="120"/>
              <w:ind w:left="1175" w:hanging="630"/>
            </w:pPr>
            <w:r w:rsidRPr="00087183">
              <w:t>converting the amount resulting from applying (a) to (c) above, if relevant, to a single currency in accordance with ITB 32;</w:t>
            </w:r>
            <w:r w:rsidRPr="00087183">
              <w:tab/>
            </w:r>
          </w:p>
          <w:p w14:paraId="0DFE1EDF" w14:textId="77777777" w:rsidR="00087183" w:rsidRPr="00087183" w:rsidRDefault="00087183" w:rsidP="00087183">
            <w:pPr>
              <w:pStyle w:val="P3Header1-Clauses"/>
              <w:numPr>
                <w:ilvl w:val="0"/>
                <w:numId w:val="52"/>
              </w:numPr>
              <w:spacing w:before="120" w:after="120"/>
              <w:ind w:left="1175" w:hanging="630"/>
            </w:pPr>
            <w:r w:rsidRPr="00087183">
              <w:t>price adjustment for nonconformities in accordance with ITB 30.3; and</w:t>
            </w:r>
          </w:p>
          <w:p w14:paraId="68F315A5" w14:textId="77777777" w:rsidR="00087183" w:rsidRPr="00087183" w:rsidRDefault="00087183" w:rsidP="00087183">
            <w:pPr>
              <w:pStyle w:val="P3Header1-Clauses"/>
              <w:numPr>
                <w:ilvl w:val="0"/>
                <w:numId w:val="52"/>
              </w:numPr>
              <w:spacing w:before="120" w:after="120"/>
              <w:ind w:left="1175" w:hanging="630"/>
              <w:rPr>
                <w:b/>
                <w:bCs/>
                <w:i/>
                <w:iCs/>
                <w:szCs w:val="24"/>
              </w:rPr>
            </w:pPr>
            <w:r w:rsidRPr="00087183">
              <w:rPr>
                <w:szCs w:val="24"/>
              </w:rPr>
              <w:t xml:space="preserve">the </w:t>
            </w:r>
            <w:r w:rsidRPr="00087183">
              <w:t>additional</w:t>
            </w:r>
            <w:r w:rsidRPr="00087183">
              <w:rPr>
                <w:szCs w:val="24"/>
              </w:rPr>
              <w:t xml:space="preserve"> evaluation factors are specified in Section III</w:t>
            </w:r>
            <w:r w:rsidRPr="00087183">
              <w:t>,</w:t>
            </w:r>
            <w:r w:rsidRPr="00087183">
              <w:rPr>
                <w:szCs w:val="24"/>
              </w:rPr>
              <w:t xml:space="preserve"> </w:t>
            </w:r>
            <w:r w:rsidRPr="00087183">
              <w:t>Evaluation</w:t>
            </w:r>
            <w:r w:rsidRPr="00087183">
              <w:rPr>
                <w:szCs w:val="24"/>
              </w:rPr>
              <w:t xml:space="preserve"> and Qualification Criteria</w:t>
            </w:r>
            <w:r w:rsidRPr="00087183">
              <w:t>.</w:t>
            </w:r>
          </w:p>
        </w:tc>
      </w:tr>
      <w:tr w:rsidR="00087183" w:rsidRPr="00087183" w14:paraId="0989EB4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06" w:type="dxa"/>
            <w:tcBorders>
              <w:top w:val="nil"/>
              <w:left w:val="nil"/>
              <w:bottom w:val="nil"/>
              <w:right w:val="nil"/>
            </w:tcBorders>
            <w:shd w:val="clear" w:color="auto" w:fill="auto"/>
          </w:tcPr>
          <w:p w14:paraId="163314FC"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40B8B87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estimated effect of the price adjustment provisions of the Conditions of Contract, applied over the period of execution of the Contract, shall not be </w:t>
            </w:r>
            <w:proofErr w:type="gramStart"/>
            <w:r w:rsidRPr="00087183">
              <w:rPr>
                <w:rFonts w:cs="Times New Roman"/>
              </w:rPr>
              <w:t>taken into account</w:t>
            </w:r>
            <w:proofErr w:type="gramEnd"/>
            <w:r w:rsidRPr="00087183">
              <w:rPr>
                <w:rFonts w:cs="Times New Roman"/>
              </w:rPr>
              <w:t xml:space="preserve"> in Bid evaluation.</w:t>
            </w:r>
          </w:p>
        </w:tc>
      </w:tr>
      <w:tr w:rsidR="00087183" w:rsidRPr="00087183" w14:paraId="5CC7CE0D"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B12C24E" w14:textId="77777777" w:rsidR="00087183" w:rsidRPr="00087183" w:rsidRDefault="00087183" w:rsidP="00087183">
            <w:pPr>
              <w:spacing w:before="120" w:after="120"/>
              <w:rPr>
                <w:rFonts w:ascii="Times New Roman" w:hAnsi="Times New Roman" w:cs="Times New Roman"/>
                <w:color w:val="000000"/>
              </w:rPr>
            </w:pPr>
          </w:p>
        </w:tc>
        <w:tc>
          <w:tcPr>
            <w:tcW w:w="7201" w:type="dxa"/>
            <w:tcBorders>
              <w:top w:val="nil"/>
              <w:left w:val="nil"/>
              <w:bottom w:val="nil"/>
              <w:right w:val="nil"/>
            </w:tcBorders>
            <w:shd w:val="clear" w:color="auto" w:fill="auto"/>
          </w:tcPr>
          <w:p w14:paraId="69B4EBD2" w14:textId="77777777" w:rsidR="00087183" w:rsidRPr="00087183" w:rsidRDefault="00087183" w:rsidP="00087183">
            <w:pPr>
              <w:pStyle w:val="Header2-SubClauses"/>
              <w:numPr>
                <w:ilvl w:val="1"/>
                <w:numId w:val="30"/>
              </w:numPr>
              <w:spacing w:before="120" w:after="120"/>
              <w:ind w:left="511" w:hanging="596"/>
              <w:rPr>
                <w:rFonts w:cs="Times New Roman"/>
                <w:color w:val="000000"/>
              </w:rPr>
            </w:pPr>
            <w:r w:rsidRPr="00087183">
              <w:rPr>
                <w:rFonts w:cs="Times New Roman"/>
              </w:rPr>
              <w:t>If this bidding document allows Bidders to quote separate prices for different lots (contracts), the methodology to determine the lowest evaluated cost of the contract combinations, including any discounts offered in the Letter of Bid, is specified in Section III, Evaluation and Qualification Criteria.</w:t>
            </w:r>
          </w:p>
        </w:tc>
      </w:tr>
      <w:tr w:rsidR="00087183" w:rsidRPr="00087183" w14:paraId="2BB96797"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8389EBD" w14:textId="77777777" w:rsidR="00087183" w:rsidRPr="00087183" w:rsidRDefault="00087183" w:rsidP="00087183">
            <w:pPr>
              <w:pStyle w:val="Section1-Clauses"/>
              <w:numPr>
                <w:ilvl w:val="0"/>
                <w:numId w:val="30"/>
              </w:numPr>
              <w:tabs>
                <w:tab w:val="clear" w:pos="432"/>
              </w:tabs>
              <w:spacing w:before="120" w:after="120"/>
              <w:ind w:left="360" w:hanging="360"/>
            </w:pPr>
            <w:bookmarkStart w:id="420" w:name="_Toc432229696"/>
            <w:bookmarkStart w:id="421" w:name="_Toc432663303"/>
            <w:bookmarkStart w:id="422" w:name="_Toc432663499"/>
            <w:bookmarkStart w:id="423" w:name="_Toc432663694"/>
            <w:bookmarkStart w:id="424" w:name="_Toc433224112"/>
            <w:bookmarkStart w:id="425" w:name="_Toc435519216"/>
            <w:bookmarkStart w:id="426" w:name="_Toc435624850"/>
            <w:bookmarkStart w:id="427" w:name="_Toc435624853"/>
            <w:bookmarkStart w:id="428" w:name="_Toc448224263"/>
            <w:bookmarkStart w:id="429" w:name="_Toc25317526"/>
            <w:bookmarkEnd w:id="420"/>
            <w:bookmarkEnd w:id="421"/>
            <w:bookmarkEnd w:id="422"/>
            <w:bookmarkEnd w:id="423"/>
            <w:bookmarkEnd w:id="424"/>
            <w:bookmarkEnd w:id="425"/>
            <w:bookmarkEnd w:id="426"/>
            <w:r w:rsidRPr="00087183">
              <w:t>Comparison of Bids</w:t>
            </w:r>
            <w:bookmarkEnd w:id="427"/>
            <w:bookmarkEnd w:id="428"/>
            <w:bookmarkEnd w:id="429"/>
          </w:p>
        </w:tc>
        <w:tc>
          <w:tcPr>
            <w:tcW w:w="7201" w:type="dxa"/>
            <w:tcBorders>
              <w:top w:val="nil"/>
              <w:left w:val="nil"/>
              <w:bottom w:val="nil"/>
              <w:right w:val="nil"/>
            </w:tcBorders>
            <w:shd w:val="clear" w:color="auto" w:fill="auto"/>
          </w:tcPr>
          <w:p w14:paraId="2F2EA695" w14:textId="77777777" w:rsidR="00087183" w:rsidRPr="00087183" w:rsidRDefault="00087183" w:rsidP="00087183">
            <w:pPr>
              <w:pStyle w:val="Header2-SubClauses"/>
              <w:spacing w:before="120" w:after="120"/>
              <w:ind w:left="576" w:hanging="57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 xml:space="preserve"> shall compare the evaluated costs of all substantially responsive Bids established in accordance with ITB 35.2 to determine the Bid that has the lowest evaluated cost.</w:t>
            </w:r>
          </w:p>
        </w:tc>
      </w:tr>
      <w:tr w:rsidR="00087183" w:rsidRPr="00087183" w14:paraId="60793B58"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2C7CDF2" w14:textId="77777777" w:rsidR="00087183" w:rsidRPr="00087183" w:rsidRDefault="00087183" w:rsidP="00087183">
            <w:pPr>
              <w:pStyle w:val="Section1-Clauses"/>
              <w:numPr>
                <w:ilvl w:val="0"/>
                <w:numId w:val="30"/>
              </w:numPr>
              <w:tabs>
                <w:tab w:val="clear" w:pos="432"/>
              </w:tabs>
              <w:spacing w:before="120" w:after="120"/>
              <w:ind w:left="360" w:hanging="360"/>
            </w:pPr>
            <w:bookmarkStart w:id="430" w:name="_Toc433224119"/>
            <w:bookmarkStart w:id="431" w:name="_Toc435519223"/>
            <w:bookmarkStart w:id="432" w:name="_Toc435624857"/>
            <w:bookmarkStart w:id="433" w:name="_Toc433224124"/>
            <w:bookmarkStart w:id="434" w:name="_Toc435519228"/>
            <w:bookmarkStart w:id="435" w:name="_Toc435624862"/>
            <w:bookmarkStart w:id="436" w:name="_Toc435624865"/>
            <w:bookmarkStart w:id="437" w:name="_Toc448224264"/>
            <w:bookmarkStart w:id="438" w:name="_Toc25317527"/>
            <w:bookmarkEnd w:id="430"/>
            <w:bookmarkEnd w:id="431"/>
            <w:bookmarkEnd w:id="432"/>
            <w:bookmarkEnd w:id="433"/>
            <w:bookmarkEnd w:id="434"/>
            <w:bookmarkEnd w:id="435"/>
            <w:r w:rsidRPr="00087183">
              <w:t>Abnormally Low Bids</w:t>
            </w:r>
            <w:bookmarkEnd w:id="436"/>
            <w:bookmarkEnd w:id="437"/>
            <w:bookmarkEnd w:id="438"/>
          </w:p>
        </w:tc>
        <w:tc>
          <w:tcPr>
            <w:tcW w:w="7201" w:type="dxa"/>
            <w:tcBorders>
              <w:top w:val="nil"/>
              <w:left w:val="nil"/>
              <w:bottom w:val="nil"/>
              <w:right w:val="nil"/>
            </w:tcBorders>
            <w:shd w:val="clear" w:color="auto" w:fill="auto"/>
          </w:tcPr>
          <w:p w14:paraId="46347855" w14:textId="77777777" w:rsidR="00087183" w:rsidRPr="00087183" w:rsidRDefault="00087183" w:rsidP="00087183">
            <w:pPr>
              <w:pStyle w:val="Header2-SubClauses"/>
              <w:numPr>
                <w:ilvl w:val="1"/>
                <w:numId w:val="30"/>
              </w:numPr>
              <w:spacing w:before="120" w:after="120"/>
              <w:ind w:left="511" w:hanging="596"/>
              <w:rPr>
                <w:rFonts w:cs="Times New Roman"/>
                <w:spacing w:val="-4"/>
              </w:rPr>
            </w:pPr>
            <w:r w:rsidRPr="00087183">
              <w:rPr>
                <w:rFonts w:cs="Times New Roman"/>
                <w:spacing w:val="-4"/>
              </w:rPr>
              <w:t xml:space="preserve">An </w:t>
            </w:r>
            <w:r w:rsidRPr="00087183">
              <w:rPr>
                <w:rFonts w:cs="Times New Roman"/>
              </w:rPr>
              <w:t xml:space="preserve">Abnormally Low Bid is one where the Bid price, in combination with other constituent elements of the Bid, appears unreasonably low to the extent that the Bid price raises material concerns as to the </w:t>
            </w:r>
            <w:r w:rsidRPr="00087183">
              <w:rPr>
                <w:rFonts w:cs="Times New Roman"/>
              </w:rPr>
              <w:lastRenderedPageBreak/>
              <w:t>capability of the Bidder to perform the Contract for the offered Bid price.</w:t>
            </w:r>
          </w:p>
          <w:p w14:paraId="65F9304B" w14:textId="77777777" w:rsidR="00087183" w:rsidRPr="00087183" w:rsidRDefault="00087183" w:rsidP="00087183">
            <w:pPr>
              <w:pStyle w:val="Header2-SubClauses"/>
              <w:numPr>
                <w:ilvl w:val="1"/>
                <w:numId w:val="30"/>
              </w:numPr>
              <w:spacing w:before="120" w:after="120"/>
              <w:ind w:left="511" w:hanging="596"/>
              <w:rPr>
                <w:rFonts w:cs="Times New Roman"/>
                <w:color w:val="000000"/>
                <w:spacing w:val="-4"/>
              </w:rPr>
            </w:pPr>
            <w:r w:rsidRPr="00087183">
              <w:rPr>
                <w:rFonts w:cs="Times New Roman"/>
              </w:rPr>
              <w:t xml:space="preserve">In the event of identification of a potentially </w:t>
            </w:r>
            <w:r w:rsidRPr="00087183">
              <w:rPr>
                <w:rFonts w:cs="Times New Roman"/>
                <w:bCs/>
                <w:color w:val="000000" w:themeColor="text1"/>
              </w:rPr>
              <w:t xml:space="preserve">Abnormally </w:t>
            </w:r>
            <w:r w:rsidRPr="00087183">
              <w:rPr>
                <w:rFonts w:cs="Times New Roman"/>
              </w:rPr>
              <w:t>Low Bid</w:t>
            </w:r>
            <w:r w:rsidRPr="00087183">
              <w:rPr>
                <w:rFonts w:cs="Times New Roman"/>
                <w:color w:val="000000"/>
                <w:spacing w:val="-4"/>
              </w:rPr>
              <w:t>, the Employer shall seek written clarifications from the Bidder, including detailed price analyses of its Bid price in relation to the subject matter of the contract, scope, proposed methodology, schedule, allocation of risks and responsibilities and any other requirements of the bidding document.</w:t>
            </w:r>
          </w:p>
          <w:p w14:paraId="23BE8ECE" w14:textId="77777777" w:rsidR="00087183" w:rsidRPr="00087183" w:rsidRDefault="00087183" w:rsidP="00087183">
            <w:pPr>
              <w:pStyle w:val="Header2-SubClauses"/>
              <w:numPr>
                <w:ilvl w:val="1"/>
                <w:numId w:val="30"/>
              </w:numPr>
              <w:spacing w:before="120" w:after="120"/>
              <w:ind w:left="511" w:hanging="596"/>
              <w:rPr>
                <w:rFonts w:cs="Times New Roman"/>
                <w:spacing w:val="-4"/>
              </w:rPr>
            </w:pPr>
            <w:r w:rsidRPr="00087183">
              <w:rPr>
                <w:rFonts w:cs="Times New Roman"/>
              </w:rPr>
              <w:t>After</w:t>
            </w:r>
            <w:r w:rsidRPr="00087183">
              <w:rPr>
                <w:rFonts w:cs="Times New Roman"/>
                <w:spacing w:val="-4"/>
              </w:rPr>
              <w:t xml:space="preserve"> evaluation of the price analyses, in the event that the Employer </w:t>
            </w:r>
            <w:r w:rsidRPr="00087183">
              <w:rPr>
                <w:rFonts w:cs="Times New Roman"/>
              </w:rPr>
              <w:t>determines</w:t>
            </w:r>
            <w:r w:rsidRPr="00087183">
              <w:rPr>
                <w:rFonts w:cs="Times New Roman"/>
                <w:spacing w:val="-4"/>
              </w:rPr>
              <w:t xml:space="preserve"> that the Bidder has failed to demonstrate its capability to perform the Contract for the offered Bid Price, the Employer shall reject the Bid. </w:t>
            </w:r>
          </w:p>
        </w:tc>
      </w:tr>
      <w:tr w:rsidR="00087183" w:rsidRPr="00087183" w14:paraId="18DEBE70"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5E675E3" w14:textId="77777777" w:rsidR="00087183" w:rsidRPr="00087183" w:rsidRDefault="00087183" w:rsidP="00087183">
            <w:pPr>
              <w:pStyle w:val="Section1-Clauses"/>
              <w:numPr>
                <w:ilvl w:val="0"/>
                <w:numId w:val="30"/>
              </w:numPr>
              <w:tabs>
                <w:tab w:val="clear" w:pos="432"/>
              </w:tabs>
              <w:spacing w:before="120" w:after="120"/>
              <w:ind w:left="360" w:hanging="360"/>
            </w:pPr>
            <w:bookmarkStart w:id="439" w:name="_Toc435624866"/>
            <w:bookmarkStart w:id="440" w:name="_Toc448224265"/>
            <w:bookmarkStart w:id="441" w:name="_Toc25317528"/>
            <w:r w:rsidRPr="00087183">
              <w:lastRenderedPageBreak/>
              <w:t xml:space="preserve">Unbalanced or </w:t>
            </w:r>
            <w:proofErr w:type="gramStart"/>
            <w:r w:rsidRPr="00087183">
              <w:t>Front Loaded</w:t>
            </w:r>
            <w:bookmarkEnd w:id="439"/>
            <w:proofErr w:type="gramEnd"/>
            <w:r w:rsidRPr="00087183">
              <w:t xml:space="preserve"> Bids</w:t>
            </w:r>
            <w:bookmarkEnd w:id="440"/>
            <w:bookmarkEnd w:id="441"/>
          </w:p>
        </w:tc>
        <w:tc>
          <w:tcPr>
            <w:tcW w:w="7201" w:type="dxa"/>
            <w:tcBorders>
              <w:top w:val="nil"/>
              <w:left w:val="nil"/>
              <w:bottom w:val="nil"/>
              <w:right w:val="nil"/>
            </w:tcBorders>
            <w:shd w:val="clear" w:color="auto" w:fill="auto"/>
          </w:tcPr>
          <w:p w14:paraId="154553EB" w14:textId="77777777" w:rsidR="00087183" w:rsidRPr="00087183" w:rsidRDefault="00087183" w:rsidP="00087183">
            <w:pPr>
              <w:pStyle w:val="Header2-SubClauses"/>
              <w:numPr>
                <w:ilvl w:val="1"/>
                <w:numId w:val="30"/>
              </w:numPr>
              <w:spacing w:before="120" w:after="120"/>
              <w:ind w:left="511" w:hanging="596"/>
              <w:rPr>
                <w:rStyle w:val="StyleHeader2-SubClausesItalicChar"/>
                <w:rFonts w:cs="Times New Roman"/>
                <w:i w:val="0"/>
                <w:iCs w:val="0"/>
              </w:rPr>
            </w:pPr>
            <w:r w:rsidRPr="00087183">
              <w:rPr>
                <w:rFonts w:cs="Times New Roman"/>
              </w:rPr>
              <w:t xml:space="preserve">If the Bid for an admeasurement contract, which results in the lowest evaluated cost is, in the Employer’s opinion, seriously unbalanced or, front loaded, the </w:t>
            </w:r>
            <w:r w:rsidRPr="00087183">
              <w:rPr>
                <w:rStyle w:val="StyleHeader2-SubClausesItalicChar"/>
                <w:rFonts w:cs="Times New Roman"/>
                <w:i w:val="0"/>
              </w:rPr>
              <w:t>Employer</w:t>
            </w:r>
            <w:r w:rsidRPr="00087183">
              <w:rPr>
                <w:rFonts w:cs="Times New Roman"/>
              </w:rPr>
              <w:t xml:space="preserve"> may require the Bidder to provide written clarifications. Clarifications may include detailed price analyses to demonstrate the consistency of the Bid </w:t>
            </w:r>
            <w:proofErr w:type="spellStart"/>
            <w:r w:rsidRPr="00087183">
              <w:rPr>
                <w:rFonts w:cs="Times New Roman"/>
              </w:rPr>
              <w:t>priceas</w:t>
            </w:r>
            <w:proofErr w:type="spellEnd"/>
            <w:r w:rsidRPr="00087183">
              <w:rPr>
                <w:rFonts w:cs="Times New Roman"/>
              </w:rPr>
              <w:t xml:space="preserve"> </w:t>
            </w:r>
            <w:r w:rsidRPr="00087183">
              <w:rPr>
                <w:rStyle w:val="StyleHeader2-SubClausesItalicChar"/>
                <w:rFonts w:cs="Times New Roman"/>
                <w:i w:val="0"/>
                <w:iCs w:val="0"/>
              </w:rPr>
              <w:t>with the scope of works, proposed methodology, schedule and any other requirements of the bidding document.</w:t>
            </w:r>
          </w:p>
          <w:p w14:paraId="1FB118AB"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After the evaluation of the information and detailed price analyses presented by the Bidder, the Employer may as appropriate:</w:t>
            </w:r>
          </w:p>
          <w:p w14:paraId="680C17BC" w14:textId="77777777" w:rsidR="00087183" w:rsidRPr="00087183" w:rsidRDefault="00087183" w:rsidP="00087183">
            <w:pPr>
              <w:pStyle w:val="P3Header1-Clauses"/>
              <w:numPr>
                <w:ilvl w:val="0"/>
                <w:numId w:val="53"/>
              </w:numPr>
              <w:spacing w:before="120" w:after="120"/>
              <w:ind w:left="1175" w:hanging="630"/>
            </w:pPr>
            <w:r w:rsidRPr="00087183">
              <w:t>accept the Bid; or</w:t>
            </w:r>
          </w:p>
          <w:p w14:paraId="32F7694E" w14:textId="77777777" w:rsidR="00087183" w:rsidRPr="00087183" w:rsidRDefault="00087183" w:rsidP="00087183">
            <w:pPr>
              <w:pStyle w:val="P3Header1-Clauses"/>
              <w:numPr>
                <w:ilvl w:val="0"/>
                <w:numId w:val="53"/>
              </w:numPr>
              <w:spacing w:before="120" w:after="120"/>
              <w:ind w:left="1175" w:hanging="630"/>
            </w:pPr>
            <w:r w:rsidRPr="00087183">
              <w:t>require that the amount of the Performance Security be increased at the expense of the Bidder to a level not exceeding 20% of the Contract Price; or</w:t>
            </w:r>
          </w:p>
          <w:p w14:paraId="588F9F4A" w14:textId="77777777" w:rsidR="00087183" w:rsidRPr="00087183" w:rsidRDefault="00087183" w:rsidP="00087183">
            <w:pPr>
              <w:pStyle w:val="P3Header1-Clauses"/>
              <w:numPr>
                <w:ilvl w:val="0"/>
                <w:numId w:val="53"/>
              </w:numPr>
              <w:spacing w:before="120" w:after="120"/>
              <w:ind w:left="1175" w:hanging="630"/>
            </w:pPr>
            <w:r w:rsidRPr="00087183">
              <w:t xml:space="preserve">reject the Bid. </w:t>
            </w:r>
          </w:p>
        </w:tc>
      </w:tr>
      <w:tr w:rsidR="00087183" w:rsidRPr="00087183" w14:paraId="740B1335"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43C9F63" w14:textId="77777777" w:rsidR="00087183" w:rsidRPr="00087183" w:rsidRDefault="00087183" w:rsidP="00087183">
            <w:pPr>
              <w:pStyle w:val="Section1-Clauses"/>
              <w:numPr>
                <w:ilvl w:val="0"/>
                <w:numId w:val="30"/>
              </w:numPr>
              <w:tabs>
                <w:tab w:val="clear" w:pos="432"/>
              </w:tabs>
              <w:spacing w:before="120" w:after="120"/>
              <w:ind w:left="360" w:hanging="360"/>
            </w:pPr>
            <w:bookmarkStart w:id="442" w:name="_Toc438907042"/>
            <w:bookmarkStart w:id="443" w:name="_Toc438907241"/>
            <w:bookmarkStart w:id="444" w:name="_Toc97371041"/>
            <w:bookmarkStart w:id="445" w:name="_Toc139863138"/>
            <w:bookmarkStart w:id="446" w:name="_Toc325723957"/>
            <w:bookmarkStart w:id="447" w:name="_Toc435624867"/>
            <w:bookmarkStart w:id="448" w:name="_Toc448224266"/>
            <w:bookmarkStart w:id="449" w:name="_Toc25317529"/>
            <w:bookmarkStart w:id="450" w:name="_Toc438438861"/>
            <w:bookmarkStart w:id="451" w:name="_Toc438532655"/>
            <w:bookmarkStart w:id="452" w:name="_Toc438734005"/>
            <w:r w:rsidRPr="00087183">
              <w:t>Qualification of the Bidder</w:t>
            </w:r>
            <w:bookmarkEnd w:id="442"/>
            <w:bookmarkEnd w:id="443"/>
            <w:bookmarkEnd w:id="444"/>
            <w:bookmarkEnd w:id="445"/>
            <w:bookmarkEnd w:id="446"/>
            <w:bookmarkEnd w:id="447"/>
            <w:bookmarkEnd w:id="448"/>
            <w:bookmarkEnd w:id="449"/>
            <w:bookmarkEnd w:id="450"/>
            <w:bookmarkEnd w:id="451"/>
            <w:bookmarkEnd w:id="452"/>
          </w:p>
        </w:tc>
        <w:tc>
          <w:tcPr>
            <w:tcW w:w="7201" w:type="dxa"/>
            <w:tcBorders>
              <w:top w:val="nil"/>
              <w:left w:val="nil"/>
              <w:bottom w:val="nil"/>
              <w:right w:val="nil"/>
            </w:tcBorders>
            <w:shd w:val="clear" w:color="auto" w:fill="auto"/>
          </w:tcPr>
          <w:p w14:paraId="14BB647F"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 xml:space="preserve"> shall determine to its satisfaction whether the eligible Bidder that is selected as having submitted the lowest evaluated cost and substantially responsive Bid meets</w:t>
            </w:r>
            <w:r w:rsidRPr="00087183">
              <w:rPr>
                <w:rFonts w:cs="Times New Roman"/>
                <w:iCs/>
              </w:rPr>
              <w:t xml:space="preserve"> the qualifying criteria specified in Section III, Evaluation and Qualification Criteria</w:t>
            </w:r>
            <w:r w:rsidRPr="00087183">
              <w:rPr>
                <w:rFonts w:cs="Times New Roman"/>
              </w:rPr>
              <w:t>.</w:t>
            </w:r>
          </w:p>
        </w:tc>
      </w:tr>
      <w:tr w:rsidR="00087183" w:rsidRPr="00087183" w14:paraId="1752FB25"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7ECC57F"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0161930D"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p>
        </w:tc>
      </w:tr>
      <w:tr w:rsidR="00087183" w:rsidRPr="00087183" w14:paraId="590710D7"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65796E5E"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7E8BECC4"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An affirmative determination of qualification shall be a prerequisite for award of the Contract to the Bidder. A negative determination shall result in disqualification of the Bid, in which event the </w:t>
            </w:r>
            <w:r w:rsidRPr="00087183">
              <w:rPr>
                <w:rStyle w:val="StyleHeader2-SubClausesItalicChar"/>
                <w:rFonts w:cs="Times New Roman"/>
                <w:i w:val="0"/>
              </w:rPr>
              <w:t>Employer</w:t>
            </w:r>
            <w:r w:rsidRPr="00087183">
              <w:rPr>
                <w:rFonts w:cs="Times New Roman"/>
              </w:rPr>
              <w:t xml:space="preserve"> shall proceed to the substantially responsive Bid which offers the next lowest evaluated cost to make a similar determination of that Bidder’s qualifications to perform satisfactorily.</w:t>
            </w:r>
          </w:p>
        </w:tc>
      </w:tr>
      <w:tr w:rsidR="00087183" w:rsidRPr="00087183" w14:paraId="133C5D00"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06" w:type="dxa"/>
            <w:tcBorders>
              <w:top w:val="nil"/>
              <w:left w:val="nil"/>
              <w:bottom w:val="nil"/>
              <w:right w:val="nil"/>
            </w:tcBorders>
            <w:shd w:val="clear" w:color="auto" w:fill="auto"/>
          </w:tcPr>
          <w:p w14:paraId="7F1DE8D6" w14:textId="77777777" w:rsidR="00087183" w:rsidRPr="00087183" w:rsidRDefault="00087183" w:rsidP="00087183">
            <w:pPr>
              <w:pStyle w:val="Section1-Clauses"/>
              <w:numPr>
                <w:ilvl w:val="0"/>
                <w:numId w:val="30"/>
              </w:numPr>
              <w:tabs>
                <w:tab w:val="clear" w:pos="432"/>
              </w:tabs>
              <w:spacing w:before="120" w:after="120"/>
              <w:ind w:left="360" w:hanging="360"/>
              <w:rPr>
                <w:iCs/>
              </w:rPr>
            </w:pPr>
            <w:bookmarkStart w:id="453" w:name="_Toc435624868"/>
            <w:bookmarkStart w:id="454" w:name="_Toc448224267"/>
            <w:bookmarkStart w:id="455" w:name="_Toc25317530"/>
            <w:bookmarkStart w:id="456" w:name="_Toc438438862"/>
            <w:bookmarkStart w:id="457" w:name="_Toc438532656"/>
            <w:bookmarkStart w:id="458" w:name="_Toc438734006"/>
            <w:bookmarkStart w:id="459" w:name="_Toc438907043"/>
            <w:bookmarkStart w:id="460" w:name="_Toc438907242"/>
            <w:bookmarkStart w:id="461" w:name="_Toc97371042"/>
            <w:bookmarkStart w:id="462" w:name="_Toc139863139"/>
            <w:bookmarkStart w:id="463" w:name="_Toc325723958"/>
            <w:r w:rsidRPr="00087183">
              <w:t>Most Advantageous Bid</w:t>
            </w:r>
            <w:bookmarkEnd w:id="453"/>
            <w:bookmarkEnd w:id="454"/>
            <w:bookmarkEnd w:id="455"/>
          </w:p>
        </w:tc>
        <w:tc>
          <w:tcPr>
            <w:tcW w:w="7201" w:type="dxa"/>
            <w:tcBorders>
              <w:top w:val="nil"/>
              <w:left w:val="nil"/>
              <w:bottom w:val="nil"/>
              <w:right w:val="nil"/>
            </w:tcBorders>
            <w:shd w:val="clear" w:color="auto" w:fill="auto"/>
          </w:tcPr>
          <w:p w14:paraId="397A46B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Having compared the evaluated costs of Bids, the Employer shall determine the Most Advantageous Bid. The Most Advantageous Bid is the Bid of the Bidder that meets the Qualification Criteria and whose Bid has been determined to be:</w:t>
            </w:r>
          </w:p>
          <w:p w14:paraId="22F6ABF9" w14:textId="77777777" w:rsidR="00087183" w:rsidRPr="00087183" w:rsidRDefault="00087183" w:rsidP="00087183">
            <w:pPr>
              <w:pStyle w:val="P3Header1-Clauses"/>
              <w:numPr>
                <w:ilvl w:val="0"/>
                <w:numId w:val="54"/>
              </w:numPr>
              <w:spacing w:before="120" w:after="120"/>
              <w:ind w:left="1175" w:hanging="630"/>
            </w:pPr>
            <w:r w:rsidRPr="00087183">
              <w:t>substantially responsive to the bidding document; and</w:t>
            </w:r>
          </w:p>
          <w:p w14:paraId="6C3047B8" w14:textId="77777777" w:rsidR="00087183" w:rsidRPr="00087183" w:rsidRDefault="00087183" w:rsidP="00087183">
            <w:pPr>
              <w:pStyle w:val="P3Header1-Clauses"/>
              <w:numPr>
                <w:ilvl w:val="0"/>
                <w:numId w:val="54"/>
              </w:numPr>
              <w:spacing w:before="120" w:after="120"/>
              <w:ind w:left="1175" w:hanging="630"/>
            </w:pPr>
            <w:r w:rsidRPr="00087183">
              <w:t>the lowest evaluated cost.</w:t>
            </w:r>
          </w:p>
        </w:tc>
      </w:tr>
      <w:tr w:rsidR="00087183" w:rsidRPr="00087183" w14:paraId="33D278E3"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06" w:type="dxa"/>
            <w:tcBorders>
              <w:top w:val="nil"/>
              <w:left w:val="nil"/>
              <w:bottom w:val="nil"/>
              <w:right w:val="nil"/>
            </w:tcBorders>
            <w:shd w:val="clear" w:color="auto" w:fill="auto"/>
          </w:tcPr>
          <w:p w14:paraId="0DC885EC" w14:textId="77777777" w:rsidR="00087183" w:rsidRPr="00087183" w:rsidRDefault="00087183" w:rsidP="00087183">
            <w:pPr>
              <w:pStyle w:val="Section1-Clauses"/>
              <w:numPr>
                <w:ilvl w:val="0"/>
                <w:numId w:val="30"/>
              </w:numPr>
              <w:tabs>
                <w:tab w:val="clear" w:pos="432"/>
              </w:tabs>
              <w:spacing w:before="120" w:after="120"/>
              <w:ind w:left="360" w:hanging="360"/>
            </w:pPr>
            <w:bookmarkStart w:id="464" w:name="_Toc435624873"/>
            <w:bookmarkStart w:id="465" w:name="_Toc448224268"/>
            <w:bookmarkStart w:id="466" w:name="_Toc25317531"/>
            <w:r w:rsidRPr="00087183">
              <w:t>Employer’s</w:t>
            </w:r>
            <w:r w:rsidRPr="00087183">
              <w:rPr>
                <w:iCs/>
              </w:rPr>
              <w:t xml:space="preserve"> </w:t>
            </w:r>
            <w:r w:rsidRPr="00087183">
              <w:t>Right to Accept Any Bid, and to Reject Any or All Bids</w:t>
            </w:r>
            <w:bookmarkEnd w:id="456"/>
            <w:bookmarkEnd w:id="457"/>
            <w:bookmarkEnd w:id="458"/>
            <w:bookmarkEnd w:id="459"/>
            <w:bookmarkEnd w:id="460"/>
            <w:bookmarkEnd w:id="461"/>
            <w:bookmarkEnd w:id="462"/>
            <w:bookmarkEnd w:id="463"/>
            <w:bookmarkEnd w:id="464"/>
            <w:bookmarkEnd w:id="465"/>
            <w:bookmarkEnd w:id="466"/>
          </w:p>
        </w:tc>
        <w:tc>
          <w:tcPr>
            <w:tcW w:w="7201" w:type="dxa"/>
            <w:tcBorders>
              <w:top w:val="nil"/>
              <w:left w:val="nil"/>
              <w:bottom w:val="nil"/>
              <w:right w:val="nil"/>
            </w:tcBorders>
            <w:shd w:val="clear" w:color="auto" w:fill="auto"/>
          </w:tcPr>
          <w:p w14:paraId="60C655B2"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w:t>
            </w:r>
            <w:r w:rsidRPr="00087183">
              <w:rPr>
                <w:rStyle w:val="StyleHeader2-SubClausesItalicChar"/>
                <w:rFonts w:cs="Times New Roman"/>
                <w:i w:val="0"/>
              </w:rPr>
              <w:t>Employer</w:t>
            </w:r>
            <w:r w:rsidRPr="00087183">
              <w:rPr>
                <w:rFonts w:cs="Times New Roman"/>
              </w:rPr>
              <w:t xml:space="preserve">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087183" w:rsidRPr="00087183" w14:paraId="12A1B82A"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06" w:type="dxa"/>
            <w:tcBorders>
              <w:top w:val="nil"/>
              <w:left w:val="nil"/>
              <w:bottom w:val="nil"/>
              <w:right w:val="nil"/>
            </w:tcBorders>
            <w:shd w:val="clear" w:color="auto" w:fill="auto"/>
          </w:tcPr>
          <w:p w14:paraId="2C747388" w14:textId="77777777" w:rsidR="00087183" w:rsidRPr="00087183" w:rsidRDefault="00087183" w:rsidP="00087183">
            <w:pPr>
              <w:pStyle w:val="Section1-Clauses"/>
              <w:numPr>
                <w:ilvl w:val="0"/>
                <w:numId w:val="30"/>
              </w:numPr>
              <w:tabs>
                <w:tab w:val="clear" w:pos="432"/>
              </w:tabs>
              <w:spacing w:before="120" w:after="120"/>
              <w:ind w:left="360" w:hanging="360"/>
              <w:rPr>
                <w:b w:val="0"/>
              </w:rPr>
            </w:pPr>
            <w:bookmarkStart w:id="467" w:name="_Toc25317532"/>
            <w:bookmarkStart w:id="468" w:name="_Toc435624874"/>
            <w:bookmarkStart w:id="469" w:name="_Toc431030699"/>
            <w:bookmarkStart w:id="470" w:name="_Toc448224269"/>
            <w:r w:rsidRPr="00087183">
              <w:t>Standstill Period</w:t>
            </w:r>
            <w:bookmarkEnd w:id="467"/>
            <w:bookmarkEnd w:id="468"/>
            <w:bookmarkEnd w:id="469"/>
            <w:bookmarkEnd w:id="470"/>
          </w:p>
        </w:tc>
        <w:tc>
          <w:tcPr>
            <w:tcW w:w="7201" w:type="dxa"/>
            <w:tcBorders>
              <w:top w:val="nil"/>
              <w:left w:val="nil"/>
              <w:bottom w:val="nil"/>
              <w:right w:val="nil"/>
            </w:tcBorders>
            <w:shd w:val="clear" w:color="auto" w:fill="auto"/>
          </w:tcPr>
          <w:p w14:paraId="0A8104CC"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Contract shall not be awarded earlier than the expiry of the Standstill Period. </w:t>
            </w:r>
            <w:r w:rsidRPr="00087183">
              <w:rPr>
                <w:rFonts w:cs="Times New Roman"/>
                <w:iCs/>
              </w:rPr>
              <w:t xml:space="preserve">The Standstill Period shall be ten (10) Business Days unless extended in accordance with ITB 46. </w:t>
            </w:r>
            <w:r w:rsidRPr="00087183">
              <w:rPr>
                <w:rFonts w:cs="Times New Roman"/>
              </w:rPr>
              <w:t>The Standstill Period commences the day after the date the Employer has transmitted to each Bidder the Notification of Intention to Award the Contract. Where only one Bid is submitted, or if this contract is in response to an emergency situation recognized by the Bank, the Standstill Period shall not apply.</w:t>
            </w:r>
          </w:p>
        </w:tc>
      </w:tr>
      <w:tr w:rsidR="00087183" w:rsidRPr="00087183" w14:paraId="37352617"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06" w:type="dxa"/>
            <w:tcBorders>
              <w:top w:val="nil"/>
              <w:left w:val="nil"/>
              <w:bottom w:val="nil"/>
              <w:right w:val="nil"/>
            </w:tcBorders>
            <w:shd w:val="clear" w:color="auto" w:fill="auto"/>
          </w:tcPr>
          <w:p w14:paraId="6122E39F" w14:textId="77777777" w:rsidR="00087183" w:rsidRPr="00087183" w:rsidRDefault="00087183" w:rsidP="00087183">
            <w:pPr>
              <w:pStyle w:val="Section1-Clauses"/>
              <w:numPr>
                <w:ilvl w:val="0"/>
                <w:numId w:val="30"/>
              </w:numPr>
              <w:tabs>
                <w:tab w:val="clear" w:pos="432"/>
              </w:tabs>
              <w:spacing w:before="120" w:after="120"/>
              <w:ind w:left="360" w:hanging="360"/>
            </w:pPr>
            <w:bookmarkStart w:id="471" w:name="_Toc25317533"/>
            <w:r w:rsidRPr="00087183">
              <w:t>Notification of Intention to Award</w:t>
            </w:r>
            <w:bookmarkEnd w:id="471"/>
            <w:r w:rsidRPr="00087183">
              <w:t xml:space="preserve"> </w:t>
            </w:r>
          </w:p>
        </w:tc>
        <w:tc>
          <w:tcPr>
            <w:tcW w:w="7201" w:type="dxa"/>
            <w:tcBorders>
              <w:top w:val="nil"/>
              <w:left w:val="nil"/>
              <w:bottom w:val="nil"/>
              <w:right w:val="nil"/>
            </w:tcBorders>
            <w:shd w:val="clear" w:color="auto" w:fill="auto"/>
          </w:tcPr>
          <w:p w14:paraId="128325B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Employer shall send to each Bidder the Notification of Intention to Award the Contract to the successful Bidder.  The Notification of Intention to Award shall contain, at a minimum, the following information:</w:t>
            </w:r>
          </w:p>
          <w:p w14:paraId="4C4B17AD" w14:textId="77777777" w:rsidR="00087183" w:rsidRPr="00087183" w:rsidRDefault="00087183" w:rsidP="00087183">
            <w:pPr>
              <w:pStyle w:val="P3Header1-Clauses"/>
              <w:numPr>
                <w:ilvl w:val="0"/>
                <w:numId w:val="55"/>
              </w:numPr>
              <w:spacing w:before="120" w:after="120"/>
              <w:ind w:left="1175" w:hanging="630"/>
            </w:pPr>
            <w:r w:rsidRPr="00087183">
              <w:t xml:space="preserve">the name and address of the Bidder submitting the successful Bid; </w:t>
            </w:r>
          </w:p>
          <w:p w14:paraId="77D83025" w14:textId="77777777" w:rsidR="00087183" w:rsidRPr="00087183" w:rsidRDefault="00087183" w:rsidP="00087183">
            <w:pPr>
              <w:pStyle w:val="P3Header1-Clauses"/>
              <w:numPr>
                <w:ilvl w:val="0"/>
                <w:numId w:val="55"/>
              </w:numPr>
              <w:spacing w:before="120" w:after="120"/>
              <w:ind w:left="1175" w:hanging="630"/>
            </w:pPr>
            <w:r w:rsidRPr="00087183">
              <w:t xml:space="preserve">the Contract price of the successful Bid; </w:t>
            </w:r>
          </w:p>
          <w:p w14:paraId="3BBBF5A6" w14:textId="77777777" w:rsidR="00087183" w:rsidRPr="00087183" w:rsidRDefault="00087183" w:rsidP="00087183">
            <w:pPr>
              <w:pStyle w:val="P3Header1-Clauses"/>
              <w:numPr>
                <w:ilvl w:val="0"/>
                <w:numId w:val="55"/>
              </w:numPr>
              <w:spacing w:before="120" w:after="120"/>
              <w:ind w:left="1175" w:hanging="630"/>
            </w:pPr>
            <w:r w:rsidRPr="00087183">
              <w:t>the names of all Bidders who submitted Bids, and their Bid prices as readout, and as evaluated;</w:t>
            </w:r>
          </w:p>
          <w:p w14:paraId="34CBC509" w14:textId="77777777" w:rsidR="00087183" w:rsidRPr="00087183" w:rsidRDefault="00087183" w:rsidP="00087183">
            <w:pPr>
              <w:pStyle w:val="P3Header1-Clauses"/>
              <w:numPr>
                <w:ilvl w:val="0"/>
                <w:numId w:val="55"/>
              </w:numPr>
              <w:spacing w:before="120" w:after="120"/>
              <w:ind w:left="1175" w:hanging="630"/>
            </w:pPr>
            <w:r w:rsidRPr="00087183">
              <w:t xml:space="preserve">a statement of the reason(s) the Bid (of the unsuccessful Bidder to whom the notification is addressed) was </w:t>
            </w:r>
            <w:r w:rsidRPr="00087183">
              <w:lastRenderedPageBreak/>
              <w:t>unsuccessful, unless the price information in c) above already reveals the reason;</w:t>
            </w:r>
          </w:p>
          <w:p w14:paraId="0852BB0C" w14:textId="77777777" w:rsidR="00087183" w:rsidRPr="00087183" w:rsidRDefault="00087183" w:rsidP="00087183">
            <w:pPr>
              <w:pStyle w:val="P3Header1-Clauses"/>
              <w:numPr>
                <w:ilvl w:val="0"/>
                <w:numId w:val="55"/>
              </w:numPr>
              <w:spacing w:before="120" w:after="120"/>
              <w:ind w:left="1175" w:hanging="630"/>
            </w:pPr>
            <w:r w:rsidRPr="00087183">
              <w:t>the expiry date of the Standstill Period;</w:t>
            </w:r>
          </w:p>
          <w:p w14:paraId="68DE677D" w14:textId="77777777" w:rsidR="00087183" w:rsidRPr="00087183" w:rsidRDefault="00087183" w:rsidP="00087183">
            <w:pPr>
              <w:pStyle w:val="P3Header1-Clauses"/>
              <w:numPr>
                <w:ilvl w:val="0"/>
                <w:numId w:val="55"/>
              </w:numPr>
              <w:spacing w:before="120" w:after="120"/>
              <w:ind w:left="1175" w:hanging="630"/>
            </w:pPr>
            <w:r w:rsidRPr="00087183">
              <w:t>instructions on how to request a debriefing and/or submit a complaint during the standstill period.</w:t>
            </w:r>
          </w:p>
        </w:tc>
      </w:tr>
      <w:tr w:rsidR="00087183" w:rsidRPr="00087183" w14:paraId="4847E1E9"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shd w:val="clear" w:color="auto" w:fill="auto"/>
          </w:tcPr>
          <w:p w14:paraId="0D03079E" w14:textId="77777777" w:rsidR="00087183" w:rsidRPr="00087183" w:rsidRDefault="00087183" w:rsidP="00087183">
            <w:pPr>
              <w:pStyle w:val="Section1Heading1"/>
              <w:keepNext/>
              <w:spacing w:before="120" w:after="120"/>
            </w:pPr>
            <w:bookmarkStart w:id="472" w:name="_Toc438438863"/>
            <w:bookmarkStart w:id="473" w:name="_Toc438532657"/>
            <w:bookmarkStart w:id="474" w:name="_Toc438734007"/>
            <w:bookmarkStart w:id="475" w:name="_Toc438962089"/>
            <w:bookmarkStart w:id="476" w:name="_Toc461939621"/>
            <w:bookmarkStart w:id="477" w:name="_Toc97371043"/>
            <w:bookmarkStart w:id="478" w:name="_Toc325723959"/>
            <w:bookmarkStart w:id="479" w:name="_Toc435624875"/>
            <w:bookmarkStart w:id="480" w:name="_Toc448224270"/>
            <w:bookmarkStart w:id="481" w:name="_Toc25317534"/>
            <w:r w:rsidRPr="00087183">
              <w:lastRenderedPageBreak/>
              <w:t>Award of Contract</w:t>
            </w:r>
            <w:bookmarkEnd w:id="472"/>
            <w:bookmarkEnd w:id="473"/>
            <w:bookmarkEnd w:id="474"/>
            <w:bookmarkEnd w:id="475"/>
            <w:bookmarkEnd w:id="476"/>
            <w:bookmarkEnd w:id="477"/>
            <w:bookmarkEnd w:id="478"/>
            <w:bookmarkEnd w:id="479"/>
            <w:bookmarkEnd w:id="480"/>
            <w:bookmarkEnd w:id="481"/>
          </w:p>
        </w:tc>
      </w:tr>
      <w:tr w:rsidR="00087183" w:rsidRPr="00087183" w14:paraId="22D62C02"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8B27340" w14:textId="77777777" w:rsidR="00087183" w:rsidRPr="00087183" w:rsidRDefault="00087183" w:rsidP="00087183">
            <w:pPr>
              <w:pStyle w:val="Section1-Clauses"/>
              <w:numPr>
                <w:ilvl w:val="0"/>
                <w:numId w:val="30"/>
              </w:numPr>
              <w:tabs>
                <w:tab w:val="clear" w:pos="432"/>
              </w:tabs>
              <w:spacing w:before="120" w:after="120"/>
              <w:ind w:left="360" w:hanging="360"/>
            </w:pPr>
            <w:bookmarkStart w:id="482" w:name="_Toc438438864"/>
            <w:bookmarkStart w:id="483" w:name="_Toc438532658"/>
            <w:bookmarkStart w:id="484" w:name="_Toc438734008"/>
            <w:bookmarkStart w:id="485" w:name="_Toc438907044"/>
            <w:bookmarkStart w:id="486" w:name="_Toc438907243"/>
            <w:bookmarkStart w:id="487" w:name="_Toc97371044"/>
            <w:bookmarkStart w:id="488" w:name="_Toc139863140"/>
            <w:bookmarkStart w:id="489" w:name="_Toc325723960"/>
            <w:bookmarkStart w:id="490" w:name="_Toc435624876"/>
            <w:bookmarkStart w:id="491" w:name="_Toc448224271"/>
            <w:bookmarkStart w:id="492" w:name="_Toc25317535"/>
            <w:r w:rsidRPr="00087183">
              <w:t>Award Criteria</w:t>
            </w:r>
            <w:bookmarkEnd w:id="482"/>
            <w:bookmarkEnd w:id="483"/>
            <w:bookmarkEnd w:id="484"/>
            <w:bookmarkEnd w:id="485"/>
            <w:bookmarkEnd w:id="486"/>
            <w:bookmarkEnd w:id="487"/>
            <w:bookmarkEnd w:id="488"/>
            <w:bookmarkEnd w:id="489"/>
            <w:bookmarkEnd w:id="490"/>
            <w:bookmarkEnd w:id="491"/>
            <w:bookmarkEnd w:id="492"/>
          </w:p>
        </w:tc>
        <w:tc>
          <w:tcPr>
            <w:tcW w:w="7201" w:type="dxa"/>
            <w:tcBorders>
              <w:top w:val="nil"/>
              <w:left w:val="nil"/>
              <w:bottom w:val="nil"/>
              <w:right w:val="nil"/>
            </w:tcBorders>
            <w:shd w:val="clear" w:color="auto" w:fill="auto"/>
          </w:tcPr>
          <w:p w14:paraId="40FC1C4A"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Subject to ITB 41, the Employer shall award the Contract to the successful Bidder. This is the Bidder whose Bid has been determined to be the Most Advantageous Bid as specified in ITB 40.</w:t>
            </w:r>
          </w:p>
        </w:tc>
      </w:tr>
      <w:tr w:rsidR="00087183" w:rsidRPr="00087183" w14:paraId="6D7B9AF7"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06" w:type="dxa"/>
            <w:tcBorders>
              <w:top w:val="nil"/>
              <w:left w:val="nil"/>
              <w:bottom w:val="nil"/>
              <w:right w:val="nil"/>
            </w:tcBorders>
            <w:shd w:val="clear" w:color="auto" w:fill="auto"/>
          </w:tcPr>
          <w:p w14:paraId="0D631C80" w14:textId="77777777" w:rsidR="00087183" w:rsidRPr="00087183" w:rsidRDefault="00087183" w:rsidP="00087183">
            <w:pPr>
              <w:pStyle w:val="Section1-Clauses"/>
              <w:numPr>
                <w:ilvl w:val="0"/>
                <w:numId w:val="30"/>
              </w:numPr>
              <w:tabs>
                <w:tab w:val="clear" w:pos="432"/>
              </w:tabs>
              <w:spacing w:before="120" w:after="120"/>
              <w:ind w:left="360" w:hanging="360"/>
            </w:pPr>
            <w:bookmarkStart w:id="493" w:name="_Toc438438866"/>
            <w:bookmarkStart w:id="494" w:name="_Toc438532660"/>
            <w:bookmarkStart w:id="495" w:name="_Toc438734010"/>
            <w:bookmarkStart w:id="496" w:name="_Toc438907046"/>
            <w:bookmarkStart w:id="497" w:name="_Toc438907245"/>
            <w:bookmarkStart w:id="498" w:name="_Toc97371045"/>
            <w:bookmarkStart w:id="499" w:name="_Toc139863141"/>
            <w:bookmarkStart w:id="500" w:name="_Toc325723961"/>
            <w:bookmarkStart w:id="501" w:name="_Toc435624877"/>
            <w:bookmarkStart w:id="502" w:name="_Toc448224272"/>
            <w:bookmarkStart w:id="503" w:name="_Toc25317536"/>
            <w:r w:rsidRPr="00087183">
              <w:t>Notification of Award</w:t>
            </w:r>
            <w:bookmarkEnd w:id="493"/>
            <w:bookmarkEnd w:id="494"/>
            <w:bookmarkEnd w:id="495"/>
            <w:bookmarkEnd w:id="496"/>
            <w:bookmarkEnd w:id="497"/>
            <w:bookmarkEnd w:id="498"/>
            <w:bookmarkEnd w:id="499"/>
            <w:bookmarkEnd w:id="500"/>
            <w:bookmarkEnd w:id="501"/>
            <w:bookmarkEnd w:id="502"/>
            <w:bookmarkEnd w:id="503"/>
          </w:p>
        </w:tc>
        <w:tc>
          <w:tcPr>
            <w:tcW w:w="7201" w:type="dxa"/>
            <w:tcBorders>
              <w:top w:val="nil"/>
              <w:left w:val="nil"/>
              <w:bottom w:val="nil"/>
              <w:right w:val="nil"/>
            </w:tcBorders>
            <w:shd w:val="clear" w:color="auto" w:fill="auto"/>
          </w:tcPr>
          <w:p w14:paraId="2E4910D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Prior to the expiration of the Bid validity, and upon expiry of the Standstill Period specified in ITB 42.1 or any extension thereof, and, upon satisfactorily addressing any complaint that has been filed within the Standstill Period, the Employer shall notify the successful Bidder, in writing, that its Bid has been accepted. The notification of award (hereinafter and in the Conditions of Contract and Contract Forms called the “Letter of Acceptance”) shall specify the sum that the Employer will pay the Contractor in consideration of the execution of the contract (hereinafter and in the Conditions of Contract and Contract Forms called “the Contract Price”).</w:t>
            </w:r>
          </w:p>
          <w:p w14:paraId="44173C94" w14:textId="77777777" w:rsidR="00087183" w:rsidRPr="00087183" w:rsidRDefault="00087183" w:rsidP="00087183">
            <w:pPr>
              <w:pStyle w:val="Header2-SubClauses"/>
              <w:numPr>
                <w:ilvl w:val="1"/>
                <w:numId w:val="30"/>
              </w:numPr>
              <w:spacing w:before="120" w:after="120"/>
              <w:ind w:left="511" w:hanging="596"/>
              <w:rPr>
                <w:rFonts w:cs="Times New Roman"/>
                <w:b/>
              </w:rPr>
            </w:pPr>
            <w:r w:rsidRPr="00087183">
              <w:rPr>
                <w:rFonts w:cs="Times New Roman"/>
              </w:rPr>
              <w:t xml:space="preserve">Within ten (10) Business Days after the date of transmission of the Letter of Acceptance, the Employer shall publish the Contract Award Notice which shall contain, at a minimum, the following information: </w:t>
            </w:r>
          </w:p>
          <w:p w14:paraId="4A7BD002" w14:textId="77777777" w:rsidR="00087183" w:rsidRPr="00087183" w:rsidRDefault="00087183" w:rsidP="00087183">
            <w:pPr>
              <w:pStyle w:val="P3Header1-Clauses"/>
              <w:numPr>
                <w:ilvl w:val="0"/>
                <w:numId w:val="56"/>
              </w:numPr>
              <w:spacing w:before="120" w:after="120"/>
              <w:ind w:left="1175" w:hanging="630"/>
              <w:rPr>
                <w:rFonts w:eastAsia="Calibri"/>
              </w:rPr>
            </w:pPr>
            <w:r w:rsidRPr="00087183">
              <w:rPr>
                <w:rFonts w:eastAsia="Calibri"/>
              </w:rPr>
              <w:t xml:space="preserve">name and address </w:t>
            </w:r>
            <w:r w:rsidRPr="00087183">
              <w:t>of</w:t>
            </w:r>
            <w:r w:rsidRPr="00087183">
              <w:rPr>
                <w:rFonts w:eastAsia="Calibri"/>
              </w:rPr>
              <w:t xml:space="preserve"> the Employer;</w:t>
            </w:r>
          </w:p>
          <w:p w14:paraId="0AE7B931" w14:textId="77777777" w:rsidR="00087183" w:rsidRPr="00087183" w:rsidRDefault="00087183" w:rsidP="00087183">
            <w:pPr>
              <w:pStyle w:val="P3Header1-Clauses"/>
              <w:numPr>
                <w:ilvl w:val="0"/>
                <w:numId w:val="56"/>
              </w:numPr>
              <w:spacing w:before="120" w:after="120"/>
              <w:ind w:left="1175" w:hanging="630"/>
              <w:rPr>
                <w:rFonts w:eastAsia="Calibri"/>
              </w:rPr>
            </w:pPr>
            <w:r w:rsidRPr="00087183">
              <w:rPr>
                <w:rFonts w:eastAsia="Calibri"/>
              </w:rPr>
              <w:t xml:space="preserve">name and reference </w:t>
            </w:r>
            <w:r w:rsidRPr="00087183">
              <w:t>number</w:t>
            </w:r>
            <w:r w:rsidRPr="00087183">
              <w:rPr>
                <w:rFonts w:eastAsia="Calibri"/>
              </w:rPr>
              <w:t xml:space="preserve"> of the contract being awarded, and </w:t>
            </w:r>
            <w:r w:rsidRPr="00087183">
              <w:t>the</w:t>
            </w:r>
            <w:r w:rsidRPr="00087183">
              <w:rPr>
                <w:rFonts w:eastAsia="Calibri"/>
              </w:rPr>
              <w:t xml:space="preserve"> selection method used; </w:t>
            </w:r>
          </w:p>
          <w:p w14:paraId="76B845D1" w14:textId="77777777" w:rsidR="00087183" w:rsidRPr="00087183" w:rsidRDefault="00087183" w:rsidP="00087183">
            <w:pPr>
              <w:pStyle w:val="P3Header1-Clauses"/>
              <w:numPr>
                <w:ilvl w:val="0"/>
                <w:numId w:val="56"/>
              </w:numPr>
              <w:spacing w:before="120" w:after="120"/>
              <w:ind w:left="1175" w:hanging="630"/>
              <w:rPr>
                <w:rFonts w:eastAsia="Calibri"/>
              </w:rPr>
            </w:pPr>
            <w:r w:rsidRPr="00087183">
              <w:rPr>
                <w:rFonts w:eastAsia="Calibri"/>
              </w:rPr>
              <w:t xml:space="preserve">names </w:t>
            </w:r>
            <w:r w:rsidRPr="00087183">
              <w:t>of</w:t>
            </w:r>
            <w:r w:rsidRPr="00087183">
              <w:rPr>
                <w:rFonts w:eastAsia="Calibri"/>
              </w:rPr>
              <w:t xml:space="preserve"> all Bidders that submitted Bids, and their Bid prices as read out at Bid opening, and as evaluated; </w:t>
            </w:r>
          </w:p>
          <w:p w14:paraId="165B6BE6" w14:textId="77777777" w:rsidR="00087183" w:rsidRPr="00087183" w:rsidRDefault="00087183" w:rsidP="00087183">
            <w:pPr>
              <w:pStyle w:val="P3Header1-Clauses"/>
              <w:numPr>
                <w:ilvl w:val="0"/>
                <w:numId w:val="56"/>
              </w:numPr>
              <w:spacing w:before="120" w:after="120"/>
              <w:ind w:left="1175" w:hanging="630"/>
              <w:rPr>
                <w:rFonts w:eastAsia="Calibri"/>
              </w:rPr>
            </w:pPr>
            <w:r w:rsidRPr="00087183">
              <w:rPr>
                <w:rFonts w:eastAsia="Calibri"/>
              </w:rPr>
              <w:t xml:space="preserve">names of all Bidders whose Bids were rejected either as </w:t>
            </w:r>
            <w:r w:rsidRPr="00087183">
              <w:t>nonresponsive</w:t>
            </w:r>
            <w:r w:rsidRPr="00087183">
              <w:rPr>
                <w:rFonts w:eastAsia="Calibri"/>
              </w:rPr>
              <w:t xml:space="preserve"> or as not meeting qualification criteria, or were not evaluated, with the reasons therefor;</w:t>
            </w:r>
          </w:p>
          <w:p w14:paraId="4C470B87" w14:textId="77777777" w:rsidR="00087183" w:rsidRPr="00087183" w:rsidRDefault="00087183" w:rsidP="00087183">
            <w:pPr>
              <w:pStyle w:val="P3Header1-Clauses"/>
              <w:numPr>
                <w:ilvl w:val="0"/>
                <w:numId w:val="56"/>
              </w:numPr>
              <w:spacing w:before="120" w:after="120"/>
              <w:ind w:left="1175" w:hanging="630"/>
            </w:pPr>
            <w:r w:rsidRPr="00087183">
              <w:rPr>
                <w:rFonts w:eastAsia="Calibri"/>
              </w:rPr>
              <w:t xml:space="preserve">the </w:t>
            </w:r>
            <w:r w:rsidRPr="00087183">
              <w:t>name</w:t>
            </w:r>
            <w:r w:rsidRPr="00087183">
              <w:rPr>
                <w:rFonts w:eastAsia="Calibri"/>
              </w:rPr>
              <w:t xml:space="preserve"> of the successful Bidder, the final total contract price, the contract </w:t>
            </w:r>
            <w:r w:rsidRPr="00087183">
              <w:t>duration</w:t>
            </w:r>
            <w:r w:rsidRPr="00087183">
              <w:rPr>
                <w:rFonts w:eastAsia="Calibri"/>
              </w:rPr>
              <w:t xml:space="preserve"> and a summary of its scope; and</w:t>
            </w:r>
          </w:p>
          <w:p w14:paraId="5C9223FD" w14:textId="77777777" w:rsidR="00087183" w:rsidRPr="00087183" w:rsidRDefault="00087183" w:rsidP="00087183">
            <w:pPr>
              <w:pStyle w:val="P3Header1-Clauses"/>
              <w:numPr>
                <w:ilvl w:val="0"/>
                <w:numId w:val="56"/>
              </w:numPr>
              <w:spacing w:before="120" w:after="120"/>
              <w:ind w:left="1175" w:hanging="630"/>
            </w:pPr>
            <w:r w:rsidRPr="00087183">
              <w:t>successful Bidder’s Beneficial Ownership Disclosure Form, if specified in BDS ITB 47.1</w:t>
            </w:r>
            <w:r w:rsidRPr="00087183">
              <w:rPr>
                <w:rFonts w:eastAsia="Calibri"/>
              </w:rPr>
              <w:t>.</w:t>
            </w:r>
          </w:p>
        </w:tc>
      </w:tr>
      <w:tr w:rsidR="00087183" w:rsidRPr="00087183" w14:paraId="27EB588B"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20"/>
          <w:jc w:val="center"/>
        </w:trPr>
        <w:tc>
          <w:tcPr>
            <w:tcW w:w="2406" w:type="dxa"/>
            <w:tcBorders>
              <w:top w:val="nil"/>
              <w:left w:val="nil"/>
              <w:bottom w:val="nil"/>
              <w:right w:val="nil"/>
            </w:tcBorders>
            <w:shd w:val="clear" w:color="auto" w:fill="auto"/>
          </w:tcPr>
          <w:p w14:paraId="39F4F1D0"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04ED8A9D"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Contract Award Notice shall be published on the Employer’s website with free access if available, or in at least one newspaper of national circulation in the Employer’s Country, or in the official gazette. The Employer shall also publish the contract award notice in UNDB online.</w:t>
            </w:r>
          </w:p>
        </w:tc>
      </w:tr>
      <w:tr w:rsidR="00087183" w:rsidRPr="00087183" w14:paraId="3338C76A"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0AB0861F" w14:textId="77777777" w:rsidR="00087183" w:rsidRPr="00087183" w:rsidRDefault="00087183" w:rsidP="00087183">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14:paraId="3115FA8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Until a formal contract is prepared and executed, the Letter of Acceptance shall constitute a binding Contract.</w:t>
            </w:r>
          </w:p>
        </w:tc>
      </w:tr>
      <w:tr w:rsidR="00087183" w:rsidRPr="00087183" w14:paraId="45BCB8DA"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446F418" w14:textId="77777777" w:rsidR="00087183" w:rsidRPr="00087183" w:rsidRDefault="00087183" w:rsidP="00087183">
            <w:pPr>
              <w:pStyle w:val="Section1-Clauses"/>
              <w:numPr>
                <w:ilvl w:val="0"/>
                <w:numId w:val="30"/>
              </w:numPr>
              <w:tabs>
                <w:tab w:val="clear" w:pos="432"/>
              </w:tabs>
              <w:spacing w:before="120" w:after="120"/>
              <w:ind w:left="360" w:hanging="360"/>
            </w:pPr>
            <w:bookmarkStart w:id="504" w:name="_Toc435624878"/>
            <w:bookmarkStart w:id="505" w:name="_Toc448224273"/>
            <w:bookmarkStart w:id="506" w:name="_Toc25317537"/>
            <w:r w:rsidRPr="00087183">
              <w:t>Debriefing by the Employer</w:t>
            </w:r>
            <w:bookmarkEnd w:id="504"/>
            <w:bookmarkEnd w:id="505"/>
            <w:bookmarkEnd w:id="506"/>
          </w:p>
        </w:tc>
        <w:tc>
          <w:tcPr>
            <w:tcW w:w="7201" w:type="dxa"/>
            <w:tcBorders>
              <w:top w:val="nil"/>
              <w:left w:val="nil"/>
              <w:bottom w:val="nil"/>
              <w:right w:val="nil"/>
            </w:tcBorders>
            <w:shd w:val="clear" w:color="auto" w:fill="auto"/>
          </w:tcPr>
          <w:p w14:paraId="510EF43D"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On receipt of the Employer’s Notification of Intention to Award referred to in ITB 43.1, an unsuccessful Bidder has three (3) Business Days to make a written request to the Employer for a debriefing. The Employer shall provide a debriefing to all unsuccessful Bidders whose request is received within this deadline.</w:t>
            </w:r>
          </w:p>
        </w:tc>
      </w:tr>
      <w:tr w:rsidR="00087183" w:rsidRPr="00087183" w14:paraId="0557F399"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40C6439" w14:textId="77777777" w:rsidR="00087183" w:rsidRPr="00087183" w:rsidRDefault="00087183" w:rsidP="00087183">
            <w:pPr>
              <w:pStyle w:val="S1-Header2"/>
              <w:spacing w:before="120" w:after="120"/>
              <w:ind w:left="432"/>
            </w:pPr>
          </w:p>
        </w:tc>
        <w:tc>
          <w:tcPr>
            <w:tcW w:w="7201" w:type="dxa"/>
            <w:tcBorders>
              <w:top w:val="nil"/>
              <w:left w:val="nil"/>
              <w:bottom w:val="nil"/>
              <w:right w:val="nil"/>
            </w:tcBorders>
            <w:shd w:val="clear" w:color="auto" w:fill="auto"/>
          </w:tcPr>
          <w:p w14:paraId="1A6DE78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Where a request for debriefing is received within the deadline, the Employer shall provide a debriefing within five (5) Business Days, unless the Employer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the quickest means available, all Bidders of the extended standstill period</w:t>
            </w:r>
          </w:p>
        </w:tc>
      </w:tr>
      <w:tr w:rsidR="00087183" w:rsidRPr="00087183" w14:paraId="133069C3"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1A28E7FC" w14:textId="77777777" w:rsidR="00087183" w:rsidRPr="00087183" w:rsidRDefault="00087183" w:rsidP="00087183">
            <w:pPr>
              <w:pStyle w:val="S1-Header2"/>
              <w:spacing w:before="120" w:after="120"/>
              <w:ind w:left="432"/>
            </w:pPr>
          </w:p>
        </w:tc>
        <w:tc>
          <w:tcPr>
            <w:tcW w:w="7201" w:type="dxa"/>
            <w:tcBorders>
              <w:top w:val="nil"/>
              <w:left w:val="nil"/>
              <w:bottom w:val="nil"/>
              <w:right w:val="nil"/>
            </w:tcBorders>
            <w:shd w:val="clear" w:color="auto" w:fill="auto"/>
          </w:tcPr>
          <w:p w14:paraId="2E58794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Where a request for debriefing is received by the Employer later than the three (3)-Business Day deadline, the Employer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087183" w:rsidRPr="00087183" w14:paraId="60718BFC"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43562BB1" w14:textId="77777777" w:rsidR="00087183" w:rsidRPr="00087183" w:rsidRDefault="00087183" w:rsidP="00087183">
            <w:pPr>
              <w:pStyle w:val="S1-Header2"/>
              <w:spacing w:before="120" w:after="120"/>
              <w:ind w:left="432"/>
            </w:pPr>
          </w:p>
        </w:tc>
        <w:tc>
          <w:tcPr>
            <w:tcW w:w="7201" w:type="dxa"/>
            <w:tcBorders>
              <w:top w:val="nil"/>
              <w:left w:val="nil"/>
              <w:bottom w:val="nil"/>
              <w:right w:val="nil"/>
            </w:tcBorders>
            <w:shd w:val="clear" w:color="auto" w:fill="auto"/>
          </w:tcPr>
          <w:p w14:paraId="5BD6F493"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Debriefings of unsuccessful Bidders may be done in writing or verbally. The Bidder shall bear their own costs of attending such a debriefing meeting. </w:t>
            </w:r>
          </w:p>
        </w:tc>
      </w:tr>
      <w:tr w:rsidR="00087183" w:rsidRPr="00087183" w14:paraId="4B6B7822"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F14218D" w14:textId="77777777" w:rsidR="00087183" w:rsidRPr="00087183" w:rsidRDefault="00087183" w:rsidP="00087183">
            <w:pPr>
              <w:pStyle w:val="Section1-Clauses"/>
              <w:numPr>
                <w:ilvl w:val="0"/>
                <w:numId w:val="30"/>
              </w:numPr>
              <w:tabs>
                <w:tab w:val="clear" w:pos="432"/>
              </w:tabs>
              <w:spacing w:before="120" w:after="120"/>
              <w:ind w:left="360" w:hanging="360"/>
            </w:pPr>
            <w:bookmarkStart w:id="507" w:name="_Toc438438867"/>
            <w:bookmarkStart w:id="508" w:name="_Toc438734011"/>
            <w:bookmarkStart w:id="509" w:name="_Toc438532661"/>
            <w:bookmarkStart w:id="510" w:name="_Toc438907047"/>
            <w:bookmarkStart w:id="511" w:name="_Toc438907246"/>
            <w:bookmarkStart w:id="512" w:name="_Toc25317538"/>
            <w:bookmarkStart w:id="513" w:name="_Toc448224274"/>
            <w:bookmarkStart w:id="514" w:name="_Toc435624879"/>
            <w:bookmarkStart w:id="515" w:name="_Toc325723962"/>
            <w:bookmarkStart w:id="516" w:name="_Toc139863142"/>
            <w:bookmarkStart w:id="517" w:name="_Toc97371046"/>
            <w:r w:rsidRPr="00087183">
              <w:t>Signing of Contract</w:t>
            </w:r>
            <w:bookmarkEnd w:id="507"/>
            <w:bookmarkEnd w:id="508"/>
            <w:bookmarkEnd w:id="509"/>
            <w:bookmarkEnd w:id="510"/>
            <w:bookmarkEnd w:id="511"/>
            <w:bookmarkEnd w:id="512"/>
            <w:bookmarkEnd w:id="513"/>
            <w:bookmarkEnd w:id="514"/>
            <w:bookmarkEnd w:id="515"/>
            <w:bookmarkEnd w:id="516"/>
            <w:bookmarkEnd w:id="517"/>
          </w:p>
        </w:tc>
        <w:tc>
          <w:tcPr>
            <w:tcW w:w="7201" w:type="dxa"/>
            <w:tcBorders>
              <w:top w:val="nil"/>
              <w:left w:val="nil"/>
              <w:bottom w:val="nil"/>
              <w:right w:val="nil"/>
            </w:tcBorders>
            <w:shd w:val="clear" w:color="auto" w:fill="auto"/>
          </w:tcPr>
          <w:p w14:paraId="42582AB7"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Employer shall send to the successful Bidder the Letter of Acceptance including the Contract Agreement, and, if specified in the BDS, a request to submit the Beneficial Ownership Disclosure Form providing additional information on its beneficial ownership. The Beneficial Ownership Disclosure Form, if so requested, shall </w:t>
            </w:r>
            <w:r w:rsidRPr="00087183">
              <w:rPr>
                <w:rFonts w:cs="Times New Roman"/>
              </w:rPr>
              <w:lastRenderedPageBreak/>
              <w:t xml:space="preserve">be submitted within eight (8) Business Days of receiving this request.  </w:t>
            </w:r>
          </w:p>
        </w:tc>
      </w:tr>
      <w:tr w:rsidR="00087183" w:rsidRPr="00087183" w14:paraId="3CF9497B"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74EC9F64" w14:textId="77777777" w:rsidR="00087183" w:rsidRPr="00087183" w:rsidRDefault="00087183" w:rsidP="00087183">
            <w:pPr>
              <w:pStyle w:val="S1-Header2"/>
              <w:spacing w:before="120" w:after="120"/>
              <w:ind w:left="432"/>
            </w:pPr>
          </w:p>
        </w:tc>
        <w:tc>
          <w:tcPr>
            <w:tcW w:w="7201" w:type="dxa"/>
            <w:tcBorders>
              <w:top w:val="nil"/>
              <w:left w:val="nil"/>
              <w:bottom w:val="nil"/>
              <w:right w:val="nil"/>
            </w:tcBorders>
            <w:shd w:val="clear" w:color="auto" w:fill="auto"/>
          </w:tcPr>
          <w:p w14:paraId="34ABC6E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The successful Bidder shall sign, date and return to the Employer, the Contract Agreement within twenty-eight (28) days of its receipt.</w:t>
            </w:r>
          </w:p>
        </w:tc>
      </w:tr>
      <w:tr w:rsidR="00087183" w:rsidRPr="00087183" w14:paraId="3C7A2718"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4284BFD0" w14:textId="77777777" w:rsidR="00087183" w:rsidRPr="00087183" w:rsidRDefault="00087183" w:rsidP="00087183">
            <w:pPr>
              <w:pStyle w:val="Section1-Clauses"/>
              <w:numPr>
                <w:ilvl w:val="0"/>
                <w:numId w:val="30"/>
              </w:numPr>
              <w:tabs>
                <w:tab w:val="clear" w:pos="432"/>
              </w:tabs>
              <w:spacing w:before="120" w:after="120"/>
              <w:ind w:left="360" w:hanging="360"/>
            </w:pPr>
            <w:bookmarkStart w:id="518" w:name="_Toc432663714"/>
            <w:bookmarkStart w:id="519" w:name="_Toc433224145"/>
            <w:bookmarkStart w:id="520" w:name="_Toc435624883"/>
            <w:bookmarkStart w:id="521" w:name="_Toc435519249"/>
            <w:bookmarkStart w:id="522" w:name="_Toc432663519"/>
            <w:bookmarkStart w:id="523" w:name="_Toc432229716"/>
            <w:bookmarkStart w:id="524" w:name="_Toc432663323"/>
            <w:bookmarkStart w:id="525" w:name="_Toc448224275"/>
            <w:bookmarkStart w:id="526" w:name="_Toc25317539"/>
            <w:bookmarkStart w:id="527" w:name="_Toc435624886"/>
            <w:bookmarkStart w:id="528" w:name="_Toc325723963"/>
            <w:bookmarkStart w:id="529" w:name="_Toc139863143"/>
            <w:bookmarkStart w:id="530" w:name="_Toc97371047"/>
            <w:bookmarkStart w:id="531" w:name="_Toc438907247"/>
            <w:bookmarkStart w:id="532" w:name="_Toc438907048"/>
            <w:bookmarkStart w:id="533" w:name="_Toc438532662"/>
            <w:bookmarkStart w:id="534" w:name="_Toc438438868"/>
            <w:bookmarkStart w:id="535" w:name="_Toc438734012"/>
            <w:bookmarkEnd w:id="518"/>
            <w:bookmarkEnd w:id="519"/>
            <w:bookmarkEnd w:id="520"/>
            <w:bookmarkEnd w:id="521"/>
            <w:bookmarkEnd w:id="522"/>
            <w:bookmarkEnd w:id="523"/>
            <w:bookmarkEnd w:id="524"/>
            <w:r w:rsidRPr="00087183">
              <w:t>Performance Security</w:t>
            </w:r>
            <w:bookmarkEnd w:id="525"/>
            <w:bookmarkEnd w:id="526"/>
            <w:bookmarkEnd w:id="527"/>
            <w:bookmarkEnd w:id="528"/>
            <w:bookmarkEnd w:id="529"/>
            <w:bookmarkEnd w:id="530"/>
            <w:bookmarkEnd w:id="531"/>
            <w:bookmarkEnd w:id="532"/>
            <w:bookmarkEnd w:id="533"/>
            <w:bookmarkEnd w:id="534"/>
            <w:bookmarkEnd w:id="535"/>
          </w:p>
        </w:tc>
        <w:tc>
          <w:tcPr>
            <w:tcW w:w="7201" w:type="dxa"/>
            <w:tcBorders>
              <w:top w:val="nil"/>
              <w:left w:val="nil"/>
              <w:bottom w:val="nil"/>
              <w:right w:val="nil"/>
            </w:tcBorders>
            <w:shd w:val="clear" w:color="auto" w:fill="auto"/>
          </w:tcPr>
          <w:p w14:paraId="79BF5704"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Within twenty-eight (28) days of the receipt of the Letter of Acceptance from the </w:t>
            </w:r>
            <w:r w:rsidRPr="00087183">
              <w:rPr>
                <w:rStyle w:val="StyleHeader2-SubClausesItalicChar"/>
                <w:rFonts w:cs="Times New Roman"/>
                <w:i w:val="0"/>
              </w:rPr>
              <w:t>Employer</w:t>
            </w:r>
            <w:r w:rsidRPr="00087183">
              <w:rPr>
                <w:rFonts w:cs="Times New Roman"/>
              </w:rPr>
              <w:t xml:space="preserve">, the successful Bidder shall furnish the Performance Security </w:t>
            </w:r>
            <w:r w:rsidRPr="00087183">
              <w:rPr>
                <w:rFonts w:cs="Times New Roman"/>
                <w:color w:val="000000" w:themeColor="text1"/>
              </w:rPr>
              <w:t xml:space="preserve">and, if required in the BDS, the </w:t>
            </w:r>
            <w:r w:rsidRPr="00087183">
              <w:rPr>
                <w:rFonts w:cs="Times New Roman"/>
              </w:rPr>
              <w:t>Environmental</w:t>
            </w:r>
            <w:r w:rsidRPr="00087183">
              <w:rPr>
                <w:rFonts w:cs="Times New Roman"/>
                <w:color w:val="000000" w:themeColor="text1"/>
              </w:rPr>
              <w:t xml:space="preserve"> and Social (ES) Performance Security </w:t>
            </w:r>
            <w:r w:rsidRPr="00087183">
              <w:rPr>
                <w:rFonts w:cs="Times New Roman"/>
              </w:rPr>
              <w:t xml:space="preserve">in accordance with the General Conditions of Contract, subject to ITB 38.2 (b), using for that purpose the Performance Security </w:t>
            </w:r>
            <w:r w:rsidRPr="00087183">
              <w:rPr>
                <w:rFonts w:cs="Times New Roman"/>
                <w:color w:val="000000" w:themeColor="text1"/>
              </w:rPr>
              <w:t>and ES Performance Security Forms</w:t>
            </w:r>
            <w:r w:rsidRPr="00087183">
              <w:rPr>
                <w:rFonts w:cs="Times New Roman"/>
              </w:rPr>
              <w:t xml:space="preserve"> included in Section X, Contract Forms, or another form acceptable to the </w:t>
            </w:r>
            <w:r w:rsidRPr="00087183">
              <w:rPr>
                <w:rStyle w:val="StyleHeader2-SubClausesItalicChar"/>
                <w:rFonts w:cs="Times New Roman"/>
                <w:i w:val="0"/>
              </w:rPr>
              <w:t>Employer</w:t>
            </w:r>
            <w:r w:rsidRPr="00087183">
              <w:rPr>
                <w:rFonts w:cs="Times New Roman"/>
              </w:rPr>
              <w:t>.</w:t>
            </w:r>
            <w:r w:rsidRPr="00087183">
              <w:rPr>
                <w:rFonts w:cs="Times New Roman"/>
                <w:i/>
              </w:rPr>
              <w:t xml:space="preserve"> </w:t>
            </w:r>
            <w:r w:rsidRPr="00087183">
              <w:rPr>
                <w:rStyle w:val="StyleHeader2-SubClausesItalicChar"/>
                <w:rFonts w:cs="Times New Roman"/>
                <w:i w:val="0"/>
              </w:rPr>
              <w:t xml:space="preserve">If the Performance Security furnished by the successful Bidder is in the form of a bond, it shall be issued by a bonding or insurance company that has been determined by the successful Bidder to be acceptable to the Employer. A foreign institution providing a bond shall have a correspondent </w:t>
            </w:r>
            <w:r w:rsidRPr="00087183">
              <w:rPr>
                <w:rFonts w:cs="Times New Roman"/>
                <w:iCs/>
                <w:spacing w:val="-2"/>
              </w:rPr>
              <w:t>financial institution</w:t>
            </w:r>
            <w:r w:rsidRPr="00087183">
              <w:rPr>
                <w:rFonts w:cs="Times New Roman"/>
                <w:i/>
                <w:spacing w:val="-2"/>
              </w:rPr>
              <w:t xml:space="preserve"> </w:t>
            </w:r>
            <w:r w:rsidRPr="00087183">
              <w:rPr>
                <w:rStyle w:val="StyleHeader2-SubClausesItalicChar"/>
                <w:rFonts w:cs="Times New Roman"/>
                <w:i w:val="0"/>
              </w:rPr>
              <w:t xml:space="preserve">located in the </w:t>
            </w:r>
            <w:r w:rsidRPr="00087183">
              <w:rPr>
                <w:rStyle w:val="StyleHeader2-SubClausesItalicChar"/>
                <w:rFonts w:cs="Times New Roman"/>
                <w:i w:val="0"/>
                <w:color w:val="000000"/>
              </w:rPr>
              <w:t xml:space="preserve">Employer’s Country, </w:t>
            </w:r>
            <w:r w:rsidRPr="00087183">
              <w:rPr>
                <w:rFonts w:cs="Times New Roman"/>
                <w:bCs/>
                <w:color w:val="000000"/>
              </w:rPr>
              <w:t>unless the Employer has agreed in writing that a correspondent financial institution is not required.</w:t>
            </w:r>
          </w:p>
        </w:tc>
      </w:tr>
      <w:tr w:rsidR="00087183" w:rsidRPr="00087183" w14:paraId="4BC3A1F6"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353A9A43" w14:textId="77777777" w:rsidR="00087183" w:rsidRPr="00087183" w:rsidRDefault="00087183" w:rsidP="00087183">
            <w:pPr>
              <w:spacing w:before="120" w:after="120"/>
              <w:rPr>
                <w:rFonts w:ascii="Times New Roman" w:hAnsi="Times New Roman" w:cs="Times New Roman"/>
              </w:rPr>
            </w:pPr>
          </w:p>
        </w:tc>
        <w:tc>
          <w:tcPr>
            <w:tcW w:w="7201" w:type="dxa"/>
            <w:tcBorders>
              <w:top w:val="nil"/>
              <w:left w:val="nil"/>
              <w:bottom w:val="nil"/>
              <w:right w:val="nil"/>
            </w:tcBorders>
            <w:shd w:val="clear" w:color="auto" w:fill="auto"/>
          </w:tcPr>
          <w:p w14:paraId="243CCE50"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Failure of the successful Bidder to submit the above-mentioned Performance Security </w:t>
            </w:r>
            <w:r w:rsidRPr="00087183">
              <w:rPr>
                <w:rFonts w:cs="Times New Roman"/>
                <w:color w:val="000000" w:themeColor="text1"/>
              </w:rPr>
              <w:t xml:space="preserve">and, if required in the BDS, the Environmental and Social (ES) Performance Security, </w:t>
            </w:r>
            <w:r w:rsidRPr="00087183">
              <w:rPr>
                <w:rFonts w:cs="Times New Roman"/>
              </w:rPr>
              <w:t>or to sign the Contract Agreement shall constitute sufficient grounds for the annulment of the award and forfeiture of the Bid Security. In that event the Employer may award the Contract to the Bidder offering the next Most Advantageous Bid.</w:t>
            </w:r>
          </w:p>
        </w:tc>
      </w:tr>
      <w:tr w:rsidR="00087183" w:rsidRPr="00087183" w14:paraId="24F35683"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B293E79" w14:textId="77777777" w:rsidR="00087183" w:rsidRPr="00087183" w:rsidRDefault="00087183" w:rsidP="00087183">
            <w:pPr>
              <w:pStyle w:val="Section1-Clauses"/>
              <w:numPr>
                <w:ilvl w:val="0"/>
                <w:numId w:val="30"/>
              </w:numPr>
              <w:tabs>
                <w:tab w:val="clear" w:pos="432"/>
              </w:tabs>
              <w:spacing w:before="120" w:after="120"/>
              <w:ind w:left="360" w:hanging="360"/>
            </w:pPr>
            <w:bookmarkStart w:id="536" w:name="_Toc139863144"/>
            <w:bookmarkStart w:id="537" w:name="_Toc325723964"/>
            <w:bookmarkStart w:id="538" w:name="_Toc448224276"/>
            <w:bookmarkStart w:id="539" w:name="_Toc435624887"/>
            <w:bookmarkStart w:id="540" w:name="_Toc25317540"/>
            <w:r w:rsidRPr="00087183">
              <w:t>Adjudicator</w:t>
            </w:r>
            <w:bookmarkEnd w:id="536"/>
            <w:bookmarkEnd w:id="537"/>
            <w:bookmarkEnd w:id="538"/>
            <w:bookmarkEnd w:id="539"/>
            <w:bookmarkEnd w:id="540"/>
          </w:p>
        </w:tc>
        <w:tc>
          <w:tcPr>
            <w:tcW w:w="7201" w:type="dxa"/>
            <w:tcBorders>
              <w:top w:val="nil"/>
              <w:left w:val="nil"/>
              <w:bottom w:val="nil"/>
              <w:right w:val="nil"/>
            </w:tcBorders>
            <w:shd w:val="clear" w:color="auto" w:fill="auto"/>
          </w:tcPr>
          <w:p w14:paraId="684E7535"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rPr>
              <w:t xml:space="preserve">The Employer proposes the person named </w:t>
            </w:r>
            <w:r w:rsidRPr="00087183">
              <w:rPr>
                <w:rFonts w:cs="Times New Roman"/>
                <w:b/>
              </w:rPr>
              <w:t>in the BDS</w:t>
            </w:r>
            <w:r w:rsidRPr="00087183">
              <w:rPr>
                <w:rFonts w:cs="Times New Roman"/>
              </w:rPr>
              <w:t xml:space="preserve"> to be appointed as Adjudicator under the Contract, at the hourly fee specified</w:t>
            </w:r>
            <w:r w:rsidRPr="00087183">
              <w:rPr>
                <w:rFonts w:cs="Times New Roman"/>
                <w:b/>
              </w:rPr>
              <w:t xml:space="preserve"> in the BDS</w:t>
            </w:r>
            <w:r w:rsidRPr="00087183">
              <w:rPr>
                <w:rFonts w:cs="Times New Roman"/>
              </w:rPr>
              <w:t>, plus reimbursable expenses. If the Bidder disagrees with this proposal, the Bidder should so state in his Bid. If, in the Letter of Acceptance, the Employer does not agree on the appointment of the Adjudicator, the Employer will request the Appointing Authority designated in the Particular Conditions of Contract (PCC) pursuant to Clause 23.1 of the General Conditions of Contract (GCC), to appoint the Adjudicator.</w:t>
            </w:r>
          </w:p>
        </w:tc>
      </w:tr>
      <w:tr w:rsidR="00087183" w:rsidRPr="00087183" w14:paraId="44980441" w14:textId="77777777" w:rsidTr="0008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14:paraId="264A946B" w14:textId="77777777" w:rsidR="00087183" w:rsidRPr="00087183" w:rsidRDefault="00087183" w:rsidP="00087183">
            <w:pPr>
              <w:pStyle w:val="Section1-Clauses"/>
              <w:numPr>
                <w:ilvl w:val="0"/>
                <w:numId w:val="30"/>
              </w:numPr>
              <w:tabs>
                <w:tab w:val="clear" w:pos="432"/>
              </w:tabs>
              <w:spacing w:before="120" w:after="120"/>
              <w:ind w:left="360" w:hanging="360"/>
            </w:pPr>
            <w:bookmarkStart w:id="541" w:name="_Toc25317541"/>
            <w:r w:rsidRPr="00087183">
              <w:rPr>
                <w:color w:val="000000" w:themeColor="text1"/>
              </w:rPr>
              <w:t>Procurement Related Complaint</w:t>
            </w:r>
            <w:bookmarkEnd w:id="541"/>
          </w:p>
        </w:tc>
        <w:tc>
          <w:tcPr>
            <w:tcW w:w="7201" w:type="dxa"/>
            <w:tcBorders>
              <w:top w:val="nil"/>
              <w:left w:val="nil"/>
              <w:bottom w:val="nil"/>
              <w:right w:val="nil"/>
            </w:tcBorders>
            <w:shd w:val="clear" w:color="auto" w:fill="auto"/>
          </w:tcPr>
          <w:p w14:paraId="162C8286" w14:textId="77777777" w:rsidR="00087183" w:rsidRPr="00087183" w:rsidRDefault="00087183" w:rsidP="00087183">
            <w:pPr>
              <w:pStyle w:val="Header2-SubClauses"/>
              <w:numPr>
                <w:ilvl w:val="1"/>
                <w:numId w:val="30"/>
              </w:numPr>
              <w:spacing w:before="120" w:after="120"/>
              <w:ind w:left="511" w:hanging="596"/>
              <w:rPr>
                <w:rFonts w:cs="Times New Roman"/>
              </w:rPr>
            </w:pPr>
            <w:r w:rsidRPr="00087183">
              <w:rPr>
                <w:rFonts w:cs="Times New Roman"/>
                <w:color w:val="000000" w:themeColor="text1"/>
              </w:rPr>
              <w:t xml:space="preserve">The </w:t>
            </w:r>
            <w:r w:rsidRPr="00087183">
              <w:rPr>
                <w:rFonts w:cs="Times New Roman"/>
              </w:rPr>
              <w:t>procedures</w:t>
            </w:r>
            <w:r w:rsidRPr="00087183">
              <w:rPr>
                <w:rFonts w:cs="Times New Roman"/>
                <w:color w:val="000000" w:themeColor="text1"/>
              </w:rPr>
              <w:t xml:space="preserve"> for making a Procurement-related Complaint are as specified in the BDS.</w:t>
            </w:r>
          </w:p>
        </w:tc>
      </w:tr>
    </w:tbl>
    <w:p w14:paraId="16E80696" w14:textId="77777777" w:rsidR="00087183" w:rsidRPr="00087183" w:rsidRDefault="00087183" w:rsidP="00087183">
      <w:pPr>
        <w:pStyle w:val="BodyText"/>
        <w:rPr>
          <w:rFonts w:ascii="Times New Roman" w:hAnsi="Times New Roman" w:cs="Times New Roman"/>
        </w:rPr>
      </w:pPr>
      <w:bookmarkStart w:id="542" w:name="_Toc438532584"/>
      <w:bookmarkStart w:id="543" w:name="_Toc438532601"/>
      <w:bookmarkStart w:id="544" w:name="_Toc438532602"/>
      <w:bookmarkStart w:id="545" w:name="_Toc438532639"/>
      <w:bookmarkStart w:id="546" w:name="_Toc438532651"/>
      <w:bookmarkStart w:id="547" w:name="_Toc438532652"/>
      <w:bookmarkStart w:id="548" w:name="_Toc438532653"/>
      <w:bookmarkEnd w:id="542"/>
      <w:bookmarkEnd w:id="543"/>
      <w:bookmarkEnd w:id="544"/>
      <w:bookmarkEnd w:id="545"/>
      <w:bookmarkEnd w:id="546"/>
      <w:bookmarkEnd w:id="547"/>
      <w:bookmarkEnd w:id="548"/>
    </w:p>
    <w:p w14:paraId="5E515B38" w14:textId="77777777" w:rsidR="00087183" w:rsidRPr="00087183" w:rsidRDefault="00087183" w:rsidP="00087183">
      <w:pPr>
        <w:pStyle w:val="BodyText"/>
        <w:rPr>
          <w:rFonts w:ascii="Times New Roman" w:hAnsi="Times New Roman" w:cs="Times New Roman"/>
        </w:rPr>
      </w:pPr>
    </w:p>
    <w:p w14:paraId="72254C0E" w14:textId="77777777" w:rsidR="00087183" w:rsidRPr="00087183" w:rsidRDefault="00087183" w:rsidP="00087183">
      <w:pPr>
        <w:pStyle w:val="BodyText"/>
        <w:rPr>
          <w:rFonts w:ascii="Times New Roman" w:hAnsi="Times New Roman" w:cs="Times New Roman"/>
        </w:rPr>
        <w:sectPr w:rsidR="00087183" w:rsidRPr="00087183" w:rsidSect="00A569D2">
          <w:headerReference w:type="even" r:id="rId16"/>
          <w:headerReference w:type="default" r:id="rId17"/>
          <w:footnotePr>
            <w:numRestart w:val="eachSect"/>
          </w:footnotePr>
          <w:type w:val="oddPage"/>
          <w:pgSz w:w="12240" w:h="15840"/>
          <w:pgMar w:top="1440" w:right="1440" w:bottom="1440" w:left="1800" w:header="720" w:footer="720" w:gutter="0"/>
          <w:cols w:space="720"/>
        </w:sectPr>
      </w:pPr>
    </w:p>
    <w:p w14:paraId="1BE3B7B0" w14:textId="77777777" w:rsidR="00087183" w:rsidRPr="00087183" w:rsidRDefault="00087183" w:rsidP="00087183">
      <w:pPr>
        <w:tabs>
          <w:tab w:val="left" w:pos="180"/>
        </w:tabs>
        <w:ind w:left="720" w:right="288" w:hanging="360"/>
        <w:jc w:val="both"/>
        <w:rPr>
          <w:rFonts w:ascii="Times New Roman" w:hAnsi="Times New Roman" w:cs="Times New Roman"/>
          <w:iCs/>
          <w:spacing w:val="-2"/>
          <w:sz w:val="20"/>
        </w:rPr>
      </w:pPr>
    </w:p>
    <w:p w14:paraId="0A0AA57F" w14:textId="77777777" w:rsidR="00087183" w:rsidRPr="00087183" w:rsidRDefault="00087183" w:rsidP="00087183">
      <w:pPr>
        <w:pStyle w:val="Subtitle"/>
      </w:pPr>
      <w:bookmarkStart w:id="549" w:name="_Toc438366665"/>
      <w:bookmarkStart w:id="550" w:name="_Toc41971239"/>
      <w:bookmarkStart w:id="551" w:name="_Toc25317544"/>
      <w:r w:rsidRPr="00087183">
        <w:t>Section II - Bid Data Sheet (BDS)</w:t>
      </w:r>
      <w:bookmarkEnd w:id="549"/>
      <w:bookmarkEnd w:id="550"/>
      <w:bookmarkEnd w:id="551"/>
    </w:p>
    <w:p w14:paraId="480CB88B" w14:textId="7E3E55AF" w:rsidR="00087183" w:rsidRPr="00087183" w:rsidRDefault="00087183" w:rsidP="00B66AEA">
      <w:pPr>
        <w:jc w:val="both"/>
      </w:pPr>
      <w:r w:rsidRPr="00087183">
        <w:rPr>
          <w:rFonts w:ascii="Times New Roman" w:hAnsi="Times New Roman" w:cs="Times New Roman"/>
        </w:rPr>
        <w:t>The following specific data for the Works to be procured shall complement, supplement, or amend the provisions in the Instructions to Bidders (ITB). Whenever there is a conflict, the provisions herein shall prevail over those in ITB.</w:t>
      </w: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17"/>
        <w:gridCol w:w="7477"/>
      </w:tblGrid>
      <w:tr w:rsidR="00087183" w:rsidRPr="00087183" w14:paraId="7C836757" w14:textId="77777777" w:rsidTr="00087183">
        <w:trPr>
          <w:jc w:val="center"/>
        </w:trPr>
        <w:tc>
          <w:tcPr>
            <w:tcW w:w="1617" w:type="dxa"/>
            <w:tcBorders>
              <w:top w:val="single" w:sz="2" w:space="0" w:color="000000"/>
              <w:left w:val="single" w:sz="2" w:space="0" w:color="000000"/>
              <w:bottom w:val="single" w:sz="2" w:space="0" w:color="000000"/>
              <w:right w:val="single" w:sz="2" w:space="0" w:color="000000"/>
            </w:tcBorders>
          </w:tcPr>
          <w:p w14:paraId="2B107AB9" w14:textId="77777777" w:rsidR="00087183" w:rsidRPr="00C134D8" w:rsidRDefault="00087183" w:rsidP="00087183">
            <w:pPr>
              <w:spacing w:before="60" w:after="60"/>
              <w:rPr>
                <w:rFonts w:ascii="Times New Roman" w:hAnsi="Times New Roman" w:cs="Times New Roman"/>
                <w:sz w:val="24"/>
                <w:szCs w:val="24"/>
              </w:rPr>
            </w:pPr>
            <w:r w:rsidRPr="00C134D8">
              <w:rPr>
                <w:rFonts w:ascii="Times New Roman" w:hAnsi="Times New Roman" w:cs="Times New Roman"/>
                <w:b/>
                <w:bCs/>
                <w:sz w:val="24"/>
                <w:szCs w:val="24"/>
              </w:rPr>
              <w:t>ITB Reference</w:t>
            </w:r>
            <w:r w:rsidRPr="00C134D8">
              <w:rPr>
                <w:rFonts w:ascii="Times New Roman" w:hAnsi="Times New Roman" w:cs="Times New Roman"/>
                <w:b/>
                <w:sz w:val="24"/>
                <w:szCs w:val="24"/>
              </w:rPr>
              <w:t xml:space="preserve"> </w:t>
            </w:r>
          </w:p>
        </w:tc>
        <w:tc>
          <w:tcPr>
            <w:tcW w:w="7477" w:type="dxa"/>
            <w:tcBorders>
              <w:top w:val="single" w:sz="2" w:space="0" w:color="000000"/>
              <w:left w:val="single" w:sz="2" w:space="0" w:color="000000"/>
              <w:bottom w:val="single" w:sz="2" w:space="0" w:color="000000"/>
              <w:right w:val="single" w:sz="2" w:space="0" w:color="000000"/>
            </w:tcBorders>
          </w:tcPr>
          <w:p w14:paraId="3240D6F6" w14:textId="77777777" w:rsidR="00087183" w:rsidRPr="00C134D8" w:rsidRDefault="00087183" w:rsidP="00087183">
            <w:pPr>
              <w:tabs>
                <w:tab w:val="right" w:pos="7254"/>
              </w:tabs>
              <w:spacing w:before="120" w:after="120"/>
              <w:jc w:val="center"/>
              <w:rPr>
                <w:rFonts w:ascii="Times New Roman" w:hAnsi="Times New Roman" w:cs="Times New Roman"/>
                <w:sz w:val="24"/>
                <w:szCs w:val="24"/>
              </w:rPr>
            </w:pPr>
            <w:r w:rsidRPr="00C134D8">
              <w:rPr>
                <w:rFonts w:ascii="Times New Roman" w:hAnsi="Times New Roman" w:cs="Times New Roman"/>
                <w:b/>
                <w:sz w:val="24"/>
                <w:szCs w:val="24"/>
              </w:rPr>
              <w:t>A.  General</w:t>
            </w:r>
          </w:p>
        </w:tc>
      </w:tr>
      <w:tr w:rsidR="00087183" w:rsidRPr="00087183" w14:paraId="590F8537" w14:textId="77777777" w:rsidTr="00087183">
        <w:trPr>
          <w:trHeight w:val="90"/>
          <w:jc w:val="center"/>
        </w:trPr>
        <w:tc>
          <w:tcPr>
            <w:tcW w:w="1617" w:type="dxa"/>
            <w:tcBorders>
              <w:top w:val="single" w:sz="2" w:space="0" w:color="000000"/>
              <w:left w:val="single" w:sz="2" w:space="0" w:color="000000"/>
              <w:bottom w:val="single" w:sz="2" w:space="0" w:color="000000"/>
              <w:right w:val="single" w:sz="8" w:space="0" w:color="000000"/>
            </w:tcBorders>
          </w:tcPr>
          <w:p w14:paraId="58207BDA"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1.1</w:t>
            </w:r>
          </w:p>
        </w:tc>
        <w:tc>
          <w:tcPr>
            <w:tcW w:w="7477" w:type="dxa"/>
            <w:tcBorders>
              <w:top w:val="single" w:sz="2" w:space="0" w:color="000000"/>
              <w:left w:val="nil"/>
              <w:bottom w:val="single" w:sz="2" w:space="0" w:color="000000"/>
              <w:right w:val="single" w:sz="2" w:space="0" w:color="000000"/>
            </w:tcBorders>
          </w:tcPr>
          <w:p w14:paraId="713C2EC9" w14:textId="77777777" w:rsidR="00087183" w:rsidRPr="00C134D8" w:rsidRDefault="00087183" w:rsidP="00087183">
            <w:pPr>
              <w:suppressAutoHyphens/>
              <w:spacing w:after="0"/>
              <w:rPr>
                <w:rFonts w:ascii="Times New Roman" w:hAnsi="Times New Roman" w:cs="Times New Roman"/>
                <w:b/>
                <w:sz w:val="24"/>
                <w:szCs w:val="24"/>
              </w:rPr>
            </w:pPr>
            <w:r w:rsidRPr="00C134D8">
              <w:rPr>
                <w:rFonts w:ascii="Times New Roman" w:hAnsi="Times New Roman" w:cs="Times New Roman"/>
                <w:sz w:val="24"/>
                <w:szCs w:val="24"/>
              </w:rPr>
              <w:t xml:space="preserve">The reference number of the Request for Bids (RFB) is: </w:t>
            </w:r>
            <w:r w:rsidRPr="00C134D8">
              <w:rPr>
                <w:rFonts w:ascii="Times New Roman" w:hAnsi="Times New Roman" w:cs="Times New Roman"/>
                <w:b/>
                <w:color w:val="3F4257"/>
                <w:sz w:val="24"/>
                <w:szCs w:val="24"/>
                <w:shd w:val="clear" w:color="auto" w:fill="FFFFFF"/>
              </w:rPr>
              <w:t>SO-MOH-FGS-5012-CW-RFB</w:t>
            </w:r>
          </w:p>
          <w:p w14:paraId="2CDBD7FF" w14:textId="386A2498" w:rsidR="00087183" w:rsidRPr="00C134D8" w:rsidRDefault="00087183" w:rsidP="00087183">
            <w:pPr>
              <w:tabs>
                <w:tab w:val="right" w:pos="7272"/>
              </w:tabs>
              <w:spacing w:before="60" w:after="60"/>
              <w:rPr>
                <w:rFonts w:ascii="Times New Roman" w:hAnsi="Times New Roman" w:cs="Times New Roman"/>
                <w:b/>
                <w:i/>
                <w:sz w:val="24"/>
                <w:szCs w:val="24"/>
              </w:rPr>
            </w:pPr>
            <w:r w:rsidRPr="00C134D8">
              <w:rPr>
                <w:rFonts w:ascii="Times New Roman" w:hAnsi="Times New Roman" w:cs="Times New Roman"/>
                <w:sz w:val="24"/>
                <w:szCs w:val="24"/>
              </w:rPr>
              <w:t xml:space="preserve">The </w:t>
            </w:r>
            <w:r w:rsidRPr="00C134D8">
              <w:rPr>
                <w:rFonts w:ascii="Times New Roman" w:hAnsi="Times New Roman" w:cs="Times New Roman"/>
                <w:iCs/>
                <w:sz w:val="24"/>
                <w:szCs w:val="24"/>
              </w:rPr>
              <w:t xml:space="preserve">Employer </w:t>
            </w:r>
            <w:r w:rsidRPr="00C134D8">
              <w:rPr>
                <w:rFonts w:ascii="Times New Roman" w:hAnsi="Times New Roman" w:cs="Times New Roman"/>
                <w:sz w:val="24"/>
                <w:szCs w:val="24"/>
              </w:rPr>
              <w:t>is:</w:t>
            </w:r>
            <w:r w:rsidRPr="00C134D8">
              <w:rPr>
                <w:rFonts w:ascii="Times New Roman" w:hAnsi="Times New Roman" w:cs="Times New Roman"/>
                <w:b/>
                <w:sz w:val="24"/>
                <w:szCs w:val="24"/>
              </w:rPr>
              <w:t xml:space="preserve">  Ministry of Health</w:t>
            </w:r>
            <w:r w:rsidR="00D07AAA">
              <w:rPr>
                <w:rFonts w:ascii="Times New Roman" w:hAnsi="Times New Roman" w:cs="Times New Roman"/>
                <w:b/>
                <w:sz w:val="24"/>
                <w:szCs w:val="24"/>
              </w:rPr>
              <w:t xml:space="preserve">, </w:t>
            </w:r>
            <w:r w:rsidRPr="00C134D8">
              <w:rPr>
                <w:rFonts w:ascii="Times New Roman" w:hAnsi="Times New Roman" w:cs="Times New Roman"/>
                <w:b/>
                <w:sz w:val="24"/>
                <w:szCs w:val="24"/>
              </w:rPr>
              <w:t>Federal Government of Somalia</w:t>
            </w:r>
          </w:p>
          <w:p w14:paraId="08FA1899" w14:textId="77777777" w:rsidR="00087183" w:rsidRPr="00C134D8" w:rsidRDefault="00087183" w:rsidP="00087183">
            <w:pPr>
              <w:shd w:val="clear" w:color="auto" w:fill="FFFFFF"/>
              <w:jc w:val="both"/>
              <w:rPr>
                <w:rFonts w:ascii="Times New Roman" w:hAnsi="Times New Roman" w:cs="Times New Roman"/>
                <w:color w:val="0070C0"/>
                <w:sz w:val="24"/>
                <w:szCs w:val="24"/>
              </w:rPr>
            </w:pPr>
            <w:r w:rsidRPr="00C134D8">
              <w:rPr>
                <w:rFonts w:ascii="Times New Roman" w:hAnsi="Times New Roman" w:cs="Times New Roman"/>
                <w:sz w:val="24"/>
                <w:szCs w:val="24"/>
              </w:rPr>
              <w:t>The name of the RFB is:</w:t>
            </w:r>
            <w:r w:rsidRPr="00C134D8">
              <w:rPr>
                <w:rFonts w:ascii="Times New Roman" w:hAnsi="Times New Roman" w:cs="Times New Roman"/>
                <w:b/>
                <w:spacing w:val="-2"/>
                <w:sz w:val="24"/>
                <w:szCs w:val="24"/>
              </w:rPr>
              <w:t xml:space="preserve"> </w:t>
            </w:r>
            <w:r w:rsidRPr="00C134D8">
              <w:rPr>
                <w:rFonts w:ascii="Times New Roman" w:hAnsi="Times New Roman" w:cs="Times New Roman"/>
                <w:b/>
                <w:sz w:val="24"/>
                <w:szCs w:val="24"/>
              </w:rPr>
              <w:t xml:space="preserve">Construction of Small Work for the Ministry of Health of Federal Government of Somalia </w:t>
            </w:r>
          </w:p>
          <w:p w14:paraId="7D8E5994" w14:textId="77777777" w:rsidR="00087183" w:rsidRPr="00C134D8" w:rsidRDefault="00087183" w:rsidP="00087183">
            <w:pPr>
              <w:tabs>
                <w:tab w:val="right" w:pos="7272"/>
              </w:tabs>
              <w:spacing w:before="60" w:after="60"/>
              <w:rPr>
                <w:rFonts w:ascii="Times New Roman" w:hAnsi="Times New Roman" w:cs="Times New Roman"/>
                <w:sz w:val="24"/>
                <w:szCs w:val="24"/>
              </w:rPr>
            </w:pPr>
            <w:r w:rsidRPr="00C134D8">
              <w:rPr>
                <w:rFonts w:ascii="Times New Roman" w:hAnsi="Times New Roman" w:cs="Times New Roman"/>
                <w:sz w:val="24"/>
                <w:szCs w:val="24"/>
              </w:rPr>
              <w:t xml:space="preserve">The number and identification of lots </w:t>
            </w:r>
            <w:r w:rsidRPr="00C134D8">
              <w:rPr>
                <w:rFonts w:ascii="Times New Roman" w:hAnsi="Times New Roman" w:cs="Times New Roman"/>
                <w:iCs/>
                <w:sz w:val="24"/>
                <w:szCs w:val="24"/>
              </w:rPr>
              <w:t>(contracts)</w:t>
            </w:r>
            <w:r w:rsidRPr="00C134D8">
              <w:rPr>
                <w:rFonts w:ascii="Times New Roman" w:hAnsi="Times New Roman" w:cs="Times New Roman"/>
                <w:i/>
                <w:sz w:val="24"/>
                <w:szCs w:val="24"/>
              </w:rPr>
              <w:t xml:space="preserve"> </w:t>
            </w:r>
            <w:r w:rsidRPr="00C134D8">
              <w:rPr>
                <w:rFonts w:ascii="Times New Roman" w:hAnsi="Times New Roman" w:cs="Times New Roman"/>
                <w:sz w:val="24"/>
                <w:szCs w:val="24"/>
              </w:rPr>
              <w:t>comprising this RFB is:</w:t>
            </w:r>
            <w:r w:rsidRPr="00C134D8">
              <w:rPr>
                <w:rFonts w:ascii="Times New Roman" w:hAnsi="Times New Roman" w:cs="Times New Roman"/>
                <w:b/>
                <w:sz w:val="24"/>
                <w:szCs w:val="24"/>
              </w:rPr>
              <w:t xml:space="preserve"> One </w:t>
            </w:r>
          </w:p>
        </w:tc>
      </w:tr>
      <w:tr w:rsidR="00087183" w:rsidRPr="00087183" w14:paraId="6B155C74" w14:textId="77777777" w:rsidTr="00087183">
        <w:trPr>
          <w:trHeight w:val="90"/>
          <w:jc w:val="center"/>
        </w:trPr>
        <w:tc>
          <w:tcPr>
            <w:tcW w:w="1617" w:type="dxa"/>
            <w:tcBorders>
              <w:top w:val="single" w:sz="2" w:space="0" w:color="000000"/>
              <w:left w:val="single" w:sz="2" w:space="0" w:color="000000"/>
              <w:bottom w:val="single" w:sz="2" w:space="0" w:color="000000"/>
              <w:right w:val="single" w:sz="8" w:space="0" w:color="000000"/>
            </w:tcBorders>
          </w:tcPr>
          <w:p w14:paraId="437671F6" w14:textId="77777777" w:rsidR="00087183" w:rsidRPr="00C134D8" w:rsidRDefault="00087183" w:rsidP="00087183">
            <w:pPr>
              <w:spacing w:before="120" w:after="120"/>
              <w:rPr>
                <w:rFonts w:ascii="Times New Roman" w:hAnsi="Times New Roman" w:cs="Times New Roman"/>
                <w:b/>
                <w:sz w:val="24"/>
                <w:szCs w:val="24"/>
              </w:rPr>
            </w:pPr>
            <w:r w:rsidRPr="00C134D8">
              <w:rPr>
                <w:rFonts w:ascii="Times New Roman" w:hAnsi="Times New Roman" w:cs="Times New Roman"/>
                <w:b/>
                <w:sz w:val="24"/>
                <w:szCs w:val="24"/>
              </w:rPr>
              <w:t>ITB 1.2(a)</w:t>
            </w:r>
          </w:p>
        </w:tc>
        <w:tc>
          <w:tcPr>
            <w:tcW w:w="7477" w:type="dxa"/>
            <w:tcBorders>
              <w:top w:val="single" w:sz="2" w:space="0" w:color="000000"/>
              <w:left w:val="nil"/>
              <w:bottom w:val="single" w:sz="2" w:space="0" w:color="000000"/>
              <w:right w:val="single" w:sz="2" w:space="0" w:color="000000"/>
            </w:tcBorders>
          </w:tcPr>
          <w:p w14:paraId="31FEC22F" w14:textId="77777777" w:rsidR="00087183" w:rsidRPr="00C134D8" w:rsidRDefault="00087183" w:rsidP="00087183">
            <w:pPr>
              <w:tabs>
                <w:tab w:val="right" w:pos="7272"/>
              </w:tabs>
              <w:spacing w:before="120" w:after="120"/>
              <w:rPr>
                <w:rFonts w:ascii="Times New Roman" w:hAnsi="Times New Roman" w:cs="Times New Roman"/>
                <w:b/>
                <w:sz w:val="24"/>
                <w:szCs w:val="24"/>
              </w:rPr>
            </w:pPr>
            <w:r w:rsidRPr="00C134D8">
              <w:rPr>
                <w:rFonts w:ascii="Times New Roman" w:hAnsi="Times New Roman" w:cs="Times New Roman"/>
                <w:b/>
                <w:sz w:val="24"/>
                <w:szCs w:val="24"/>
              </w:rPr>
              <w:t>Electronic –Procurement System</w:t>
            </w:r>
          </w:p>
          <w:p w14:paraId="156C5A6C" w14:textId="77777777" w:rsidR="00087183" w:rsidRPr="00C134D8" w:rsidRDefault="00087183" w:rsidP="00087183">
            <w:pPr>
              <w:tabs>
                <w:tab w:val="right" w:pos="7272"/>
              </w:tabs>
              <w:spacing w:before="120" w:after="120"/>
              <w:rPr>
                <w:rFonts w:ascii="Times New Roman" w:hAnsi="Times New Roman" w:cs="Times New Roman"/>
                <w:sz w:val="24"/>
                <w:szCs w:val="24"/>
              </w:rPr>
            </w:pPr>
            <w:r w:rsidRPr="00C134D8">
              <w:rPr>
                <w:rFonts w:ascii="Times New Roman" w:hAnsi="Times New Roman" w:cs="Times New Roman"/>
                <w:sz w:val="24"/>
                <w:szCs w:val="24"/>
              </w:rPr>
              <w:t>The Employer shall use the following electronic-procurement system to manage this Bidding process:</w:t>
            </w:r>
          </w:p>
          <w:p w14:paraId="78D59070" w14:textId="77777777" w:rsidR="00087183" w:rsidRPr="00C134D8" w:rsidRDefault="00087183" w:rsidP="00087183">
            <w:pPr>
              <w:tabs>
                <w:tab w:val="right" w:pos="7272"/>
              </w:tabs>
              <w:spacing w:before="120" w:after="120"/>
              <w:jc w:val="both"/>
              <w:rPr>
                <w:rFonts w:ascii="Times New Roman" w:hAnsi="Times New Roman" w:cs="Times New Roman"/>
                <w:i/>
                <w:sz w:val="24"/>
                <w:szCs w:val="24"/>
              </w:rPr>
            </w:pPr>
            <w:r w:rsidRPr="00C134D8">
              <w:rPr>
                <w:rFonts w:ascii="Times New Roman" w:hAnsi="Times New Roman" w:cs="Times New Roman"/>
                <w:i/>
                <w:sz w:val="24"/>
                <w:szCs w:val="24"/>
              </w:rPr>
              <w:t>The Federal Ministry of Health will use electronic communications (</w:t>
            </w:r>
            <w:proofErr w:type="spellStart"/>
            <w:r w:rsidRPr="00C134D8">
              <w:rPr>
                <w:rFonts w:ascii="Times New Roman" w:hAnsi="Times New Roman" w:cs="Times New Roman"/>
                <w:i/>
                <w:sz w:val="24"/>
                <w:szCs w:val="24"/>
              </w:rPr>
              <w:t>e.g</w:t>
            </w:r>
            <w:proofErr w:type="spellEnd"/>
            <w:r w:rsidRPr="00C134D8">
              <w:rPr>
                <w:rFonts w:ascii="Times New Roman" w:hAnsi="Times New Roman" w:cs="Times New Roman"/>
                <w:i/>
                <w:sz w:val="24"/>
                <w:szCs w:val="24"/>
              </w:rPr>
              <w:t xml:space="preserve"> emails, zoom meetings).</w:t>
            </w:r>
          </w:p>
          <w:p w14:paraId="34130329" w14:textId="77777777" w:rsidR="00087183" w:rsidRPr="00C134D8" w:rsidRDefault="00087183" w:rsidP="00087183">
            <w:pPr>
              <w:tabs>
                <w:tab w:val="right" w:pos="7272"/>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The electronic-procurement system shall be used to manage the following aspects of the Bidding process:</w:t>
            </w:r>
          </w:p>
          <w:p w14:paraId="586D1A14" w14:textId="77777777" w:rsidR="00087183" w:rsidRDefault="00087183" w:rsidP="000F1B3C">
            <w:pPr>
              <w:pStyle w:val="ListParagraph"/>
              <w:numPr>
                <w:ilvl w:val="0"/>
                <w:numId w:val="145"/>
              </w:numPr>
              <w:tabs>
                <w:tab w:val="right" w:pos="7272"/>
              </w:tabs>
              <w:spacing w:before="120" w:after="120" w:line="240" w:lineRule="auto"/>
            </w:pPr>
            <w:r w:rsidRPr="00C134D8">
              <w:t>Issuance of Bidding document</w:t>
            </w:r>
          </w:p>
          <w:p w14:paraId="6C8E5777" w14:textId="77777777" w:rsidR="00087183" w:rsidRPr="00C134D8" w:rsidRDefault="00087183" w:rsidP="000F1B3C">
            <w:pPr>
              <w:pStyle w:val="ListParagraph"/>
              <w:numPr>
                <w:ilvl w:val="0"/>
                <w:numId w:val="145"/>
              </w:numPr>
              <w:tabs>
                <w:tab w:val="right" w:pos="7272"/>
              </w:tabs>
              <w:spacing w:before="120" w:after="120" w:line="240" w:lineRule="auto"/>
            </w:pPr>
            <w:r w:rsidRPr="00C134D8">
              <w:t>Submission and receiving of Bids</w:t>
            </w:r>
          </w:p>
          <w:p w14:paraId="2BBE6725" w14:textId="77777777" w:rsidR="00087183" w:rsidRPr="00C134D8" w:rsidRDefault="00087183" w:rsidP="000F1B3C">
            <w:pPr>
              <w:pStyle w:val="ListParagraph"/>
              <w:numPr>
                <w:ilvl w:val="0"/>
                <w:numId w:val="145"/>
              </w:numPr>
              <w:tabs>
                <w:tab w:val="right" w:pos="7272"/>
              </w:tabs>
              <w:spacing w:before="120" w:after="120" w:line="240" w:lineRule="auto"/>
            </w:pPr>
            <w:r w:rsidRPr="00C134D8">
              <w:t>Receiving and responding to Clarification</w:t>
            </w:r>
          </w:p>
          <w:p w14:paraId="4287B41C" w14:textId="77777777" w:rsidR="00087183" w:rsidRPr="00C134D8" w:rsidRDefault="00087183" w:rsidP="000F1B3C">
            <w:pPr>
              <w:pStyle w:val="ListParagraph"/>
              <w:numPr>
                <w:ilvl w:val="0"/>
                <w:numId w:val="145"/>
              </w:numPr>
              <w:tabs>
                <w:tab w:val="right" w:pos="7272"/>
              </w:tabs>
              <w:spacing w:before="120" w:after="120" w:line="240" w:lineRule="auto"/>
            </w:pPr>
            <w:r w:rsidRPr="00C134D8">
              <w:t>Bid opening will be used in zoom meeting</w:t>
            </w:r>
          </w:p>
        </w:tc>
      </w:tr>
      <w:tr w:rsidR="00087183" w:rsidRPr="00087183" w14:paraId="568AF567"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D88B684"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2.1</w:t>
            </w:r>
          </w:p>
        </w:tc>
        <w:tc>
          <w:tcPr>
            <w:tcW w:w="7477" w:type="dxa"/>
            <w:tcBorders>
              <w:top w:val="single" w:sz="2" w:space="0" w:color="000000"/>
              <w:left w:val="nil"/>
              <w:bottom w:val="single" w:sz="2" w:space="0" w:color="000000"/>
              <w:right w:val="single" w:sz="2" w:space="0" w:color="000000"/>
            </w:tcBorders>
          </w:tcPr>
          <w:p w14:paraId="70CEC0D7" w14:textId="77777777" w:rsidR="00087183" w:rsidRPr="00C134D8" w:rsidRDefault="00087183" w:rsidP="00087183">
            <w:pPr>
              <w:tabs>
                <w:tab w:val="right" w:pos="7272"/>
              </w:tabs>
              <w:spacing w:before="60" w:after="60"/>
              <w:rPr>
                <w:rFonts w:ascii="Times New Roman" w:hAnsi="Times New Roman" w:cs="Times New Roman"/>
                <w:sz w:val="24"/>
                <w:szCs w:val="24"/>
                <w:u w:val="single"/>
              </w:rPr>
            </w:pPr>
            <w:r w:rsidRPr="00C134D8">
              <w:rPr>
                <w:rFonts w:ascii="Times New Roman" w:hAnsi="Times New Roman" w:cs="Times New Roman"/>
                <w:sz w:val="24"/>
                <w:szCs w:val="24"/>
              </w:rPr>
              <w:t xml:space="preserve">The Borrower is: </w:t>
            </w:r>
            <w:r w:rsidRPr="00C134D8">
              <w:rPr>
                <w:rFonts w:ascii="Times New Roman" w:hAnsi="Times New Roman" w:cs="Times New Roman"/>
                <w:b/>
                <w:sz w:val="24"/>
                <w:szCs w:val="24"/>
              </w:rPr>
              <w:t>FEDERAL REPUBLIC OF SOMALIA</w:t>
            </w:r>
          </w:p>
          <w:p w14:paraId="46C8DE9B" w14:textId="77777777" w:rsidR="00087183" w:rsidRPr="00C134D8" w:rsidRDefault="00087183" w:rsidP="00087183">
            <w:pPr>
              <w:tabs>
                <w:tab w:val="right" w:pos="7272"/>
              </w:tabs>
              <w:spacing w:before="60" w:after="60"/>
              <w:rPr>
                <w:rFonts w:ascii="Times New Roman" w:hAnsi="Times New Roman" w:cs="Times New Roman"/>
                <w:sz w:val="24"/>
                <w:szCs w:val="24"/>
              </w:rPr>
            </w:pPr>
            <w:r w:rsidRPr="00C134D8">
              <w:rPr>
                <w:rFonts w:ascii="Times New Roman" w:hAnsi="Times New Roman" w:cs="Times New Roman"/>
                <w:sz w:val="24"/>
                <w:szCs w:val="24"/>
              </w:rPr>
              <w:t>Loan or Financing Agreement amount:</w:t>
            </w:r>
            <w:r w:rsidRPr="00C134D8">
              <w:rPr>
                <w:rFonts w:ascii="Times New Roman" w:hAnsi="Times New Roman" w:cs="Times New Roman"/>
                <w:b/>
                <w:sz w:val="24"/>
                <w:szCs w:val="24"/>
              </w:rPr>
              <w:t xml:space="preserve"> USD 68 Million. </w:t>
            </w:r>
          </w:p>
          <w:p w14:paraId="2310CCBB" w14:textId="77777777" w:rsidR="00087183" w:rsidRPr="00C134D8" w:rsidRDefault="00087183" w:rsidP="00087183">
            <w:pPr>
              <w:spacing w:line="0" w:lineRule="atLeast"/>
              <w:rPr>
                <w:rFonts w:ascii="Times New Roman" w:hAnsi="Times New Roman" w:cs="Times New Roman"/>
                <w:b/>
                <w:bCs/>
                <w:sz w:val="24"/>
                <w:szCs w:val="24"/>
              </w:rPr>
            </w:pPr>
            <w:r w:rsidRPr="00C134D8">
              <w:rPr>
                <w:rFonts w:ascii="Times New Roman" w:hAnsi="Times New Roman" w:cs="Times New Roman"/>
                <w:sz w:val="24"/>
                <w:szCs w:val="24"/>
              </w:rPr>
              <w:t>The name of the Project is:</w:t>
            </w:r>
            <w:r w:rsidRPr="00C134D8">
              <w:rPr>
                <w:rFonts w:ascii="Times New Roman" w:hAnsi="Times New Roman" w:cs="Times New Roman"/>
                <w:b/>
                <w:sz w:val="24"/>
                <w:szCs w:val="24"/>
              </w:rPr>
              <w:t xml:space="preserve"> </w:t>
            </w:r>
            <w:r w:rsidRPr="00C134D8">
              <w:rPr>
                <w:rFonts w:ascii="Times New Roman" w:hAnsi="Times New Roman" w:cs="Times New Roman"/>
                <w:b/>
                <w:bCs/>
                <w:sz w:val="24"/>
                <w:szCs w:val="24"/>
              </w:rPr>
              <w:t>Somalia COVID19 Emergency Vaccination Project</w:t>
            </w:r>
          </w:p>
        </w:tc>
      </w:tr>
      <w:tr w:rsidR="00087183" w:rsidRPr="00087183" w14:paraId="4F72353B"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BF55799"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bCs/>
                <w:sz w:val="24"/>
                <w:szCs w:val="24"/>
              </w:rPr>
              <w:t>ITB 4.1</w:t>
            </w:r>
          </w:p>
        </w:tc>
        <w:tc>
          <w:tcPr>
            <w:tcW w:w="7477" w:type="dxa"/>
            <w:tcBorders>
              <w:top w:val="single" w:sz="2" w:space="0" w:color="000000"/>
              <w:left w:val="nil"/>
              <w:bottom w:val="single" w:sz="2" w:space="0" w:color="000000"/>
              <w:right w:val="single" w:sz="2" w:space="0" w:color="000000"/>
            </w:tcBorders>
          </w:tcPr>
          <w:p w14:paraId="7E2E40A0" w14:textId="77777777" w:rsidR="00087183" w:rsidRPr="00C134D8" w:rsidRDefault="00087183" w:rsidP="00087183">
            <w:pPr>
              <w:tabs>
                <w:tab w:val="right" w:pos="7272"/>
              </w:tabs>
              <w:spacing w:before="60" w:after="60"/>
              <w:rPr>
                <w:rFonts w:ascii="Times New Roman" w:hAnsi="Times New Roman" w:cs="Times New Roman"/>
                <w:sz w:val="24"/>
                <w:szCs w:val="24"/>
              </w:rPr>
            </w:pPr>
            <w:r w:rsidRPr="00C134D8">
              <w:rPr>
                <w:rFonts w:ascii="Times New Roman" w:hAnsi="Times New Roman" w:cs="Times New Roman"/>
                <w:iCs/>
                <w:sz w:val="24"/>
                <w:szCs w:val="24"/>
              </w:rPr>
              <w:t xml:space="preserve">Maximum number of members in the Joint Venture (JV) shall be: </w:t>
            </w:r>
            <w:r w:rsidRPr="00C134D8">
              <w:rPr>
                <w:rFonts w:ascii="Times New Roman" w:hAnsi="Times New Roman" w:cs="Times New Roman"/>
                <w:b/>
                <w:sz w:val="24"/>
                <w:szCs w:val="24"/>
                <w:lang w:eastAsia="fr-FR"/>
              </w:rPr>
              <w:t>THREE</w:t>
            </w:r>
          </w:p>
        </w:tc>
      </w:tr>
      <w:tr w:rsidR="00087183" w:rsidRPr="00087183" w14:paraId="32371B7F"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6B71030E"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iCs/>
                <w:sz w:val="24"/>
                <w:szCs w:val="24"/>
              </w:rPr>
              <w:t>ITB 4.5</w:t>
            </w:r>
          </w:p>
        </w:tc>
        <w:tc>
          <w:tcPr>
            <w:tcW w:w="7477" w:type="dxa"/>
            <w:tcBorders>
              <w:top w:val="single" w:sz="2" w:space="0" w:color="000000"/>
              <w:left w:val="nil"/>
              <w:bottom w:val="single" w:sz="2" w:space="0" w:color="000000"/>
              <w:right w:val="single" w:sz="2" w:space="0" w:color="000000"/>
            </w:tcBorders>
          </w:tcPr>
          <w:p w14:paraId="698F1C21" w14:textId="77777777" w:rsidR="00087183" w:rsidRPr="00C134D8" w:rsidRDefault="00087183" w:rsidP="00087183">
            <w:pPr>
              <w:tabs>
                <w:tab w:val="right" w:pos="7272"/>
              </w:tabs>
              <w:spacing w:before="60" w:after="60"/>
              <w:rPr>
                <w:rFonts w:ascii="Times New Roman" w:hAnsi="Times New Roman" w:cs="Times New Roman"/>
                <w:sz w:val="24"/>
                <w:szCs w:val="24"/>
              </w:rPr>
            </w:pPr>
            <w:r w:rsidRPr="00C134D8">
              <w:rPr>
                <w:rFonts w:ascii="Times New Roman" w:hAnsi="Times New Roman" w:cs="Times New Roman"/>
                <w:iCs/>
                <w:sz w:val="24"/>
                <w:szCs w:val="24"/>
              </w:rPr>
              <w:t xml:space="preserve">A list of debarred firms and individuals is available on the Bank’s external website: </w:t>
            </w:r>
            <w:hyperlink r:id="rId18" w:history="1">
              <w:r w:rsidRPr="00C134D8">
                <w:rPr>
                  <w:rStyle w:val="Hyperlink"/>
                  <w:rFonts w:ascii="Times New Roman" w:hAnsi="Times New Roman" w:cs="Times New Roman"/>
                  <w:iCs/>
                  <w:sz w:val="24"/>
                  <w:szCs w:val="24"/>
                </w:rPr>
                <w:t>http://www.worldbank.org/debarr.</w:t>
              </w:r>
            </w:hyperlink>
          </w:p>
        </w:tc>
      </w:tr>
      <w:tr w:rsidR="00087183" w:rsidRPr="00087183" w14:paraId="6E0D8A48" w14:textId="77777777" w:rsidTr="00087183">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07269422" w14:textId="77777777" w:rsidR="00087183" w:rsidRPr="00C134D8" w:rsidRDefault="00087183" w:rsidP="00087183">
            <w:pPr>
              <w:tabs>
                <w:tab w:val="right" w:pos="7254"/>
              </w:tabs>
              <w:spacing w:before="120" w:after="120"/>
              <w:jc w:val="center"/>
              <w:rPr>
                <w:rFonts w:ascii="Times New Roman" w:hAnsi="Times New Roman" w:cs="Times New Roman"/>
                <w:sz w:val="24"/>
                <w:szCs w:val="24"/>
              </w:rPr>
            </w:pPr>
            <w:r w:rsidRPr="00C134D8">
              <w:rPr>
                <w:rFonts w:ascii="Times New Roman" w:hAnsi="Times New Roman" w:cs="Times New Roman"/>
                <w:b/>
                <w:sz w:val="24"/>
                <w:szCs w:val="24"/>
              </w:rPr>
              <w:lastRenderedPageBreak/>
              <w:t>B.  Contents of Bidding Document</w:t>
            </w:r>
          </w:p>
        </w:tc>
      </w:tr>
      <w:tr w:rsidR="00087183" w:rsidRPr="00087183" w14:paraId="317C1784"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187ED343"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 xml:space="preserve">ITB </w:t>
            </w:r>
            <w:r w:rsidRPr="00C134D8">
              <w:rPr>
                <w:rFonts w:ascii="Times New Roman" w:hAnsi="Times New Roman" w:cs="Times New Roman"/>
                <w:b/>
                <w:bCs/>
                <w:sz w:val="24"/>
                <w:szCs w:val="24"/>
              </w:rPr>
              <w:t>7</w:t>
            </w:r>
            <w:r w:rsidRPr="00C134D8">
              <w:rPr>
                <w:rFonts w:ascii="Times New Roman" w:hAnsi="Times New Roman" w:cs="Times New Roman"/>
                <w:b/>
                <w:sz w:val="24"/>
                <w:szCs w:val="24"/>
              </w:rPr>
              <w:t>.1</w:t>
            </w:r>
          </w:p>
        </w:tc>
        <w:tc>
          <w:tcPr>
            <w:tcW w:w="7477" w:type="dxa"/>
            <w:tcBorders>
              <w:top w:val="single" w:sz="2" w:space="0" w:color="000000"/>
              <w:left w:val="nil"/>
              <w:bottom w:val="single" w:sz="2" w:space="0" w:color="000000"/>
              <w:right w:val="single" w:sz="2" w:space="0" w:color="000000"/>
            </w:tcBorders>
          </w:tcPr>
          <w:p w14:paraId="547B626B" w14:textId="7777777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sz w:val="24"/>
                <w:szCs w:val="24"/>
              </w:rPr>
              <w:t xml:space="preserve">For </w:t>
            </w:r>
            <w:r w:rsidRPr="00C134D8">
              <w:rPr>
                <w:rFonts w:ascii="Times New Roman" w:hAnsi="Times New Roman" w:cs="Times New Roman"/>
                <w:b/>
                <w:bCs/>
                <w:sz w:val="24"/>
                <w:szCs w:val="24"/>
                <w:u w:val="single"/>
              </w:rPr>
              <w:t>C</w:t>
            </w:r>
            <w:r w:rsidRPr="00C134D8">
              <w:rPr>
                <w:rFonts w:ascii="Times New Roman" w:hAnsi="Times New Roman" w:cs="Times New Roman"/>
                <w:b/>
                <w:sz w:val="24"/>
                <w:szCs w:val="24"/>
                <w:u w:val="single"/>
              </w:rPr>
              <w:t>larification of Bid purposes</w:t>
            </w:r>
            <w:r w:rsidRPr="00C134D8">
              <w:rPr>
                <w:rFonts w:ascii="Times New Roman" w:hAnsi="Times New Roman" w:cs="Times New Roman"/>
                <w:sz w:val="24"/>
                <w:szCs w:val="24"/>
              </w:rPr>
              <w:t xml:space="preserve"> only, the Employer’s address is:</w:t>
            </w:r>
          </w:p>
          <w:p w14:paraId="1C7B7BBD" w14:textId="77777777" w:rsidR="00087183" w:rsidRPr="00C134D8" w:rsidRDefault="00087183" w:rsidP="00087183">
            <w:pPr>
              <w:tabs>
                <w:tab w:val="right" w:pos="7254"/>
              </w:tabs>
              <w:rPr>
                <w:rFonts w:ascii="Times New Roman" w:hAnsi="Times New Roman" w:cs="Times New Roman"/>
                <w:sz w:val="24"/>
                <w:szCs w:val="24"/>
              </w:rPr>
            </w:pPr>
            <w:r w:rsidRPr="00C134D8">
              <w:rPr>
                <w:rFonts w:ascii="Times New Roman" w:hAnsi="Times New Roman" w:cs="Times New Roman"/>
                <w:sz w:val="24"/>
                <w:szCs w:val="24"/>
              </w:rPr>
              <w:t xml:space="preserve">Attention: Dr. </w:t>
            </w:r>
            <w:proofErr w:type="spellStart"/>
            <w:r w:rsidRPr="00C134D8">
              <w:rPr>
                <w:rFonts w:ascii="Times New Roman" w:hAnsi="Times New Roman" w:cs="Times New Roman"/>
                <w:sz w:val="24"/>
                <w:szCs w:val="24"/>
              </w:rPr>
              <w:t>Abdikamal</w:t>
            </w:r>
            <w:proofErr w:type="spellEnd"/>
            <w:r w:rsidRPr="00C134D8">
              <w:rPr>
                <w:rFonts w:ascii="Times New Roman" w:hAnsi="Times New Roman" w:cs="Times New Roman"/>
                <w:sz w:val="24"/>
                <w:szCs w:val="24"/>
              </w:rPr>
              <w:t xml:space="preserve"> </w:t>
            </w:r>
            <w:proofErr w:type="spellStart"/>
            <w:r w:rsidRPr="00C134D8">
              <w:rPr>
                <w:rFonts w:ascii="Times New Roman" w:hAnsi="Times New Roman" w:cs="Times New Roman"/>
                <w:sz w:val="24"/>
                <w:szCs w:val="24"/>
              </w:rPr>
              <w:t>Alisalad</w:t>
            </w:r>
            <w:proofErr w:type="spellEnd"/>
          </w:p>
          <w:p w14:paraId="4846C578" w14:textId="77777777" w:rsidR="00087183" w:rsidRPr="00C134D8" w:rsidRDefault="00087183" w:rsidP="00087183">
            <w:pPr>
              <w:tabs>
                <w:tab w:val="right" w:pos="7254"/>
              </w:tabs>
              <w:rPr>
                <w:rFonts w:ascii="Times New Roman" w:hAnsi="Times New Roman" w:cs="Times New Roman"/>
                <w:sz w:val="24"/>
                <w:szCs w:val="24"/>
              </w:rPr>
            </w:pPr>
            <w:r w:rsidRPr="00C134D8">
              <w:rPr>
                <w:rFonts w:ascii="Times New Roman" w:hAnsi="Times New Roman" w:cs="Times New Roman"/>
                <w:sz w:val="24"/>
                <w:szCs w:val="24"/>
              </w:rPr>
              <w:t>Project Coordinator</w:t>
            </w:r>
          </w:p>
          <w:p w14:paraId="5E127531" w14:textId="77777777" w:rsidR="00087183" w:rsidRPr="00C134D8" w:rsidRDefault="00087183" w:rsidP="00087183">
            <w:pPr>
              <w:tabs>
                <w:tab w:val="right" w:pos="7254"/>
              </w:tabs>
              <w:rPr>
                <w:rFonts w:ascii="Times New Roman" w:hAnsi="Times New Roman" w:cs="Times New Roman"/>
                <w:sz w:val="24"/>
                <w:szCs w:val="24"/>
              </w:rPr>
            </w:pPr>
            <w:r w:rsidRPr="00C134D8">
              <w:rPr>
                <w:rFonts w:ascii="Times New Roman" w:hAnsi="Times New Roman" w:cs="Times New Roman"/>
                <w:b/>
                <w:bCs/>
                <w:sz w:val="24"/>
                <w:szCs w:val="24"/>
              </w:rPr>
              <w:t>Somalia COVID19 Emergency Vaccination Project</w:t>
            </w:r>
            <w:r w:rsidRPr="00C134D8">
              <w:rPr>
                <w:rFonts w:ascii="Times New Roman" w:hAnsi="Times New Roman" w:cs="Times New Roman"/>
                <w:sz w:val="24"/>
                <w:szCs w:val="24"/>
              </w:rPr>
              <w:t xml:space="preserve"> </w:t>
            </w:r>
          </w:p>
          <w:p w14:paraId="0526C886" w14:textId="77777777" w:rsidR="00087183" w:rsidRPr="00C134D8" w:rsidRDefault="00087183" w:rsidP="00087183">
            <w:pPr>
              <w:shd w:val="clear" w:color="auto" w:fill="FFFFFF"/>
              <w:spacing w:after="0"/>
              <w:jc w:val="both"/>
              <w:rPr>
                <w:rFonts w:ascii="Times New Roman" w:hAnsi="Times New Roman" w:cs="Times New Roman"/>
                <w:color w:val="333333"/>
                <w:sz w:val="24"/>
                <w:szCs w:val="24"/>
              </w:rPr>
            </w:pPr>
            <w:r w:rsidRPr="00C134D8">
              <w:rPr>
                <w:rFonts w:ascii="Times New Roman" w:hAnsi="Times New Roman" w:cs="Times New Roman"/>
                <w:color w:val="333333"/>
                <w:sz w:val="24"/>
                <w:szCs w:val="24"/>
              </w:rPr>
              <w:t>Ministry of Health and Human Services</w:t>
            </w:r>
          </w:p>
          <w:p w14:paraId="3BE7697D" w14:textId="77777777" w:rsidR="00087183" w:rsidRPr="00C134D8" w:rsidRDefault="00087183" w:rsidP="00087183">
            <w:pPr>
              <w:shd w:val="clear" w:color="auto" w:fill="FFFFFF"/>
              <w:spacing w:after="0"/>
              <w:jc w:val="both"/>
              <w:rPr>
                <w:rFonts w:ascii="Times New Roman" w:hAnsi="Times New Roman" w:cs="Times New Roman"/>
                <w:color w:val="333333"/>
                <w:sz w:val="24"/>
                <w:szCs w:val="24"/>
              </w:rPr>
            </w:pPr>
            <w:r w:rsidRPr="00C134D8">
              <w:rPr>
                <w:rFonts w:ascii="Times New Roman" w:hAnsi="Times New Roman" w:cs="Times New Roman"/>
                <w:color w:val="333333"/>
                <w:sz w:val="24"/>
                <w:szCs w:val="24"/>
              </w:rPr>
              <w:t>Federal Government of Somalia</w:t>
            </w:r>
          </w:p>
          <w:p w14:paraId="37C6ABB7" w14:textId="77777777" w:rsidR="00087183" w:rsidRPr="00C134D8" w:rsidRDefault="00087183" w:rsidP="00087183">
            <w:pPr>
              <w:spacing w:after="0" w:line="0" w:lineRule="atLeast"/>
              <w:rPr>
                <w:rFonts w:ascii="Times New Roman" w:hAnsi="Times New Roman" w:cs="Times New Roman"/>
                <w:sz w:val="24"/>
                <w:szCs w:val="24"/>
              </w:rPr>
            </w:pPr>
            <w:r w:rsidRPr="00C134D8">
              <w:rPr>
                <w:rFonts w:ascii="Times New Roman" w:hAnsi="Times New Roman" w:cs="Times New Roman"/>
                <w:sz w:val="24"/>
                <w:szCs w:val="24"/>
              </w:rPr>
              <w:t>Corso Somalia Street, P.O. Box 22, Shangani, Mogadishu, Somalia</w:t>
            </w:r>
          </w:p>
          <w:p w14:paraId="5BB65402" w14:textId="77777777" w:rsidR="00087183" w:rsidRPr="00C134D8" w:rsidRDefault="00087183" w:rsidP="00087183">
            <w:pPr>
              <w:spacing w:after="0" w:line="3" w:lineRule="exact"/>
              <w:rPr>
                <w:rFonts w:ascii="Times New Roman" w:hAnsi="Times New Roman" w:cs="Times New Roman"/>
                <w:sz w:val="24"/>
                <w:szCs w:val="24"/>
              </w:rPr>
            </w:pPr>
          </w:p>
          <w:p w14:paraId="158DEF74" w14:textId="132C5791" w:rsidR="00087183" w:rsidRDefault="00830B6C" w:rsidP="00087183">
            <w:pPr>
              <w:pStyle w:val="ListParagraph"/>
              <w:spacing w:after="0"/>
              <w:ind w:left="0"/>
              <w:jc w:val="both"/>
              <w:rPr>
                <w:rStyle w:val="Hyperlink"/>
                <w:b/>
                <w:bCs/>
                <w:color w:val="4F81BD" w:themeColor="accent1"/>
              </w:rPr>
            </w:pPr>
            <w:r>
              <w:t xml:space="preserve">Primary </w:t>
            </w:r>
            <w:r w:rsidR="00087183" w:rsidRPr="00C134D8">
              <w:t xml:space="preserve">Email Address: </w:t>
            </w:r>
            <w:hyperlink r:id="rId19" w:history="1">
              <w:r w:rsidRPr="00830B6C">
                <w:rPr>
                  <w:rStyle w:val="Hyperlink"/>
                  <w:b/>
                  <w:bCs/>
                </w:rPr>
                <w:t>procurement.covidvaccineproject@gmail.com</w:t>
              </w:r>
            </w:hyperlink>
            <w:r>
              <w:rPr>
                <w:b/>
                <w:bCs/>
              </w:rPr>
              <w:t xml:space="preserve"> </w:t>
            </w:r>
            <w:r w:rsidR="00087183" w:rsidRPr="00830B6C">
              <w:rPr>
                <w:b/>
                <w:bCs/>
              </w:rPr>
              <w:t xml:space="preserve"> </w:t>
            </w:r>
            <w:r w:rsidR="00087183" w:rsidRPr="00C134D8">
              <w:rPr>
                <w:rStyle w:val="Hyperlink"/>
                <w:b/>
                <w:bCs/>
                <w:color w:val="4F81BD" w:themeColor="accent1"/>
              </w:rPr>
              <w:t xml:space="preserve">With copy to: </w:t>
            </w:r>
            <w:hyperlink r:id="rId20" w:history="1">
              <w:r w:rsidR="00087183" w:rsidRPr="00C134D8">
                <w:rPr>
                  <w:rStyle w:val="Hyperlink"/>
                  <w:b/>
                  <w:bCs/>
                </w:rPr>
                <w:t>abdialisalad@gmail.com</w:t>
              </w:r>
            </w:hyperlink>
            <w:r w:rsidR="00087183" w:rsidRPr="00C134D8">
              <w:rPr>
                <w:rStyle w:val="Hyperlink"/>
                <w:b/>
                <w:bCs/>
                <w:color w:val="4F81BD" w:themeColor="accent1"/>
              </w:rPr>
              <w:t xml:space="preserve"> and </w:t>
            </w:r>
            <w:hyperlink r:id="rId21" w:history="1">
              <w:r w:rsidRPr="009354F5">
                <w:rPr>
                  <w:rStyle w:val="Hyperlink"/>
                  <w:b/>
                  <w:bCs/>
                </w:rPr>
                <w:t>bulbul223@hotmail.com</w:t>
              </w:r>
            </w:hyperlink>
            <w:r>
              <w:rPr>
                <w:rStyle w:val="Hyperlink"/>
                <w:b/>
                <w:bCs/>
                <w:color w:val="4F81BD" w:themeColor="accent1"/>
              </w:rPr>
              <w:t xml:space="preserve"> </w:t>
            </w:r>
          </w:p>
          <w:p w14:paraId="7CC1CA55" w14:textId="4FD0AAE0" w:rsidR="00830B6C" w:rsidRPr="00C134D8" w:rsidRDefault="00830B6C" w:rsidP="00087183">
            <w:pPr>
              <w:pStyle w:val="ListParagraph"/>
              <w:spacing w:after="0"/>
              <w:ind w:left="0"/>
              <w:jc w:val="both"/>
              <w:rPr>
                <w:b/>
                <w:bCs/>
                <w:color w:val="4F81BD" w:themeColor="accent1"/>
                <w:u w:val="single"/>
              </w:rPr>
            </w:pPr>
          </w:p>
        </w:tc>
      </w:tr>
      <w:tr w:rsidR="00087183" w:rsidRPr="00087183" w14:paraId="6FA26E50"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009EE784"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7.1</w:t>
            </w:r>
          </w:p>
        </w:tc>
        <w:tc>
          <w:tcPr>
            <w:tcW w:w="7477" w:type="dxa"/>
            <w:tcBorders>
              <w:top w:val="single" w:sz="2" w:space="0" w:color="000000"/>
              <w:left w:val="nil"/>
              <w:bottom w:val="single" w:sz="2" w:space="0" w:color="000000"/>
              <w:right w:val="single" w:sz="2" w:space="0" w:color="000000"/>
            </w:tcBorders>
          </w:tcPr>
          <w:p w14:paraId="6B246E25" w14:textId="5B0AA52C"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sz w:val="24"/>
                <w:szCs w:val="24"/>
              </w:rPr>
              <w:t xml:space="preserve">Requests for clarification should be received by the Employer no later than: </w:t>
            </w:r>
            <w:r w:rsidR="00830B6C">
              <w:rPr>
                <w:rFonts w:ascii="Times New Roman" w:hAnsi="Times New Roman" w:cs="Times New Roman"/>
                <w:b/>
                <w:bCs/>
                <w:iCs/>
                <w:sz w:val="24"/>
                <w:szCs w:val="24"/>
              </w:rPr>
              <w:t>Fourteen (14)</w:t>
            </w:r>
            <w:r w:rsidRPr="00C134D8">
              <w:rPr>
                <w:rFonts w:ascii="Times New Roman" w:hAnsi="Times New Roman" w:cs="Times New Roman"/>
                <w:b/>
                <w:bCs/>
                <w:iCs/>
                <w:sz w:val="24"/>
                <w:szCs w:val="24"/>
              </w:rPr>
              <w:t xml:space="preserve"> days before the Bid submission</w:t>
            </w:r>
          </w:p>
        </w:tc>
      </w:tr>
      <w:tr w:rsidR="00087183" w:rsidRPr="00087183" w14:paraId="025DD470"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456ED598"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 xml:space="preserve">ITB 7.1 </w:t>
            </w:r>
          </w:p>
        </w:tc>
        <w:tc>
          <w:tcPr>
            <w:tcW w:w="7477" w:type="dxa"/>
            <w:tcBorders>
              <w:top w:val="single" w:sz="2" w:space="0" w:color="000000"/>
              <w:left w:val="nil"/>
              <w:bottom w:val="single" w:sz="2" w:space="0" w:color="000000"/>
              <w:right w:val="single" w:sz="2" w:space="0" w:color="000000"/>
            </w:tcBorders>
          </w:tcPr>
          <w:p w14:paraId="4804FCAA" w14:textId="05212CB1" w:rsidR="00087183" w:rsidRPr="00C134D8" w:rsidRDefault="00087183" w:rsidP="00087183">
            <w:pPr>
              <w:tabs>
                <w:tab w:val="right" w:pos="7272"/>
              </w:tabs>
              <w:spacing w:before="60" w:after="60"/>
              <w:rPr>
                <w:rFonts w:ascii="Times New Roman" w:hAnsi="Times New Roman" w:cs="Times New Roman"/>
                <w:sz w:val="24"/>
                <w:szCs w:val="24"/>
              </w:rPr>
            </w:pPr>
            <w:r w:rsidRPr="00C134D8">
              <w:rPr>
                <w:rFonts w:ascii="Times New Roman" w:hAnsi="Times New Roman" w:cs="Times New Roman"/>
                <w:bCs/>
                <w:sz w:val="24"/>
                <w:szCs w:val="24"/>
              </w:rPr>
              <w:t xml:space="preserve">Web page: </w:t>
            </w:r>
            <w:r w:rsidRPr="00C134D8">
              <w:rPr>
                <w:rFonts w:ascii="Times New Roman" w:hAnsi="Times New Roman" w:cs="Times New Roman"/>
                <w:b/>
                <w:i/>
                <w:sz w:val="24"/>
                <w:szCs w:val="24"/>
              </w:rPr>
              <w:t>(</w:t>
            </w:r>
            <w:r w:rsidR="009F5B12" w:rsidRPr="009F5B12">
              <w:rPr>
                <w:rFonts w:ascii="Times New Roman" w:hAnsi="Times New Roman" w:cs="Times New Roman"/>
                <w:b/>
                <w:i/>
                <w:sz w:val="24"/>
                <w:szCs w:val="24"/>
              </w:rPr>
              <w:t>https://moh.gov.so/</w:t>
            </w:r>
            <w:r w:rsidRPr="00C134D8">
              <w:rPr>
                <w:rFonts w:ascii="Times New Roman" w:hAnsi="Times New Roman" w:cs="Times New Roman"/>
                <w:b/>
                <w:i/>
                <w:sz w:val="24"/>
                <w:szCs w:val="24"/>
              </w:rPr>
              <w:t>hiiraan online.com)</w:t>
            </w:r>
            <w:r w:rsidRPr="00C134D8">
              <w:rPr>
                <w:rFonts w:ascii="Times New Roman" w:hAnsi="Times New Roman" w:cs="Times New Roman"/>
                <w:sz w:val="24"/>
                <w:szCs w:val="24"/>
              </w:rPr>
              <w:t xml:space="preserve"> </w:t>
            </w:r>
            <w:r w:rsidRPr="00C134D8">
              <w:rPr>
                <w:rFonts w:ascii="Times New Roman" w:hAnsi="Times New Roman" w:cs="Times New Roman"/>
                <w:bCs/>
                <w:sz w:val="24"/>
                <w:szCs w:val="24"/>
              </w:rPr>
              <w:t>____________________________________________</w:t>
            </w:r>
          </w:p>
        </w:tc>
      </w:tr>
      <w:tr w:rsidR="00087183" w:rsidRPr="00087183" w14:paraId="44628A61"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64AB7586"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7.4</w:t>
            </w:r>
          </w:p>
        </w:tc>
        <w:tc>
          <w:tcPr>
            <w:tcW w:w="7477" w:type="dxa"/>
            <w:tcBorders>
              <w:top w:val="single" w:sz="2" w:space="0" w:color="000000"/>
              <w:left w:val="nil"/>
              <w:bottom w:val="single" w:sz="2" w:space="0" w:color="000000"/>
              <w:right w:val="single" w:sz="2" w:space="0" w:color="000000"/>
            </w:tcBorders>
          </w:tcPr>
          <w:p w14:paraId="20C86F4C" w14:textId="554A5FE2" w:rsidR="00087183" w:rsidRPr="00C134D8" w:rsidRDefault="00087183" w:rsidP="00087183">
            <w:pPr>
              <w:spacing w:before="60" w:after="60"/>
              <w:rPr>
                <w:rFonts w:ascii="Times New Roman" w:hAnsi="Times New Roman" w:cs="Times New Roman"/>
                <w:sz w:val="24"/>
                <w:szCs w:val="24"/>
              </w:rPr>
            </w:pPr>
            <w:r w:rsidRPr="00C134D8">
              <w:rPr>
                <w:rFonts w:ascii="Times New Roman" w:hAnsi="Times New Roman" w:cs="Times New Roman"/>
                <w:sz w:val="24"/>
                <w:szCs w:val="24"/>
              </w:rPr>
              <w:t>A Pre-Bid meeting: N</w:t>
            </w:r>
            <w:r w:rsidR="00830B6C">
              <w:rPr>
                <w:rFonts w:ascii="Times New Roman" w:hAnsi="Times New Roman" w:cs="Times New Roman"/>
                <w:sz w:val="24"/>
                <w:szCs w:val="24"/>
              </w:rPr>
              <w:t xml:space="preserve">ot </w:t>
            </w:r>
            <w:r w:rsidRPr="00C134D8">
              <w:rPr>
                <w:rFonts w:ascii="Times New Roman" w:hAnsi="Times New Roman" w:cs="Times New Roman"/>
                <w:sz w:val="24"/>
                <w:szCs w:val="24"/>
              </w:rPr>
              <w:t>A</w:t>
            </w:r>
            <w:r w:rsidR="00830B6C">
              <w:rPr>
                <w:rFonts w:ascii="Times New Roman" w:hAnsi="Times New Roman" w:cs="Times New Roman"/>
                <w:sz w:val="24"/>
                <w:szCs w:val="24"/>
              </w:rPr>
              <w:t>pplicable</w:t>
            </w:r>
          </w:p>
        </w:tc>
      </w:tr>
      <w:tr w:rsidR="00087183" w:rsidRPr="00087183" w14:paraId="6C625D05" w14:textId="77777777" w:rsidTr="00087183">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136387ED" w14:textId="77777777" w:rsidR="00087183" w:rsidRPr="00C134D8" w:rsidRDefault="00087183" w:rsidP="00087183">
            <w:pPr>
              <w:tabs>
                <w:tab w:val="right" w:pos="7254"/>
              </w:tabs>
              <w:spacing w:before="120" w:after="120"/>
              <w:jc w:val="center"/>
              <w:rPr>
                <w:rFonts w:ascii="Times New Roman" w:hAnsi="Times New Roman" w:cs="Times New Roman"/>
                <w:b/>
                <w:sz w:val="24"/>
                <w:szCs w:val="24"/>
              </w:rPr>
            </w:pPr>
            <w:r w:rsidRPr="00C134D8">
              <w:rPr>
                <w:rFonts w:ascii="Times New Roman" w:hAnsi="Times New Roman" w:cs="Times New Roman"/>
                <w:b/>
                <w:sz w:val="24"/>
                <w:szCs w:val="24"/>
              </w:rPr>
              <w:t>C.  Preparation of Bids</w:t>
            </w:r>
          </w:p>
        </w:tc>
      </w:tr>
      <w:tr w:rsidR="00087183" w:rsidRPr="00087183" w14:paraId="2E0EB53A"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1497856D" w14:textId="77777777" w:rsidR="00087183" w:rsidRPr="00C134D8" w:rsidRDefault="00087183" w:rsidP="00087183">
            <w:pPr>
              <w:pStyle w:val="Headfid1"/>
              <w:tabs>
                <w:tab w:val="right" w:pos="7434"/>
              </w:tabs>
              <w:spacing w:before="60" w:after="60"/>
              <w:rPr>
                <w:iCs/>
                <w:szCs w:val="24"/>
                <w:lang w:val="en-US"/>
              </w:rPr>
            </w:pPr>
            <w:r w:rsidRPr="00C134D8">
              <w:rPr>
                <w:iCs/>
                <w:szCs w:val="24"/>
                <w:lang w:val="en-US"/>
              </w:rPr>
              <w:t>ITB 10.1</w:t>
            </w:r>
          </w:p>
        </w:tc>
        <w:tc>
          <w:tcPr>
            <w:tcW w:w="7477" w:type="dxa"/>
            <w:tcBorders>
              <w:top w:val="single" w:sz="2" w:space="0" w:color="000000"/>
              <w:left w:val="nil"/>
              <w:bottom w:val="single" w:sz="2" w:space="0" w:color="000000"/>
              <w:right w:val="single" w:sz="2" w:space="0" w:color="000000"/>
            </w:tcBorders>
          </w:tcPr>
          <w:p w14:paraId="0781D7EC" w14:textId="426F6D8A" w:rsidR="00087183" w:rsidRPr="00C134D8" w:rsidRDefault="00087183" w:rsidP="00B66AEA">
            <w:pPr>
              <w:tabs>
                <w:tab w:val="right" w:pos="7254"/>
              </w:tabs>
              <w:spacing w:before="60" w:after="60"/>
              <w:rPr>
                <w:rFonts w:ascii="Times New Roman" w:hAnsi="Times New Roman" w:cs="Times New Roman"/>
                <w:b/>
                <w:i/>
                <w:iCs/>
                <w:spacing w:val="-4"/>
                <w:sz w:val="24"/>
                <w:szCs w:val="24"/>
              </w:rPr>
            </w:pPr>
            <w:r w:rsidRPr="00C134D8">
              <w:rPr>
                <w:rFonts w:ascii="Times New Roman" w:hAnsi="Times New Roman" w:cs="Times New Roman"/>
                <w:sz w:val="24"/>
                <w:szCs w:val="24"/>
              </w:rPr>
              <w:t xml:space="preserve">The language of the Bid is: </w:t>
            </w:r>
            <w:r w:rsidRPr="00C134D8">
              <w:rPr>
                <w:rFonts w:ascii="Times New Roman" w:hAnsi="Times New Roman" w:cs="Times New Roman"/>
                <w:b/>
                <w:sz w:val="24"/>
                <w:szCs w:val="24"/>
              </w:rPr>
              <w:t>ENGLISH.</w:t>
            </w:r>
            <w:r w:rsidRPr="00C134D8">
              <w:rPr>
                <w:rFonts w:ascii="Times New Roman" w:hAnsi="Times New Roman" w:cs="Times New Roman"/>
                <w:i/>
                <w:iCs/>
                <w:sz w:val="24"/>
                <w:szCs w:val="24"/>
              </w:rPr>
              <w:t xml:space="preserve"> </w:t>
            </w:r>
          </w:p>
          <w:p w14:paraId="1B4530DC" w14:textId="77777777" w:rsidR="00087183" w:rsidRPr="00C134D8" w:rsidRDefault="00087183" w:rsidP="00087183">
            <w:pPr>
              <w:tabs>
                <w:tab w:val="left" w:pos="864"/>
              </w:tabs>
              <w:spacing w:before="60" w:after="60"/>
              <w:rPr>
                <w:rFonts w:ascii="Times New Roman" w:hAnsi="Times New Roman" w:cs="Times New Roman"/>
                <w:b/>
                <w:iCs/>
                <w:spacing w:val="-4"/>
                <w:sz w:val="24"/>
                <w:szCs w:val="24"/>
              </w:rPr>
            </w:pPr>
            <w:r w:rsidRPr="00C134D8">
              <w:rPr>
                <w:rFonts w:ascii="Times New Roman" w:hAnsi="Times New Roman" w:cs="Times New Roman"/>
                <w:b/>
                <w:iCs/>
                <w:spacing w:val="-4"/>
                <w:sz w:val="24"/>
                <w:szCs w:val="24"/>
              </w:rPr>
              <w:t>Bidders shall not submit Bids in more than one language</w:t>
            </w:r>
            <w:r w:rsidRPr="00C134D8">
              <w:rPr>
                <w:rFonts w:ascii="Times New Roman" w:hAnsi="Times New Roman" w:cs="Times New Roman"/>
                <w:b/>
                <w:i/>
                <w:iCs/>
                <w:spacing w:val="-4"/>
                <w:sz w:val="24"/>
                <w:szCs w:val="24"/>
              </w:rPr>
              <w:t>.</w:t>
            </w:r>
          </w:p>
          <w:p w14:paraId="48701D45" w14:textId="77777777" w:rsidR="00087183" w:rsidRPr="00C134D8" w:rsidRDefault="00087183" w:rsidP="00087183">
            <w:pPr>
              <w:spacing w:before="60" w:after="60"/>
              <w:rPr>
                <w:rFonts w:ascii="Times New Roman" w:hAnsi="Times New Roman" w:cs="Times New Roman"/>
                <w:iCs/>
                <w:spacing w:val="-4"/>
                <w:sz w:val="24"/>
                <w:szCs w:val="24"/>
              </w:rPr>
            </w:pPr>
            <w:r w:rsidRPr="00C134D8">
              <w:rPr>
                <w:rFonts w:ascii="Times New Roman" w:hAnsi="Times New Roman" w:cs="Times New Roman"/>
                <w:iCs/>
                <w:spacing w:val="-4"/>
                <w:sz w:val="24"/>
                <w:szCs w:val="24"/>
              </w:rPr>
              <w:t xml:space="preserve">All correspondence exchange shall be in </w:t>
            </w:r>
            <w:r w:rsidRPr="00C134D8">
              <w:rPr>
                <w:rFonts w:ascii="Times New Roman" w:hAnsi="Times New Roman" w:cs="Times New Roman"/>
                <w:b/>
                <w:iCs/>
                <w:spacing w:val="-4"/>
                <w:sz w:val="24"/>
                <w:szCs w:val="24"/>
              </w:rPr>
              <w:t xml:space="preserve">ENGLISH </w:t>
            </w:r>
            <w:r w:rsidRPr="00C134D8">
              <w:rPr>
                <w:rFonts w:ascii="Times New Roman" w:hAnsi="Times New Roman" w:cs="Times New Roman"/>
                <w:iCs/>
                <w:spacing w:val="-4"/>
                <w:sz w:val="24"/>
                <w:szCs w:val="24"/>
              </w:rPr>
              <w:t>language.</w:t>
            </w:r>
          </w:p>
          <w:p w14:paraId="101FC67F" w14:textId="77777777" w:rsidR="00087183" w:rsidRPr="00C134D8" w:rsidRDefault="00087183" w:rsidP="00087183">
            <w:pPr>
              <w:tabs>
                <w:tab w:val="right" w:pos="7254"/>
              </w:tabs>
              <w:spacing w:before="60" w:after="60"/>
              <w:rPr>
                <w:rFonts w:ascii="Times New Roman" w:hAnsi="Times New Roman" w:cs="Times New Roman"/>
                <w:iCs/>
                <w:sz w:val="24"/>
                <w:szCs w:val="24"/>
              </w:rPr>
            </w:pPr>
            <w:r w:rsidRPr="00C134D8">
              <w:rPr>
                <w:rFonts w:ascii="Times New Roman" w:hAnsi="Times New Roman" w:cs="Times New Roman"/>
                <w:iCs/>
                <w:spacing w:val="-4"/>
                <w:sz w:val="24"/>
                <w:szCs w:val="24"/>
              </w:rPr>
              <w:t xml:space="preserve">Language for translation of supporting documents and printed literature is </w:t>
            </w:r>
            <w:r w:rsidRPr="00C134D8">
              <w:rPr>
                <w:rFonts w:ascii="Times New Roman" w:hAnsi="Times New Roman" w:cs="Times New Roman"/>
                <w:b/>
                <w:bCs/>
                <w:iCs/>
                <w:spacing w:val="-4"/>
                <w:sz w:val="24"/>
                <w:szCs w:val="24"/>
              </w:rPr>
              <w:t>ENGLISH</w:t>
            </w:r>
            <w:r w:rsidRPr="00C134D8">
              <w:rPr>
                <w:rFonts w:ascii="Times New Roman" w:hAnsi="Times New Roman" w:cs="Times New Roman"/>
                <w:i/>
                <w:iCs/>
                <w:color w:val="000000"/>
                <w:sz w:val="24"/>
                <w:szCs w:val="24"/>
              </w:rPr>
              <w:t>.</w:t>
            </w:r>
          </w:p>
        </w:tc>
      </w:tr>
      <w:tr w:rsidR="00087183" w:rsidRPr="00087183" w14:paraId="5894C318"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shd w:val="clear" w:color="auto" w:fill="auto"/>
          </w:tcPr>
          <w:p w14:paraId="054B49AA"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sz w:val="24"/>
                <w:szCs w:val="24"/>
              </w:rPr>
              <w:t>ITB 11.1 (b)</w:t>
            </w:r>
          </w:p>
        </w:tc>
        <w:tc>
          <w:tcPr>
            <w:tcW w:w="7477" w:type="dxa"/>
            <w:tcBorders>
              <w:top w:val="single" w:sz="2" w:space="0" w:color="000000"/>
              <w:left w:val="nil"/>
              <w:bottom w:val="single" w:sz="2" w:space="0" w:color="000000"/>
              <w:right w:val="single" w:sz="2" w:space="0" w:color="000000"/>
            </w:tcBorders>
            <w:shd w:val="clear" w:color="auto" w:fill="auto"/>
          </w:tcPr>
          <w:p w14:paraId="3455BF32" w14:textId="76A0BEF6"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sz w:val="24"/>
                <w:szCs w:val="24"/>
              </w:rPr>
              <w:t xml:space="preserve">The following schedules shall be submitted with the Bid: </w:t>
            </w:r>
            <w:r w:rsidR="00830B6C">
              <w:rPr>
                <w:rFonts w:ascii="Times New Roman" w:hAnsi="Times New Roman" w:cs="Times New Roman"/>
                <w:sz w:val="24"/>
                <w:szCs w:val="24"/>
              </w:rPr>
              <w:t>Duly completed and si</w:t>
            </w:r>
            <w:r w:rsidR="00DF4493">
              <w:rPr>
                <w:rFonts w:ascii="Times New Roman" w:hAnsi="Times New Roman" w:cs="Times New Roman"/>
                <w:sz w:val="24"/>
                <w:szCs w:val="24"/>
              </w:rPr>
              <w:t>g</w:t>
            </w:r>
            <w:r w:rsidR="00830B6C">
              <w:rPr>
                <w:rFonts w:ascii="Times New Roman" w:hAnsi="Times New Roman" w:cs="Times New Roman"/>
                <w:sz w:val="24"/>
                <w:szCs w:val="24"/>
              </w:rPr>
              <w:t>ned</w:t>
            </w:r>
            <w:r w:rsidRPr="00C134D8">
              <w:rPr>
                <w:rFonts w:ascii="Times New Roman" w:hAnsi="Times New Roman" w:cs="Times New Roman"/>
                <w:b/>
                <w:iCs/>
                <w:sz w:val="24"/>
                <w:szCs w:val="24"/>
              </w:rPr>
              <w:t xml:space="preserve"> Bill</w:t>
            </w:r>
            <w:r w:rsidR="00830B6C">
              <w:rPr>
                <w:rFonts w:ascii="Times New Roman" w:hAnsi="Times New Roman" w:cs="Times New Roman"/>
                <w:b/>
                <w:iCs/>
                <w:sz w:val="24"/>
                <w:szCs w:val="24"/>
              </w:rPr>
              <w:t xml:space="preserve"> of</w:t>
            </w:r>
            <w:r w:rsidRPr="00C134D8">
              <w:rPr>
                <w:rFonts w:ascii="Times New Roman" w:hAnsi="Times New Roman" w:cs="Times New Roman"/>
                <w:b/>
                <w:iCs/>
                <w:sz w:val="24"/>
                <w:szCs w:val="24"/>
              </w:rPr>
              <w:t xml:space="preserve"> Quantities</w:t>
            </w:r>
            <w:r w:rsidR="00830B6C">
              <w:rPr>
                <w:rFonts w:ascii="Times New Roman" w:hAnsi="Times New Roman" w:cs="Times New Roman"/>
                <w:b/>
                <w:iCs/>
                <w:sz w:val="24"/>
                <w:szCs w:val="24"/>
              </w:rPr>
              <w:t xml:space="preserve"> in accordance with ITB 12 and ITB 14, in pdf and excel file formats. </w:t>
            </w:r>
          </w:p>
        </w:tc>
      </w:tr>
      <w:tr w:rsidR="00087183" w:rsidRPr="00087183" w14:paraId="4A04371F"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shd w:val="clear" w:color="auto" w:fill="auto"/>
          </w:tcPr>
          <w:p w14:paraId="5E0D5911" w14:textId="77777777" w:rsidR="00087183" w:rsidRPr="00C134D8" w:rsidRDefault="00087183" w:rsidP="00087183">
            <w:pPr>
              <w:pStyle w:val="Headfid1"/>
              <w:rPr>
                <w:iCs/>
                <w:color w:val="000000" w:themeColor="text1"/>
                <w:szCs w:val="24"/>
                <w:lang w:val="en-US"/>
              </w:rPr>
            </w:pPr>
            <w:r w:rsidRPr="00C134D8">
              <w:rPr>
                <w:iCs/>
                <w:color w:val="000000" w:themeColor="text1"/>
                <w:szCs w:val="24"/>
                <w:lang w:val="en-US"/>
              </w:rPr>
              <w:t>ITB 11.1 (</w:t>
            </w:r>
            <w:proofErr w:type="spellStart"/>
            <w:r w:rsidRPr="00C134D8">
              <w:rPr>
                <w:iCs/>
                <w:color w:val="000000" w:themeColor="text1"/>
                <w:szCs w:val="24"/>
                <w:lang w:val="en-US"/>
              </w:rPr>
              <w:t>i</w:t>
            </w:r>
            <w:proofErr w:type="spellEnd"/>
            <w:r w:rsidRPr="00C134D8">
              <w:rPr>
                <w:iCs/>
                <w:color w:val="000000" w:themeColor="text1"/>
                <w:szCs w:val="24"/>
                <w:lang w:val="en-US"/>
              </w:rPr>
              <w:t>)</w:t>
            </w:r>
          </w:p>
        </w:tc>
        <w:tc>
          <w:tcPr>
            <w:tcW w:w="7477" w:type="dxa"/>
            <w:tcBorders>
              <w:top w:val="single" w:sz="2" w:space="0" w:color="000000"/>
              <w:left w:val="nil"/>
              <w:bottom w:val="single" w:sz="2" w:space="0" w:color="000000"/>
              <w:right w:val="single" w:sz="2" w:space="0" w:color="000000"/>
            </w:tcBorders>
            <w:shd w:val="clear" w:color="auto" w:fill="auto"/>
          </w:tcPr>
          <w:p w14:paraId="47C49D5F" w14:textId="74C8787F" w:rsidR="00830B6C"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 xml:space="preserve">The Bidder shall submit the following additional documents in its Bid: </w:t>
            </w:r>
          </w:p>
          <w:p w14:paraId="53E181ED" w14:textId="77777777" w:rsidR="00830B6C" w:rsidRPr="003C4814" w:rsidRDefault="00830B6C" w:rsidP="00830B6C">
            <w:pPr>
              <w:pStyle w:val="ListParagraph"/>
              <w:numPr>
                <w:ilvl w:val="0"/>
                <w:numId w:val="149"/>
              </w:numPr>
              <w:shd w:val="clear" w:color="auto" w:fill="FFFFFF" w:themeFill="background1"/>
              <w:spacing w:after="0" w:line="240" w:lineRule="auto"/>
              <w:jc w:val="both"/>
              <w:rPr>
                <w:b/>
              </w:rPr>
            </w:pPr>
            <w:r w:rsidRPr="003C4814">
              <w:rPr>
                <w:b/>
              </w:rPr>
              <w:t>Business Registration Certificate issued by the relevant authority of the country of registration</w:t>
            </w:r>
          </w:p>
          <w:p w14:paraId="0D423612" w14:textId="6DBF2FB9" w:rsidR="00830B6C" w:rsidRPr="003C4814" w:rsidRDefault="00830B6C" w:rsidP="00830B6C">
            <w:pPr>
              <w:pStyle w:val="ListParagraph"/>
              <w:numPr>
                <w:ilvl w:val="0"/>
                <w:numId w:val="149"/>
              </w:numPr>
              <w:shd w:val="clear" w:color="auto" w:fill="FFFFFF" w:themeFill="background1"/>
              <w:spacing w:after="0" w:line="240" w:lineRule="auto"/>
              <w:jc w:val="both"/>
              <w:rPr>
                <w:b/>
              </w:rPr>
            </w:pPr>
            <w:r w:rsidRPr="003C4814">
              <w:rPr>
                <w:rFonts w:eastAsia="Calibri"/>
                <w:b/>
              </w:rPr>
              <w:t xml:space="preserve">Tax </w:t>
            </w:r>
            <w:r w:rsidRPr="003C4814">
              <w:rPr>
                <w:rFonts w:eastAsia="Calibri"/>
                <w:b/>
                <w:shd w:val="clear" w:color="auto" w:fill="FFFFFF" w:themeFill="background1"/>
              </w:rPr>
              <w:t>Compliance</w:t>
            </w:r>
            <w:r w:rsidRPr="003C4814">
              <w:rPr>
                <w:rFonts w:eastAsia="Calibri"/>
                <w:b/>
              </w:rPr>
              <w:t xml:space="preserve"> certificate (TCC) issued by the relevant authority. </w:t>
            </w:r>
            <w:r w:rsidRPr="003C4814">
              <w:rPr>
                <w:b/>
              </w:rPr>
              <w:t xml:space="preserve">Bidders registered in Somalia shall provide </w:t>
            </w:r>
            <w:r w:rsidRPr="003C4814">
              <w:rPr>
                <w:rFonts w:eastAsia="Calibri"/>
                <w:b/>
              </w:rPr>
              <w:t xml:space="preserve">Tax </w:t>
            </w:r>
            <w:r w:rsidRPr="003C4814">
              <w:rPr>
                <w:rFonts w:eastAsia="Calibri"/>
                <w:b/>
                <w:shd w:val="clear" w:color="auto" w:fill="FFFFFF" w:themeFill="background1"/>
              </w:rPr>
              <w:t>Compliance</w:t>
            </w:r>
            <w:r w:rsidRPr="003C4814">
              <w:rPr>
                <w:rFonts w:eastAsia="Calibri"/>
                <w:b/>
              </w:rPr>
              <w:t xml:space="preserve"> certificate (TCC), Q</w:t>
            </w:r>
            <w:r w:rsidR="009F5B12">
              <w:rPr>
                <w:rFonts w:eastAsia="Calibri"/>
                <w:b/>
              </w:rPr>
              <w:t>4</w:t>
            </w:r>
            <w:r w:rsidRPr="003C4814">
              <w:rPr>
                <w:rFonts w:eastAsia="Calibri"/>
                <w:b/>
              </w:rPr>
              <w:t xml:space="preserve"> of 2023 </w:t>
            </w:r>
            <w:r w:rsidRPr="003C4814">
              <w:rPr>
                <w:b/>
              </w:rPr>
              <w:t>from the Federal Ministry of Finance</w:t>
            </w:r>
          </w:p>
          <w:p w14:paraId="40210344" w14:textId="77777777" w:rsidR="00830B6C" w:rsidRDefault="00830B6C" w:rsidP="00830B6C">
            <w:pPr>
              <w:pStyle w:val="ListParagraph"/>
              <w:numPr>
                <w:ilvl w:val="0"/>
                <w:numId w:val="149"/>
              </w:numPr>
              <w:shd w:val="clear" w:color="auto" w:fill="FFFFFF" w:themeFill="background1"/>
              <w:spacing w:after="0" w:line="240" w:lineRule="auto"/>
              <w:jc w:val="both"/>
              <w:rPr>
                <w:b/>
              </w:rPr>
            </w:pPr>
            <w:r w:rsidRPr="003C4814">
              <w:rPr>
                <w:b/>
              </w:rPr>
              <w:t xml:space="preserve">Duly completed and signed Code of Conduct for Contractor’s Personnel (ES) </w:t>
            </w:r>
          </w:p>
          <w:p w14:paraId="4D87206B" w14:textId="77777777" w:rsidR="00830B6C" w:rsidRPr="003C4814" w:rsidRDefault="00830B6C" w:rsidP="00830B6C">
            <w:pPr>
              <w:pStyle w:val="ListParagraph"/>
              <w:numPr>
                <w:ilvl w:val="0"/>
                <w:numId w:val="149"/>
              </w:numPr>
              <w:shd w:val="clear" w:color="auto" w:fill="FFFFFF" w:themeFill="background1"/>
              <w:spacing w:after="0" w:line="240" w:lineRule="auto"/>
              <w:jc w:val="both"/>
              <w:rPr>
                <w:b/>
              </w:rPr>
            </w:pPr>
            <w:r>
              <w:rPr>
                <w:b/>
              </w:rPr>
              <w:t>Duly signed BOQs</w:t>
            </w:r>
          </w:p>
          <w:p w14:paraId="07CE5433" w14:textId="77777777" w:rsidR="00830B6C" w:rsidRPr="00C134D8" w:rsidRDefault="00830B6C" w:rsidP="00087183">
            <w:pPr>
              <w:tabs>
                <w:tab w:val="right" w:pos="7254"/>
              </w:tabs>
              <w:spacing w:before="120" w:after="120"/>
              <w:jc w:val="both"/>
              <w:rPr>
                <w:rFonts w:ascii="Times New Roman" w:hAnsi="Times New Roman" w:cs="Times New Roman"/>
                <w:sz w:val="24"/>
                <w:szCs w:val="24"/>
              </w:rPr>
            </w:pPr>
          </w:p>
          <w:p w14:paraId="55328084" w14:textId="77777777" w:rsidR="00087183" w:rsidRPr="00C134D8" w:rsidRDefault="00087183" w:rsidP="00087183">
            <w:pPr>
              <w:tabs>
                <w:tab w:val="right" w:pos="7254"/>
              </w:tabs>
              <w:spacing w:before="120" w:after="120"/>
              <w:jc w:val="both"/>
              <w:rPr>
                <w:rFonts w:ascii="Times New Roman" w:hAnsi="Times New Roman" w:cs="Times New Roman"/>
                <w:b/>
                <w:color w:val="000000" w:themeColor="text1"/>
                <w:sz w:val="24"/>
                <w:szCs w:val="24"/>
              </w:rPr>
            </w:pPr>
            <w:r w:rsidRPr="00C134D8">
              <w:rPr>
                <w:rFonts w:ascii="Times New Roman" w:hAnsi="Times New Roman" w:cs="Times New Roman"/>
                <w:b/>
                <w:color w:val="000000" w:themeColor="text1"/>
                <w:sz w:val="24"/>
                <w:szCs w:val="24"/>
              </w:rPr>
              <w:t xml:space="preserve">Code of Conduct (ESHS) </w:t>
            </w:r>
          </w:p>
          <w:p w14:paraId="0D793D5F"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color w:val="000000" w:themeColor="text1"/>
                <w:sz w:val="24"/>
                <w:szCs w:val="24"/>
              </w:rPr>
              <w:t xml:space="preserve">The Bidder shall submit its Code of Conduct that will apply to its employees and subcontractors, </w:t>
            </w:r>
            <w:r w:rsidRPr="00C134D8">
              <w:rPr>
                <w:rFonts w:ascii="Times New Roman" w:hAnsi="Times New Roman" w:cs="Times New Roman"/>
                <w:sz w:val="24"/>
                <w:szCs w:val="24"/>
              </w:rPr>
              <w:t xml:space="preserve">to ensure compliance with its Environmental, Social, Health and Safety (ESHS) obligations under the contract. </w:t>
            </w:r>
          </w:p>
          <w:p w14:paraId="0A902C07" w14:textId="5A96C5F7" w:rsidR="00087183" w:rsidRPr="00C134D8" w:rsidRDefault="00087183" w:rsidP="00087183">
            <w:pPr>
              <w:rPr>
                <w:rFonts w:ascii="Times New Roman" w:hAnsi="Times New Roman" w:cs="Times New Roman"/>
                <w:sz w:val="24"/>
                <w:szCs w:val="24"/>
              </w:rPr>
            </w:pPr>
            <w:r w:rsidRPr="00C134D8">
              <w:rPr>
                <w:rFonts w:ascii="Times New Roman" w:hAnsi="Times New Roman" w:cs="Times New Roman"/>
                <w:sz w:val="24"/>
                <w:szCs w:val="24"/>
              </w:rPr>
              <w:t xml:space="preserve">A satisfactory code of conduct will contain obligations and expectations for </w:t>
            </w:r>
            <w:proofErr w:type="spellStart"/>
            <w:r w:rsidRPr="00C134D8">
              <w:rPr>
                <w:rFonts w:ascii="Times New Roman" w:hAnsi="Times New Roman" w:cs="Times New Roman"/>
                <w:sz w:val="24"/>
                <w:szCs w:val="24"/>
              </w:rPr>
              <w:t>behavior</w:t>
            </w:r>
            <w:proofErr w:type="spellEnd"/>
            <w:r w:rsidRPr="00C134D8">
              <w:rPr>
                <w:rFonts w:ascii="Times New Roman" w:hAnsi="Times New Roman" w:cs="Times New Roman"/>
                <w:sz w:val="24"/>
                <w:szCs w:val="24"/>
              </w:rPr>
              <w:t xml:space="preserve"> for all Contractor’s Personnel project staff (including sub-contractors and day workers) that are suitable to address the following issues, as a minimum.  Additional obligations may be added to respond to particular concerns of the region, the location and the project sector or to specific project requirements.  </w:t>
            </w:r>
            <w:r w:rsidRPr="00C134D8">
              <w:rPr>
                <w:rFonts w:ascii="Times New Roman" w:eastAsia="Calibri" w:hAnsi="Times New Roman" w:cs="Times New Roman"/>
                <w:sz w:val="24"/>
                <w:szCs w:val="24"/>
              </w:rPr>
              <w:t xml:space="preserve">The code of conduct shall contain a statement that the term “child” / “children” means any person(s) under the age of 15 years for </w:t>
            </w:r>
            <w:r w:rsidRPr="00C134D8">
              <w:rPr>
                <w:rFonts w:ascii="Times New Roman" w:hAnsi="Times New Roman" w:cs="Times New Roman"/>
                <w:sz w:val="24"/>
                <w:szCs w:val="24"/>
              </w:rPr>
              <w:t>non-hazardous work and 18 years for hazardous work</w:t>
            </w:r>
            <w:r w:rsidRPr="00C134D8">
              <w:rPr>
                <w:rFonts w:ascii="Times New Roman" w:eastAsia="Calibri" w:hAnsi="Times New Roman" w:cs="Times New Roman"/>
                <w:sz w:val="24"/>
                <w:szCs w:val="24"/>
              </w:rPr>
              <w:t>.</w:t>
            </w:r>
          </w:p>
          <w:p w14:paraId="57F5C742" w14:textId="77777777" w:rsidR="00087183" w:rsidRPr="00C134D8" w:rsidRDefault="00087183" w:rsidP="00087183">
            <w:pPr>
              <w:rPr>
                <w:rFonts w:ascii="Times New Roman" w:hAnsi="Times New Roman" w:cs="Times New Roman"/>
                <w:sz w:val="24"/>
                <w:szCs w:val="24"/>
              </w:rPr>
            </w:pPr>
            <w:r w:rsidRPr="00C134D8">
              <w:rPr>
                <w:rFonts w:ascii="Times New Roman" w:hAnsi="Times New Roman" w:cs="Times New Roman"/>
                <w:sz w:val="24"/>
                <w:szCs w:val="24"/>
              </w:rPr>
              <w:t>The issues to be addressed include:</w:t>
            </w:r>
          </w:p>
          <w:p w14:paraId="0AEA0A18" w14:textId="77777777" w:rsidR="00087183" w:rsidRPr="00C134D8" w:rsidRDefault="00087183" w:rsidP="00087183">
            <w:pPr>
              <w:pStyle w:val="ListParagraph1"/>
              <w:numPr>
                <w:ilvl w:val="0"/>
                <w:numId w:val="57"/>
              </w:numPr>
              <w:spacing w:after="60" w:line="240" w:lineRule="atLeast"/>
              <w:ind w:left="900"/>
              <w:contextualSpacing w:val="0"/>
            </w:pPr>
            <w:r w:rsidRPr="00C134D8">
              <w:rPr>
                <w:bCs/>
              </w:rPr>
              <w:t xml:space="preserve">Compliance with </w:t>
            </w:r>
            <w:r w:rsidRPr="00C134D8">
              <w:rPr>
                <w:rFonts w:eastAsia="Calibri"/>
              </w:rPr>
              <w:t xml:space="preserve">applicable laws, rules, and regulations </w:t>
            </w:r>
          </w:p>
          <w:p w14:paraId="4F91E966" w14:textId="77777777" w:rsidR="00087183" w:rsidRPr="00C134D8" w:rsidRDefault="00087183" w:rsidP="00087183">
            <w:pPr>
              <w:pStyle w:val="ListParagraph1"/>
              <w:numPr>
                <w:ilvl w:val="0"/>
                <w:numId w:val="57"/>
              </w:numPr>
              <w:spacing w:after="60" w:line="240" w:lineRule="atLeast"/>
              <w:ind w:left="900"/>
              <w:contextualSpacing w:val="0"/>
              <w:jc w:val="both"/>
              <w:rPr>
                <w:rFonts w:eastAsia="Calibri"/>
              </w:rPr>
            </w:pPr>
            <w:r w:rsidRPr="00C134D8">
              <w:rPr>
                <w:rFonts w:eastAsia="Calibri"/>
              </w:rPr>
              <w:t xml:space="preserve">Compliance with applicable health and safety requirements to protect the local community, the Employer’s Personnel, and the Contractor’s Personnel </w:t>
            </w:r>
          </w:p>
          <w:p w14:paraId="2BB3CE1D" w14:textId="77777777" w:rsidR="00087183" w:rsidRPr="00C134D8" w:rsidRDefault="00087183" w:rsidP="00087183">
            <w:pPr>
              <w:pStyle w:val="ListParagraph1"/>
              <w:numPr>
                <w:ilvl w:val="0"/>
                <w:numId w:val="57"/>
              </w:numPr>
              <w:spacing w:after="60" w:line="240" w:lineRule="atLeast"/>
              <w:ind w:left="900"/>
              <w:contextualSpacing w:val="0"/>
            </w:pPr>
            <w:r w:rsidRPr="00C134D8">
              <w:rPr>
                <w:bCs/>
              </w:rPr>
              <w:t xml:space="preserve">Interactions with the local community(ies), members of the local community (ies), and any affected person(s) (for example </w:t>
            </w:r>
            <w:r w:rsidRPr="00C134D8">
              <w:t>to convey an attitude of respect, including to their culture and traditions)</w:t>
            </w:r>
          </w:p>
          <w:p w14:paraId="2BF70321" w14:textId="77777777" w:rsidR="00087183" w:rsidRPr="00C134D8" w:rsidRDefault="00087183" w:rsidP="00087183">
            <w:pPr>
              <w:pStyle w:val="ListParagraph1"/>
              <w:numPr>
                <w:ilvl w:val="0"/>
                <w:numId w:val="57"/>
              </w:numPr>
              <w:spacing w:after="60" w:line="240" w:lineRule="atLeast"/>
              <w:ind w:left="900"/>
              <w:contextualSpacing w:val="0"/>
              <w:jc w:val="both"/>
            </w:pPr>
            <w:r w:rsidRPr="00C134D8">
              <w:rPr>
                <w:bCs/>
              </w:rPr>
              <w:t xml:space="preserve">Sexual exploitation and abuse and sexual harassment </w:t>
            </w:r>
          </w:p>
          <w:p w14:paraId="3E3FE59A" w14:textId="77777777" w:rsidR="00087183" w:rsidRPr="00C134D8" w:rsidRDefault="00087183" w:rsidP="00087183">
            <w:pPr>
              <w:pStyle w:val="ListParagraph1"/>
              <w:numPr>
                <w:ilvl w:val="0"/>
                <w:numId w:val="57"/>
              </w:numPr>
              <w:spacing w:after="60" w:line="240" w:lineRule="atLeast"/>
              <w:ind w:left="900"/>
              <w:contextualSpacing w:val="0"/>
              <w:jc w:val="both"/>
            </w:pPr>
            <w:r w:rsidRPr="00C134D8">
              <w:rPr>
                <w:bCs/>
              </w:rPr>
              <w:t xml:space="preserve">Violence, including other acts of gender-based violence </w:t>
            </w:r>
          </w:p>
          <w:p w14:paraId="34580BE7" w14:textId="77777777" w:rsidR="00087183" w:rsidRPr="00C134D8" w:rsidRDefault="00087183" w:rsidP="00087183">
            <w:pPr>
              <w:pStyle w:val="ListParagraph1"/>
              <w:numPr>
                <w:ilvl w:val="0"/>
                <w:numId w:val="57"/>
              </w:numPr>
              <w:spacing w:after="60" w:line="240" w:lineRule="atLeast"/>
              <w:ind w:left="900"/>
              <w:contextualSpacing w:val="0"/>
              <w:jc w:val="both"/>
              <w:rPr>
                <w:rFonts w:eastAsia="Calibri"/>
                <w:lang w:val="tr-TR"/>
              </w:rPr>
            </w:pPr>
            <w:r w:rsidRPr="00C134D8">
              <w:rPr>
                <w:bCs/>
              </w:rPr>
              <w:t>Protection of children (including prohibitions against any form of sexual activity or a</w:t>
            </w:r>
            <w:r w:rsidRPr="00C134D8">
              <w:rPr>
                <w:rFonts w:eastAsia="Calibri"/>
                <w:lang w:val="tr-TR"/>
              </w:rPr>
              <w:t xml:space="preserve">buse, or otherwise unacceptable behavior towards children, limiting interactions with children, and ensuring their safety in project areas) </w:t>
            </w:r>
          </w:p>
          <w:p w14:paraId="30CD7748" w14:textId="77777777" w:rsidR="00087183" w:rsidRPr="00C134D8" w:rsidRDefault="00087183" w:rsidP="00087183">
            <w:pPr>
              <w:pStyle w:val="ListParagraph1"/>
              <w:widowControl w:val="0"/>
              <w:numPr>
                <w:ilvl w:val="0"/>
                <w:numId w:val="57"/>
              </w:numPr>
              <w:spacing w:after="60" w:line="240" w:lineRule="atLeast"/>
              <w:contextualSpacing w:val="0"/>
              <w:jc w:val="both"/>
            </w:pPr>
            <w:r w:rsidRPr="00C134D8">
              <w:rPr>
                <w:rFonts w:eastAsia="Calibri"/>
              </w:rPr>
              <w:t>Non retaliation against workers who report violations of the Code, if that report is made in good faith.</w:t>
            </w:r>
          </w:p>
          <w:p w14:paraId="407EEA6E" w14:textId="77777777" w:rsidR="00087183" w:rsidRPr="00C134D8" w:rsidRDefault="00087183" w:rsidP="00087183">
            <w:pPr>
              <w:tabs>
                <w:tab w:val="right" w:pos="4860"/>
              </w:tabs>
              <w:spacing w:before="80" w:after="80"/>
              <w:rPr>
                <w:rFonts w:ascii="Times New Roman" w:hAnsi="Times New Roman" w:cs="Times New Roman"/>
                <w:iCs/>
                <w:sz w:val="24"/>
                <w:szCs w:val="24"/>
              </w:rPr>
            </w:pPr>
            <w:r w:rsidRPr="00C134D8">
              <w:rPr>
                <w:rFonts w:ascii="Times New Roman" w:hAnsi="Times New Roman" w:cs="Times New Roman"/>
                <w:sz w:val="24"/>
                <w:szCs w:val="24"/>
              </w:rPr>
              <w:t xml:space="preserve">The </w:t>
            </w:r>
            <w:r w:rsidRPr="00C134D8">
              <w:rPr>
                <w:rFonts w:ascii="Times New Roman" w:hAnsi="Times New Roman" w:cs="Times New Roman"/>
                <w:color w:val="000000" w:themeColor="text1"/>
                <w:sz w:val="24"/>
                <w:szCs w:val="24"/>
              </w:rPr>
              <w:t xml:space="preserve">Contractor </w:t>
            </w:r>
            <w:r w:rsidRPr="00C134D8">
              <w:rPr>
                <w:rFonts w:ascii="Times New Roman" w:hAnsi="Times New Roman" w:cs="Times New Roman"/>
                <w:sz w:val="24"/>
                <w:szCs w:val="24"/>
              </w:rPr>
              <w:t>shall be required to implement the agreed Code of Conduct and should have a non-retaliation policy against workers who report violations to the code of conduct.</w:t>
            </w:r>
          </w:p>
          <w:p w14:paraId="5FF44ECF"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In addition, the Bidder shall detail how this Code of Conduct will be implemented. This will include: how it will be introduced into conditions of employment/engagement, what training will be provided, how it will be monitored and how the Contractor proposes to deal with any breaches.</w:t>
            </w:r>
          </w:p>
          <w:p w14:paraId="3A8034AA"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lastRenderedPageBreak/>
              <w:t xml:space="preserve">The </w:t>
            </w:r>
            <w:r w:rsidRPr="00C134D8">
              <w:rPr>
                <w:rFonts w:ascii="Times New Roman" w:hAnsi="Times New Roman" w:cs="Times New Roman"/>
                <w:color w:val="000000" w:themeColor="text1"/>
                <w:sz w:val="24"/>
                <w:szCs w:val="24"/>
              </w:rPr>
              <w:t xml:space="preserve">Contractor </w:t>
            </w:r>
            <w:r w:rsidRPr="00C134D8">
              <w:rPr>
                <w:rFonts w:ascii="Times New Roman" w:hAnsi="Times New Roman" w:cs="Times New Roman"/>
                <w:sz w:val="24"/>
                <w:szCs w:val="24"/>
              </w:rPr>
              <w:t>shall be required to implement the agreed Code of Conduct.</w:t>
            </w:r>
          </w:p>
          <w:p w14:paraId="637132F3" w14:textId="77777777" w:rsidR="00087183" w:rsidRPr="00C134D8" w:rsidRDefault="00087183" w:rsidP="00087183">
            <w:pPr>
              <w:tabs>
                <w:tab w:val="right" w:pos="7254"/>
              </w:tabs>
              <w:spacing w:before="120" w:after="120"/>
              <w:jc w:val="both"/>
              <w:rPr>
                <w:rFonts w:ascii="Times New Roman" w:hAnsi="Times New Roman" w:cs="Times New Roman"/>
                <w:b/>
                <w:color w:val="000000" w:themeColor="text1"/>
                <w:sz w:val="24"/>
                <w:szCs w:val="24"/>
              </w:rPr>
            </w:pPr>
            <w:r w:rsidRPr="00C134D8">
              <w:rPr>
                <w:rFonts w:ascii="Times New Roman" w:hAnsi="Times New Roman" w:cs="Times New Roman"/>
                <w:b/>
                <w:sz w:val="24"/>
                <w:szCs w:val="24"/>
              </w:rPr>
              <w:t>Management Strategies and Implementation Plans (MSIP) to manage the (ESHS) risks</w:t>
            </w:r>
          </w:p>
          <w:p w14:paraId="08BC8247"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color w:val="000000" w:themeColor="text1"/>
                <w:sz w:val="24"/>
                <w:szCs w:val="24"/>
              </w:rPr>
              <w:t xml:space="preserve">The Bidder shall submit </w:t>
            </w:r>
            <w:r w:rsidRPr="00C134D8">
              <w:rPr>
                <w:rFonts w:ascii="Times New Roman" w:hAnsi="Times New Roman" w:cs="Times New Roman"/>
                <w:sz w:val="24"/>
                <w:szCs w:val="24"/>
              </w:rPr>
              <w:t>Management Strategies and Implementation Plans (MSIP) to manage the following key Environmental, Social, Health and Safety (ESHS) risks.</w:t>
            </w:r>
          </w:p>
          <w:p w14:paraId="42DE83C8" w14:textId="77777777" w:rsidR="00087183" w:rsidRPr="00C134D8" w:rsidRDefault="00087183" w:rsidP="00087183">
            <w:pPr>
              <w:pStyle w:val="ListParagraph1"/>
              <w:tabs>
                <w:tab w:val="right" w:pos="7254"/>
              </w:tabs>
              <w:spacing w:before="120" w:after="120"/>
              <w:ind w:left="360"/>
              <w:jc w:val="both"/>
            </w:pPr>
            <w:r w:rsidRPr="00C134D8">
              <w:t>-Traffic Management Plan to ensure safety of local communities from construction traffic;</w:t>
            </w:r>
          </w:p>
          <w:p w14:paraId="6D726D04" w14:textId="77777777" w:rsidR="00087183" w:rsidRPr="00C134D8" w:rsidRDefault="00087183" w:rsidP="00087183">
            <w:pPr>
              <w:pStyle w:val="ListParagraph1"/>
              <w:tabs>
                <w:tab w:val="right" w:pos="7254"/>
              </w:tabs>
              <w:spacing w:before="120" w:after="120"/>
              <w:ind w:left="360"/>
              <w:jc w:val="both"/>
            </w:pPr>
            <w:r w:rsidRPr="00C134D8">
              <w:t>-Construction Waste management plan, which will be included in the programme of execution of the Construction works;</w:t>
            </w:r>
          </w:p>
          <w:p w14:paraId="59CD18BB" w14:textId="77777777" w:rsidR="00087183" w:rsidRPr="00C134D8" w:rsidRDefault="00087183" w:rsidP="00087183">
            <w:pPr>
              <w:pStyle w:val="ListParagraph1"/>
              <w:tabs>
                <w:tab w:val="right" w:pos="7254"/>
              </w:tabs>
              <w:spacing w:before="120" w:after="120"/>
              <w:ind w:left="360"/>
              <w:jc w:val="both"/>
              <w:rPr>
                <w:color w:val="000000" w:themeColor="text1"/>
              </w:rPr>
            </w:pPr>
            <w:r w:rsidRPr="00C134D8">
              <w:t>-Strategy for obtaining Consents/Permits prior to the start of relevant works such as opening a quarry or borrow pit;</w:t>
            </w:r>
          </w:p>
          <w:p w14:paraId="2C3A9587" w14:textId="77777777" w:rsidR="00087183" w:rsidRPr="00C134D8" w:rsidRDefault="00087183" w:rsidP="00087183">
            <w:pPr>
              <w:pStyle w:val="ListParagraph1"/>
              <w:tabs>
                <w:tab w:val="right" w:pos="7254"/>
              </w:tabs>
              <w:spacing w:before="120" w:after="120"/>
              <w:ind w:left="360"/>
              <w:jc w:val="both"/>
              <w:rPr>
                <w:i/>
                <w:color w:val="000000" w:themeColor="text1"/>
              </w:rPr>
            </w:pPr>
            <w:r w:rsidRPr="00C134D8">
              <w:rPr>
                <w:color w:val="000000" w:themeColor="text1"/>
              </w:rPr>
              <w:t xml:space="preserve">-Labor and working conditions (such as prevention of child labor, occupational health and safety measures, employment of host community members, IDPs, female workers and other vulnerable groups as unskilled workforce); </w:t>
            </w:r>
          </w:p>
          <w:p w14:paraId="5E871C7B" w14:textId="77777777" w:rsidR="00087183" w:rsidRPr="00C134D8" w:rsidRDefault="00087183" w:rsidP="00087183">
            <w:pPr>
              <w:pStyle w:val="ListParagraph1"/>
              <w:tabs>
                <w:tab w:val="right" w:pos="7254"/>
              </w:tabs>
              <w:spacing w:before="120" w:after="120"/>
              <w:ind w:left="360"/>
              <w:jc w:val="both"/>
              <w:rPr>
                <w:i/>
                <w:color w:val="000000" w:themeColor="text1"/>
              </w:rPr>
            </w:pPr>
            <w:r w:rsidRPr="00C134D8">
              <w:t>-Measures to address security risks (such as protection of workers and sites);</w:t>
            </w:r>
          </w:p>
          <w:p w14:paraId="005C7C9E" w14:textId="77777777" w:rsidR="00087183" w:rsidRPr="00C134D8" w:rsidRDefault="00087183" w:rsidP="00087183">
            <w:pPr>
              <w:pStyle w:val="ListParagraph1"/>
              <w:tabs>
                <w:tab w:val="right" w:pos="7254"/>
              </w:tabs>
              <w:spacing w:before="120" w:after="120"/>
              <w:ind w:left="360"/>
              <w:jc w:val="both"/>
              <w:rPr>
                <w:i/>
                <w:color w:val="000000" w:themeColor="text1"/>
              </w:rPr>
            </w:pPr>
            <w:r w:rsidRPr="00C134D8">
              <w:t>-Community engagement including grievance redress;</w:t>
            </w:r>
          </w:p>
          <w:p w14:paraId="77257C62" w14:textId="77777777" w:rsidR="00087183" w:rsidRPr="00C134D8" w:rsidRDefault="00087183" w:rsidP="00087183">
            <w:pPr>
              <w:pStyle w:val="ListParagraph1"/>
              <w:tabs>
                <w:tab w:val="right" w:pos="7254"/>
              </w:tabs>
              <w:spacing w:before="120" w:after="120"/>
              <w:ind w:left="360"/>
              <w:jc w:val="both"/>
              <w:rPr>
                <w:i/>
                <w:color w:val="000000" w:themeColor="text1"/>
              </w:rPr>
            </w:pPr>
            <w:r w:rsidRPr="00C134D8">
              <w:t>-Gender-based violence (GBV) Action Plan to articulate key risks, prevention and mitigation measures, provisions for accountability and response should cases arise, and communications and training requirements to be conducted by the Contractor</w:t>
            </w:r>
            <w:r w:rsidRPr="00C134D8">
              <w:rPr>
                <w:i/>
              </w:rPr>
              <w:t>.</w:t>
            </w:r>
          </w:p>
          <w:p w14:paraId="7421A446"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The Contractor shall be required to submit for approval, and subsequently implement, the Contractor’s Environment and Social Management Plan (C-ESMP), in accordance with the Particular Conditions of Contract Sub-Clause 16.2, that includes the agreed Management Strategies and Implementation Plans some of which have been listed below.</w:t>
            </w:r>
          </w:p>
          <w:p w14:paraId="49A81694"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mobilization strategy.</w:t>
            </w:r>
          </w:p>
          <w:p w14:paraId="5076FD10"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strategy for obtaining consents/permits.</w:t>
            </w:r>
          </w:p>
          <w:p w14:paraId="7FD72BB8"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traffic management plan.</w:t>
            </w:r>
          </w:p>
          <w:p w14:paraId="7CB53B09" w14:textId="77777777" w:rsidR="00087183" w:rsidRPr="00C134D8" w:rsidRDefault="00087183" w:rsidP="00087183">
            <w:pPr>
              <w:tabs>
                <w:tab w:val="right" w:pos="7254"/>
              </w:tabs>
              <w:spacing w:before="120" w:after="120"/>
              <w:jc w:val="both"/>
              <w:rPr>
                <w:rFonts w:ascii="Times New Roman" w:hAnsi="Times New Roman" w:cs="Times New Roman"/>
                <w:sz w:val="24"/>
                <w:szCs w:val="24"/>
              </w:rPr>
            </w:pPr>
            <w:r w:rsidRPr="00C134D8">
              <w:rPr>
                <w:rFonts w:ascii="Times New Roman" w:hAnsi="Times New Roman" w:cs="Times New Roman"/>
                <w:sz w:val="24"/>
                <w:szCs w:val="24"/>
              </w:rPr>
              <w:t>strategy for marking and respecting work site boundaries.</w:t>
            </w:r>
          </w:p>
          <w:p w14:paraId="4FA6B896" w14:textId="77777777" w:rsidR="00087183" w:rsidRPr="00C134D8" w:rsidRDefault="00087183" w:rsidP="00087183">
            <w:pPr>
              <w:pStyle w:val="ListParagraph1"/>
              <w:numPr>
                <w:ilvl w:val="0"/>
                <w:numId w:val="58"/>
              </w:numPr>
              <w:tabs>
                <w:tab w:val="right" w:pos="7254"/>
              </w:tabs>
              <w:spacing w:before="120" w:after="120"/>
              <w:rPr>
                <w:i/>
                <w:color w:val="000000" w:themeColor="text1"/>
              </w:rPr>
            </w:pPr>
            <w:r w:rsidRPr="00C134D8">
              <w:t>strategy to be employed to reinstate borrow pits and quarries</w:t>
            </w:r>
          </w:p>
        </w:tc>
      </w:tr>
      <w:tr w:rsidR="00087183" w:rsidRPr="00087183" w14:paraId="6BE09E75"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shd w:val="clear" w:color="auto" w:fill="auto"/>
          </w:tcPr>
          <w:p w14:paraId="1EC377EE"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sz w:val="24"/>
                <w:szCs w:val="24"/>
              </w:rPr>
              <w:lastRenderedPageBreak/>
              <w:t>ITB 13.1</w:t>
            </w:r>
          </w:p>
        </w:tc>
        <w:tc>
          <w:tcPr>
            <w:tcW w:w="7477" w:type="dxa"/>
            <w:tcBorders>
              <w:top w:val="single" w:sz="2" w:space="0" w:color="000000"/>
              <w:left w:val="nil"/>
              <w:bottom w:val="single" w:sz="2" w:space="0" w:color="000000"/>
              <w:right w:val="single" w:sz="2" w:space="0" w:color="000000"/>
            </w:tcBorders>
            <w:shd w:val="clear" w:color="auto" w:fill="auto"/>
          </w:tcPr>
          <w:p w14:paraId="4BDCACDE" w14:textId="77777777" w:rsidR="00087183" w:rsidRPr="00C134D8" w:rsidRDefault="00087183" w:rsidP="00087183">
            <w:pPr>
              <w:tabs>
                <w:tab w:val="right" w:pos="7254"/>
              </w:tabs>
              <w:spacing w:before="60" w:after="60"/>
              <w:rPr>
                <w:rFonts w:ascii="Times New Roman" w:hAnsi="Times New Roman" w:cs="Times New Roman"/>
                <w:b/>
                <w:i/>
                <w:sz w:val="24"/>
                <w:szCs w:val="24"/>
              </w:rPr>
            </w:pPr>
            <w:r w:rsidRPr="00C134D8">
              <w:rPr>
                <w:rFonts w:ascii="Times New Roman" w:hAnsi="Times New Roman" w:cs="Times New Roman"/>
                <w:sz w:val="24"/>
                <w:szCs w:val="24"/>
              </w:rPr>
              <w:t xml:space="preserve">Alternative Bids </w:t>
            </w:r>
            <w:r w:rsidRPr="00C134D8">
              <w:rPr>
                <w:rFonts w:ascii="Times New Roman" w:hAnsi="Times New Roman" w:cs="Times New Roman"/>
                <w:b/>
                <w:sz w:val="24"/>
                <w:szCs w:val="24"/>
              </w:rPr>
              <w:t xml:space="preserve">SHALL NOT BE </w:t>
            </w:r>
            <w:r w:rsidRPr="00C134D8">
              <w:rPr>
                <w:rFonts w:ascii="Times New Roman" w:hAnsi="Times New Roman" w:cs="Times New Roman"/>
                <w:sz w:val="24"/>
                <w:szCs w:val="24"/>
              </w:rPr>
              <w:t>considered.</w:t>
            </w:r>
          </w:p>
        </w:tc>
      </w:tr>
      <w:tr w:rsidR="00087183" w:rsidRPr="00087183" w14:paraId="4A1862A9"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32BD83B"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sz w:val="24"/>
                <w:szCs w:val="24"/>
              </w:rPr>
              <w:t>ITB 13.2</w:t>
            </w:r>
          </w:p>
        </w:tc>
        <w:tc>
          <w:tcPr>
            <w:tcW w:w="7477" w:type="dxa"/>
            <w:tcBorders>
              <w:top w:val="single" w:sz="2" w:space="0" w:color="000000"/>
              <w:left w:val="nil"/>
              <w:bottom w:val="single" w:sz="2" w:space="0" w:color="000000"/>
              <w:right w:val="single" w:sz="2" w:space="0" w:color="000000"/>
            </w:tcBorders>
          </w:tcPr>
          <w:p w14:paraId="64130E4C" w14:textId="77777777" w:rsidR="00087183" w:rsidRPr="00C134D8" w:rsidRDefault="00087183" w:rsidP="00087183">
            <w:pPr>
              <w:tabs>
                <w:tab w:val="right" w:pos="7254"/>
              </w:tabs>
              <w:spacing w:before="60" w:after="60"/>
              <w:rPr>
                <w:rFonts w:ascii="Times New Roman" w:hAnsi="Times New Roman" w:cs="Times New Roman"/>
                <w:b/>
                <w:i/>
                <w:sz w:val="24"/>
                <w:szCs w:val="24"/>
              </w:rPr>
            </w:pPr>
            <w:r w:rsidRPr="00C134D8">
              <w:rPr>
                <w:rFonts w:ascii="Times New Roman" w:hAnsi="Times New Roman" w:cs="Times New Roman"/>
                <w:iCs/>
                <w:sz w:val="24"/>
                <w:szCs w:val="24"/>
              </w:rPr>
              <w:t xml:space="preserve">Alternative times for completion </w:t>
            </w:r>
            <w:r w:rsidRPr="00C134D8">
              <w:rPr>
                <w:rFonts w:ascii="Times New Roman" w:hAnsi="Times New Roman" w:cs="Times New Roman"/>
                <w:b/>
                <w:sz w:val="24"/>
                <w:szCs w:val="24"/>
              </w:rPr>
              <w:t xml:space="preserve">SHALL NOT BE </w:t>
            </w:r>
            <w:r w:rsidRPr="00C134D8">
              <w:rPr>
                <w:rFonts w:ascii="Times New Roman" w:hAnsi="Times New Roman" w:cs="Times New Roman"/>
                <w:iCs/>
                <w:sz w:val="24"/>
                <w:szCs w:val="24"/>
              </w:rPr>
              <w:t>permitted.</w:t>
            </w:r>
          </w:p>
        </w:tc>
      </w:tr>
      <w:tr w:rsidR="00087183" w:rsidRPr="00087183" w14:paraId="13254E03"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48DBA33"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iCs/>
                <w:sz w:val="24"/>
                <w:szCs w:val="24"/>
              </w:rPr>
              <w:lastRenderedPageBreak/>
              <w:t>ITB 13.4</w:t>
            </w:r>
          </w:p>
        </w:tc>
        <w:tc>
          <w:tcPr>
            <w:tcW w:w="7477" w:type="dxa"/>
            <w:tcBorders>
              <w:top w:val="single" w:sz="2" w:space="0" w:color="000000"/>
              <w:left w:val="nil"/>
              <w:bottom w:val="single" w:sz="2" w:space="0" w:color="000000"/>
              <w:right w:val="single" w:sz="2" w:space="0" w:color="000000"/>
            </w:tcBorders>
          </w:tcPr>
          <w:p w14:paraId="6C2CF0F8" w14:textId="77777777" w:rsidR="00087183" w:rsidRPr="00C134D8" w:rsidRDefault="00087183" w:rsidP="00087183">
            <w:pPr>
              <w:tabs>
                <w:tab w:val="right" w:pos="7254"/>
              </w:tabs>
              <w:spacing w:before="60" w:after="60"/>
              <w:rPr>
                <w:rFonts w:ascii="Times New Roman" w:hAnsi="Times New Roman" w:cs="Times New Roman"/>
                <w:b/>
                <w:i/>
                <w:sz w:val="24"/>
                <w:szCs w:val="24"/>
              </w:rPr>
            </w:pPr>
            <w:r w:rsidRPr="00C134D8">
              <w:rPr>
                <w:rFonts w:ascii="Times New Roman" w:hAnsi="Times New Roman" w:cs="Times New Roman"/>
                <w:iCs/>
                <w:sz w:val="24"/>
                <w:szCs w:val="24"/>
              </w:rPr>
              <w:t xml:space="preserve">Alternative technical solutions shall be permitted for the following parts of the Works: </w:t>
            </w:r>
            <w:r w:rsidRPr="00C134D8">
              <w:rPr>
                <w:rFonts w:ascii="Times New Roman" w:hAnsi="Times New Roman" w:cs="Times New Roman"/>
                <w:b/>
                <w:bCs/>
                <w:iCs/>
                <w:sz w:val="24"/>
                <w:szCs w:val="24"/>
              </w:rPr>
              <w:t>Not Applicable</w:t>
            </w:r>
          </w:p>
        </w:tc>
      </w:tr>
      <w:tr w:rsidR="00087183" w:rsidRPr="00087183" w14:paraId="327A67B9"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192E7C91" w14:textId="77777777" w:rsidR="00087183" w:rsidRPr="00C134D8" w:rsidRDefault="00087183" w:rsidP="00087183">
            <w:pPr>
              <w:spacing w:before="60" w:after="60"/>
              <w:rPr>
                <w:rFonts w:ascii="Times New Roman" w:hAnsi="Times New Roman" w:cs="Times New Roman"/>
                <w:b/>
                <w:iCs/>
                <w:sz w:val="24"/>
                <w:szCs w:val="24"/>
              </w:rPr>
            </w:pPr>
            <w:r w:rsidRPr="00C134D8">
              <w:rPr>
                <w:rFonts w:ascii="Times New Roman" w:hAnsi="Times New Roman" w:cs="Times New Roman"/>
                <w:b/>
                <w:sz w:val="24"/>
                <w:szCs w:val="24"/>
              </w:rPr>
              <w:t>ITB 14.5</w:t>
            </w:r>
          </w:p>
        </w:tc>
        <w:tc>
          <w:tcPr>
            <w:tcW w:w="7477" w:type="dxa"/>
            <w:tcBorders>
              <w:top w:val="single" w:sz="2" w:space="0" w:color="000000"/>
              <w:left w:val="nil"/>
              <w:bottom w:val="single" w:sz="2" w:space="0" w:color="000000"/>
              <w:right w:val="single" w:sz="2" w:space="0" w:color="000000"/>
            </w:tcBorders>
          </w:tcPr>
          <w:p w14:paraId="276D9859" w14:textId="77777777" w:rsidR="00087183" w:rsidRPr="00C134D8" w:rsidRDefault="00087183" w:rsidP="00087183">
            <w:pPr>
              <w:tabs>
                <w:tab w:val="right" w:pos="7254"/>
              </w:tabs>
              <w:spacing w:before="60" w:after="60"/>
              <w:rPr>
                <w:rFonts w:ascii="Times New Roman" w:hAnsi="Times New Roman" w:cs="Times New Roman"/>
                <w:iCs/>
                <w:sz w:val="24"/>
                <w:szCs w:val="24"/>
              </w:rPr>
            </w:pPr>
            <w:r w:rsidRPr="00C134D8">
              <w:rPr>
                <w:rFonts w:ascii="Times New Roman" w:hAnsi="Times New Roman" w:cs="Times New Roman"/>
                <w:sz w:val="24"/>
                <w:szCs w:val="24"/>
              </w:rPr>
              <w:t xml:space="preserve">The prices quoted by the Bidder </w:t>
            </w:r>
            <w:r w:rsidRPr="00C134D8">
              <w:rPr>
                <w:rFonts w:ascii="Times New Roman" w:hAnsi="Times New Roman" w:cs="Times New Roman"/>
                <w:b/>
                <w:sz w:val="24"/>
                <w:szCs w:val="24"/>
              </w:rPr>
              <w:t>SHALL NOT BE</w:t>
            </w:r>
            <w:r w:rsidRPr="00C134D8">
              <w:rPr>
                <w:rFonts w:ascii="Times New Roman" w:hAnsi="Times New Roman" w:cs="Times New Roman"/>
                <w:i/>
                <w:sz w:val="24"/>
                <w:szCs w:val="24"/>
              </w:rPr>
              <w:t xml:space="preserve"> </w:t>
            </w:r>
            <w:r w:rsidRPr="00C134D8">
              <w:rPr>
                <w:rFonts w:ascii="Times New Roman" w:hAnsi="Times New Roman" w:cs="Times New Roman"/>
                <w:sz w:val="24"/>
                <w:szCs w:val="24"/>
              </w:rPr>
              <w:t xml:space="preserve">subject to adjustment during the performance of the Contract.  </w:t>
            </w:r>
          </w:p>
        </w:tc>
      </w:tr>
      <w:tr w:rsidR="00087183" w:rsidRPr="00087183" w14:paraId="4C6DC33E"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1CE9F26F" w14:textId="77777777" w:rsidR="00087183" w:rsidRPr="00C134D8" w:rsidRDefault="00087183" w:rsidP="00087183">
            <w:pPr>
              <w:spacing w:before="60" w:after="60"/>
              <w:jc w:val="both"/>
              <w:rPr>
                <w:rFonts w:ascii="Times New Roman" w:hAnsi="Times New Roman" w:cs="Times New Roman"/>
                <w:b/>
                <w:iCs/>
                <w:sz w:val="24"/>
                <w:szCs w:val="24"/>
              </w:rPr>
            </w:pPr>
            <w:r w:rsidRPr="00C134D8">
              <w:rPr>
                <w:rFonts w:ascii="Times New Roman" w:hAnsi="Times New Roman" w:cs="Times New Roman"/>
                <w:b/>
                <w:sz w:val="24"/>
                <w:szCs w:val="24"/>
              </w:rPr>
              <w:t>ITB 15.1</w:t>
            </w:r>
          </w:p>
        </w:tc>
        <w:tc>
          <w:tcPr>
            <w:tcW w:w="7477" w:type="dxa"/>
            <w:tcBorders>
              <w:top w:val="single" w:sz="2" w:space="0" w:color="000000"/>
              <w:left w:val="nil"/>
              <w:bottom w:val="single" w:sz="2" w:space="0" w:color="000000"/>
              <w:right w:val="single" w:sz="2" w:space="0" w:color="000000"/>
            </w:tcBorders>
          </w:tcPr>
          <w:p w14:paraId="56065813" w14:textId="77777777" w:rsidR="00087183" w:rsidRPr="00C134D8" w:rsidRDefault="00087183" w:rsidP="00087183">
            <w:pPr>
              <w:tabs>
                <w:tab w:val="right" w:pos="7254"/>
              </w:tabs>
              <w:spacing w:before="60" w:after="60"/>
              <w:rPr>
                <w:rFonts w:ascii="Times New Roman" w:hAnsi="Times New Roman" w:cs="Times New Roman"/>
                <w:iCs/>
                <w:sz w:val="24"/>
                <w:szCs w:val="24"/>
              </w:rPr>
            </w:pPr>
            <w:r w:rsidRPr="00C134D8">
              <w:rPr>
                <w:rFonts w:ascii="Times New Roman" w:hAnsi="Times New Roman" w:cs="Times New Roman"/>
                <w:sz w:val="24"/>
                <w:szCs w:val="24"/>
              </w:rPr>
              <w:t xml:space="preserve">The price shall be quoted by the Bidder in: </w:t>
            </w:r>
            <w:r w:rsidRPr="00C134D8">
              <w:rPr>
                <w:rFonts w:ascii="Times New Roman" w:hAnsi="Times New Roman" w:cs="Times New Roman"/>
                <w:b/>
                <w:iCs/>
                <w:sz w:val="24"/>
                <w:szCs w:val="24"/>
              </w:rPr>
              <w:t>US</w:t>
            </w:r>
            <w:r w:rsidRPr="00C134D8">
              <w:rPr>
                <w:rFonts w:ascii="Times New Roman" w:hAnsi="Times New Roman" w:cs="Times New Roman"/>
                <w:b/>
                <w:sz w:val="24"/>
                <w:szCs w:val="24"/>
              </w:rPr>
              <w:t xml:space="preserve"> Dollars Only</w:t>
            </w:r>
            <w:r w:rsidRPr="00C134D8">
              <w:rPr>
                <w:rFonts w:ascii="Times New Roman" w:hAnsi="Times New Roman" w:cs="Times New Roman"/>
                <w:b/>
                <w:i/>
                <w:sz w:val="24"/>
                <w:szCs w:val="24"/>
              </w:rPr>
              <w:t>.</w:t>
            </w:r>
          </w:p>
        </w:tc>
      </w:tr>
      <w:tr w:rsidR="00087183" w:rsidRPr="00087183" w14:paraId="5ACA739D"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9E80268"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bCs/>
                <w:sz w:val="24"/>
                <w:szCs w:val="24"/>
              </w:rPr>
              <w:t>ITB 18.1</w:t>
            </w:r>
          </w:p>
        </w:tc>
        <w:tc>
          <w:tcPr>
            <w:tcW w:w="7477" w:type="dxa"/>
            <w:tcBorders>
              <w:top w:val="single" w:sz="2" w:space="0" w:color="000000"/>
              <w:left w:val="nil"/>
              <w:bottom w:val="single" w:sz="2" w:space="0" w:color="000000"/>
              <w:right w:val="single" w:sz="2" w:space="0" w:color="000000"/>
            </w:tcBorders>
          </w:tcPr>
          <w:p w14:paraId="44B1244D" w14:textId="7777777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sz w:val="24"/>
                <w:szCs w:val="24"/>
              </w:rPr>
              <w:t xml:space="preserve">The Bid validity period shall be </w:t>
            </w:r>
            <w:r w:rsidRPr="00C134D8">
              <w:rPr>
                <w:rFonts w:ascii="Times New Roman" w:hAnsi="Times New Roman" w:cs="Times New Roman"/>
                <w:b/>
                <w:bCs/>
                <w:sz w:val="24"/>
                <w:szCs w:val="24"/>
              </w:rPr>
              <w:t>ONE HUNDRED AND TWENTY (120)</w:t>
            </w:r>
            <w:r w:rsidRPr="00C134D8">
              <w:rPr>
                <w:rFonts w:ascii="Times New Roman" w:hAnsi="Times New Roman" w:cs="Times New Roman"/>
                <w:sz w:val="24"/>
                <w:szCs w:val="24"/>
              </w:rPr>
              <w:t xml:space="preserve"> days.</w:t>
            </w:r>
          </w:p>
        </w:tc>
      </w:tr>
      <w:tr w:rsidR="00087183" w:rsidRPr="00087183" w14:paraId="117A8750"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3C23F7B"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sz w:val="24"/>
                <w:szCs w:val="24"/>
              </w:rPr>
              <w:t>ITB 18.3 (a)</w:t>
            </w:r>
          </w:p>
        </w:tc>
        <w:tc>
          <w:tcPr>
            <w:tcW w:w="7477" w:type="dxa"/>
            <w:tcBorders>
              <w:top w:val="single" w:sz="2" w:space="0" w:color="000000"/>
              <w:left w:val="nil"/>
              <w:bottom w:val="single" w:sz="2" w:space="0" w:color="000000"/>
              <w:right w:val="single" w:sz="2" w:space="0" w:color="000000"/>
            </w:tcBorders>
          </w:tcPr>
          <w:p w14:paraId="6E0A054F" w14:textId="77777777" w:rsidR="00087183" w:rsidRPr="00C134D8" w:rsidRDefault="00087183" w:rsidP="00087183">
            <w:pPr>
              <w:tabs>
                <w:tab w:val="right" w:pos="7254"/>
              </w:tabs>
              <w:spacing w:before="60" w:after="60"/>
              <w:rPr>
                <w:rFonts w:ascii="Times New Roman" w:hAnsi="Times New Roman" w:cs="Times New Roman"/>
                <w:b/>
                <w:i/>
                <w:sz w:val="24"/>
                <w:szCs w:val="24"/>
              </w:rPr>
            </w:pPr>
            <w:r w:rsidRPr="00C134D8">
              <w:rPr>
                <w:rFonts w:ascii="Times New Roman" w:hAnsi="Times New Roman" w:cs="Times New Roman"/>
                <w:sz w:val="24"/>
                <w:szCs w:val="24"/>
              </w:rPr>
              <w:t xml:space="preserve">The Bid price shall be adjusted by the following factor(s): </w:t>
            </w:r>
            <w:r w:rsidRPr="00C134D8">
              <w:rPr>
                <w:rFonts w:ascii="Times New Roman" w:hAnsi="Times New Roman" w:cs="Times New Roman"/>
                <w:b/>
                <w:sz w:val="24"/>
                <w:szCs w:val="24"/>
              </w:rPr>
              <w:t>Not Applicable</w:t>
            </w:r>
          </w:p>
        </w:tc>
      </w:tr>
      <w:tr w:rsidR="00087183" w:rsidRPr="00087183" w14:paraId="14175DC7"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4A5B2D9"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19.1</w:t>
            </w:r>
          </w:p>
          <w:p w14:paraId="03CAFDCF" w14:textId="77777777" w:rsidR="00087183" w:rsidRPr="00C134D8" w:rsidRDefault="00087183" w:rsidP="00087183">
            <w:pPr>
              <w:spacing w:before="60" w:after="60"/>
              <w:rPr>
                <w:rFonts w:ascii="Times New Roman" w:hAnsi="Times New Roman" w:cs="Times New Roman"/>
                <w:b/>
                <w:sz w:val="24"/>
                <w:szCs w:val="24"/>
              </w:rPr>
            </w:pPr>
          </w:p>
        </w:tc>
        <w:tc>
          <w:tcPr>
            <w:tcW w:w="7477" w:type="dxa"/>
            <w:tcBorders>
              <w:top w:val="single" w:sz="2" w:space="0" w:color="000000"/>
              <w:left w:val="nil"/>
              <w:bottom w:val="single" w:sz="2" w:space="0" w:color="000000"/>
              <w:right w:val="single" w:sz="2" w:space="0" w:color="000000"/>
            </w:tcBorders>
          </w:tcPr>
          <w:p w14:paraId="1D77B2E9" w14:textId="7777777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sz w:val="24"/>
                <w:szCs w:val="24"/>
              </w:rPr>
              <w:t xml:space="preserve">A Bid-Securing Declaration </w:t>
            </w:r>
            <w:r w:rsidRPr="00C134D8">
              <w:rPr>
                <w:rFonts w:ascii="Times New Roman" w:hAnsi="Times New Roman" w:cs="Times New Roman"/>
                <w:b/>
                <w:sz w:val="24"/>
                <w:szCs w:val="24"/>
              </w:rPr>
              <w:t>SHALL BE</w:t>
            </w:r>
            <w:r w:rsidRPr="00C134D8">
              <w:rPr>
                <w:rFonts w:ascii="Times New Roman" w:hAnsi="Times New Roman" w:cs="Times New Roman"/>
                <w:sz w:val="24"/>
                <w:szCs w:val="24"/>
              </w:rPr>
              <w:t xml:space="preserve"> required.</w:t>
            </w:r>
          </w:p>
        </w:tc>
      </w:tr>
      <w:tr w:rsidR="00087183" w:rsidRPr="00087183" w14:paraId="5C4DCAA5"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5F75598F"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sz w:val="24"/>
                <w:szCs w:val="24"/>
              </w:rPr>
              <w:t>ITB 19.3 (d)</w:t>
            </w:r>
          </w:p>
        </w:tc>
        <w:tc>
          <w:tcPr>
            <w:tcW w:w="7477" w:type="dxa"/>
            <w:tcBorders>
              <w:top w:val="single" w:sz="2" w:space="0" w:color="000000"/>
              <w:left w:val="nil"/>
              <w:bottom w:val="single" w:sz="2" w:space="0" w:color="000000"/>
              <w:right w:val="single" w:sz="2" w:space="0" w:color="000000"/>
            </w:tcBorders>
          </w:tcPr>
          <w:p w14:paraId="33F99A9E" w14:textId="77777777" w:rsidR="00087183" w:rsidRPr="00C134D8" w:rsidRDefault="00087183" w:rsidP="00087183">
            <w:pPr>
              <w:tabs>
                <w:tab w:val="right" w:pos="7254"/>
              </w:tabs>
              <w:spacing w:before="60" w:after="60"/>
              <w:rPr>
                <w:rFonts w:ascii="Times New Roman" w:hAnsi="Times New Roman" w:cs="Times New Roman"/>
                <w:iCs/>
                <w:sz w:val="24"/>
                <w:szCs w:val="24"/>
              </w:rPr>
            </w:pPr>
            <w:r w:rsidRPr="00C134D8">
              <w:rPr>
                <w:rFonts w:ascii="Times New Roman" w:hAnsi="Times New Roman" w:cs="Times New Roman"/>
                <w:iCs/>
                <w:sz w:val="24"/>
                <w:szCs w:val="24"/>
              </w:rPr>
              <w:t xml:space="preserve">Other types of acceptable securities: </w:t>
            </w:r>
          </w:p>
          <w:p w14:paraId="09AD66CF" w14:textId="7777777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b/>
                <w:sz w:val="24"/>
                <w:szCs w:val="24"/>
              </w:rPr>
              <w:t>Not Applicable</w:t>
            </w:r>
          </w:p>
        </w:tc>
      </w:tr>
      <w:tr w:rsidR="00087183" w:rsidRPr="00087183" w14:paraId="724CDFB9"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F6405AB"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bCs/>
                <w:sz w:val="24"/>
                <w:szCs w:val="24"/>
              </w:rPr>
              <w:t>ITB 19.9</w:t>
            </w:r>
          </w:p>
        </w:tc>
        <w:tc>
          <w:tcPr>
            <w:tcW w:w="7477" w:type="dxa"/>
            <w:tcBorders>
              <w:top w:val="single" w:sz="2" w:space="0" w:color="000000"/>
              <w:left w:val="nil"/>
              <w:bottom w:val="single" w:sz="2" w:space="0" w:color="000000"/>
              <w:right w:val="single" w:sz="2" w:space="0" w:color="000000"/>
            </w:tcBorders>
          </w:tcPr>
          <w:p w14:paraId="2B3A2FEA" w14:textId="4ED6DD9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sz w:val="24"/>
                <w:szCs w:val="24"/>
              </w:rPr>
              <w:t xml:space="preserve">If the Bidder performs any of the actions prescribed in ITB 19.9 (a) or (b) of this provision, the Borrower will declare the Bidder ineligible to be awarded contracts by the Employer for a period of </w:t>
            </w:r>
            <w:r w:rsidRPr="00C134D8">
              <w:rPr>
                <w:rFonts w:ascii="Times New Roman" w:hAnsi="Times New Roman" w:cs="Times New Roman"/>
                <w:b/>
                <w:bCs/>
                <w:sz w:val="24"/>
                <w:szCs w:val="24"/>
              </w:rPr>
              <w:t>two (2)</w:t>
            </w:r>
            <w:r w:rsidRPr="00C134D8">
              <w:rPr>
                <w:rFonts w:ascii="Times New Roman" w:hAnsi="Times New Roman" w:cs="Times New Roman"/>
                <w:sz w:val="24"/>
                <w:szCs w:val="24"/>
              </w:rPr>
              <w:t xml:space="preserve"> </w:t>
            </w:r>
            <w:r w:rsidR="00830B6C" w:rsidRPr="003C4814">
              <w:rPr>
                <w:rFonts w:ascii="Times New Roman" w:hAnsi="Times New Roman" w:cs="Times New Roman"/>
                <w:b/>
              </w:rPr>
              <w:t>years starting from the date the Bidder performs any of the actions.</w:t>
            </w:r>
            <w:r w:rsidR="00830B6C" w:rsidRPr="003C4814">
              <w:rPr>
                <w:rFonts w:ascii="Times New Roman" w:hAnsi="Times New Roman" w:cs="Times New Roman"/>
              </w:rPr>
              <w:t xml:space="preserve">  </w:t>
            </w:r>
            <w:r w:rsidRPr="00C134D8">
              <w:rPr>
                <w:rFonts w:ascii="Times New Roman" w:hAnsi="Times New Roman" w:cs="Times New Roman"/>
                <w:sz w:val="24"/>
                <w:szCs w:val="24"/>
              </w:rPr>
              <w:t xml:space="preserve"> </w:t>
            </w:r>
          </w:p>
        </w:tc>
      </w:tr>
      <w:tr w:rsidR="00087183" w:rsidRPr="00087183" w14:paraId="7004C753"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0A2FB37F"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bCs/>
                <w:sz w:val="24"/>
                <w:szCs w:val="24"/>
              </w:rPr>
              <w:t>ITB 20.1</w:t>
            </w:r>
          </w:p>
        </w:tc>
        <w:tc>
          <w:tcPr>
            <w:tcW w:w="7477" w:type="dxa"/>
            <w:tcBorders>
              <w:top w:val="single" w:sz="2" w:space="0" w:color="000000"/>
              <w:left w:val="nil"/>
              <w:bottom w:val="single" w:sz="2" w:space="0" w:color="000000"/>
              <w:right w:val="single" w:sz="2" w:space="0" w:color="000000"/>
            </w:tcBorders>
          </w:tcPr>
          <w:p w14:paraId="6305C934" w14:textId="7777777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sz w:val="24"/>
                <w:szCs w:val="24"/>
              </w:rPr>
              <w:t>N/A</w:t>
            </w:r>
          </w:p>
        </w:tc>
      </w:tr>
      <w:tr w:rsidR="00087183" w:rsidRPr="00087183" w14:paraId="39BFED03" w14:textId="77777777" w:rsidTr="00087183">
        <w:trPr>
          <w:jc w:val="center"/>
        </w:trPr>
        <w:tc>
          <w:tcPr>
            <w:tcW w:w="1617" w:type="dxa"/>
            <w:tcBorders>
              <w:top w:val="single" w:sz="2" w:space="0" w:color="000000"/>
              <w:left w:val="single" w:sz="2" w:space="0" w:color="000000"/>
              <w:bottom w:val="single" w:sz="4" w:space="0" w:color="auto"/>
              <w:right w:val="single" w:sz="8" w:space="0" w:color="000000"/>
            </w:tcBorders>
          </w:tcPr>
          <w:p w14:paraId="025FA987"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bCs/>
                <w:sz w:val="24"/>
                <w:szCs w:val="24"/>
              </w:rPr>
              <w:t>ITB 20.3</w:t>
            </w:r>
          </w:p>
        </w:tc>
        <w:tc>
          <w:tcPr>
            <w:tcW w:w="7477" w:type="dxa"/>
            <w:tcBorders>
              <w:top w:val="single" w:sz="2" w:space="0" w:color="000000"/>
              <w:left w:val="nil"/>
              <w:bottom w:val="single" w:sz="4" w:space="0" w:color="auto"/>
              <w:right w:val="single" w:sz="2" w:space="0" w:color="000000"/>
            </w:tcBorders>
          </w:tcPr>
          <w:p w14:paraId="2AF74296" w14:textId="77777777" w:rsidR="00087183" w:rsidRPr="00C134D8" w:rsidRDefault="00087183" w:rsidP="00087183">
            <w:pPr>
              <w:tabs>
                <w:tab w:val="right" w:pos="7254"/>
              </w:tabs>
              <w:spacing w:before="60" w:after="60"/>
              <w:rPr>
                <w:rFonts w:ascii="Times New Roman" w:hAnsi="Times New Roman" w:cs="Times New Roman"/>
                <w:b/>
                <w:sz w:val="24"/>
                <w:szCs w:val="24"/>
              </w:rPr>
            </w:pPr>
            <w:r w:rsidRPr="00C134D8">
              <w:rPr>
                <w:rFonts w:ascii="Times New Roman" w:hAnsi="Times New Roman" w:cs="Times New Roman"/>
                <w:sz w:val="24"/>
                <w:szCs w:val="24"/>
              </w:rPr>
              <w:t>The written confirmation of authorization to sign on behalf of the Bidder shall consist of</w:t>
            </w:r>
            <w:r w:rsidRPr="00C134D8">
              <w:rPr>
                <w:rFonts w:ascii="Times New Roman" w:hAnsi="Times New Roman" w:cs="Times New Roman"/>
                <w:b/>
                <w:sz w:val="24"/>
                <w:szCs w:val="24"/>
              </w:rPr>
              <w:t xml:space="preserve">: </w:t>
            </w:r>
          </w:p>
          <w:p w14:paraId="6AC24437" w14:textId="7777777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b/>
                <w:sz w:val="24"/>
                <w:szCs w:val="24"/>
              </w:rPr>
              <w:t>Power of Attorney</w:t>
            </w:r>
            <w:r w:rsidRPr="00C134D8">
              <w:rPr>
                <w:rFonts w:ascii="Times New Roman" w:hAnsi="Times New Roman" w:cs="Times New Roman"/>
                <w:sz w:val="24"/>
                <w:szCs w:val="24"/>
              </w:rPr>
              <w:t xml:space="preserve"> for the signatory to sign the Bid in case the Bid is not signed by the Chief Executive/Managing Director or the owner of the company.</w:t>
            </w:r>
          </w:p>
        </w:tc>
      </w:tr>
      <w:tr w:rsidR="00087183" w:rsidRPr="00087183" w14:paraId="466CDC52" w14:textId="77777777" w:rsidTr="00087183">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12F46FAC" w14:textId="77777777" w:rsidR="00087183" w:rsidRPr="00C134D8" w:rsidRDefault="00087183" w:rsidP="00087183">
            <w:pPr>
              <w:tabs>
                <w:tab w:val="right" w:pos="7254"/>
              </w:tabs>
              <w:spacing w:before="120" w:after="120"/>
              <w:jc w:val="center"/>
              <w:rPr>
                <w:rFonts w:ascii="Times New Roman" w:hAnsi="Times New Roman" w:cs="Times New Roman"/>
                <w:sz w:val="24"/>
                <w:szCs w:val="24"/>
              </w:rPr>
            </w:pPr>
            <w:r w:rsidRPr="00C134D8">
              <w:rPr>
                <w:rFonts w:ascii="Times New Roman" w:hAnsi="Times New Roman" w:cs="Times New Roman"/>
                <w:b/>
                <w:sz w:val="24"/>
                <w:szCs w:val="24"/>
              </w:rPr>
              <w:t>D. Submission and Opening of Bids</w:t>
            </w:r>
          </w:p>
        </w:tc>
      </w:tr>
      <w:tr w:rsidR="00087183" w:rsidRPr="00087183" w14:paraId="52C33CD5" w14:textId="77777777" w:rsidTr="00087183">
        <w:trPr>
          <w:jc w:val="center"/>
        </w:trPr>
        <w:tc>
          <w:tcPr>
            <w:tcW w:w="1617" w:type="dxa"/>
            <w:tcBorders>
              <w:top w:val="single" w:sz="4" w:space="0" w:color="auto"/>
              <w:left w:val="single" w:sz="4" w:space="0" w:color="auto"/>
              <w:bottom w:val="nil"/>
              <w:right w:val="single" w:sz="4" w:space="0" w:color="auto"/>
            </w:tcBorders>
          </w:tcPr>
          <w:p w14:paraId="594D1087"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bCs/>
                <w:sz w:val="24"/>
                <w:szCs w:val="24"/>
              </w:rPr>
              <w:t xml:space="preserve">ITB 22.1 </w:t>
            </w:r>
          </w:p>
          <w:p w14:paraId="7C7FE39B" w14:textId="77777777" w:rsidR="00087183" w:rsidRPr="00C134D8" w:rsidRDefault="00087183" w:rsidP="00087183">
            <w:pPr>
              <w:spacing w:before="60" w:after="60"/>
              <w:rPr>
                <w:rFonts w:ascii="Times New Roman" w:hAnsi="Times New Roman" w:cs="Times New Roman"/>
                <w:b/>
                <w:bCs/>
                <w:sz w:val="24"/>
                <w:szCs w:val="24"/>
              </w:rPr>
            </w:pPr>
          </w:p>
        </w:tc>
        <w:tc>
          <w:tcPr>
            <w:tcW w:w="7477" w:type="dxa"/>
            <w:vMerge w:val="restart"/>
            <w:tcBorders>
              <w:top w:val="single" w:sz="4" w:space="0" w:color="auto"/>
              <w:left w:val="single" w:sz="4" w:space="0" w:color="auto"/>
              <w:right w:val="single" w:sz="2" w:space="0" w:color="000000"/>
            </w:tcBorders>
          </w:tcPr>
          <w:p w14:paraId="514BA5F9" w14:textId="77777777" w:rsidR="00087183" w:rsidRPr="00C134D8" w:rsidRDefault="00087183" w:rsidP="00087183">
            <w:pPr>
              <w:tabs>
                <w:tab w:val="right" w:pos="7254"/>
              </w:tabs>
              <w:spacing w:before="120" w:after="120"/>
              <w:rPr>
                <w:rFonts w:ascii="Times New Roman" w:hAnsi="Times New Roman" w:cs="Times New Roman"/>
                <w:sz w:val="24"/>
                <w:szCs w:val="24"/>
              </w:rPr>
            </w:pPr>
            <w:r w:rsidRPr="00C134D8">
              <w:rPr>
                <w:rFonts w:ascii="Times New Roman" w:hAnsi="Times New Roman" w:cs="Times New Roman"/>
                <w:b/>
                <w:sz w:val="24"/>
                <w:szCs w:val="24"/>
              </w:rPr>
              <w:t xml:space="preserve">The deadline for Bid submission is: </w:t>
            </w:r>
          </w:p>
          <w:p w14:paraId="5E2B1440" w14:textId="15AA9444" w:rsidR="00087183" w:rsidRPr="00DF4493" w:rsidRDefault="00087183" w:rsidP="00087183">
            <w:pPr>
              <w:spacing w:before="120" w:after="120"/>
              <w:rPr>
                <w:rFonts w:ascii="Times New Roman" w:hAnsi="Times New Roman" w:cs="Times New Roman"/>
                <w:b/>
                <w:bCs/>
                <w:sz w:val="24"/>
                <w:szCs w:val="24"/>
              </w:rPr>
            </w:pPr>
            <w:r w:rsidRPr="00DF4493">
              <w:rPr>
                <w:rFonts w:ascii="Times New Roman" w:hAnsi="Times New Roman" w:cs="Times New Roman"/>
                <w:b/>
                <w:bCs/>
                <w:sz w:val="24"/>
                <w:szCs w:val="24"/>
              </w:rPr>
              <w:t xml:space="preserve">Date: </w:t>
            </w:r>
            <w:r w:rsidR="000264F6" w:rsidRPr="00DF4493">
              <w:rPr>
                <w:rFonts w:ascii="Times New Roman" w:hAnsi="Times New Roman" w:cs="Times New Roman"/>
                <w:b/>
                <w:bCs/>
                <w:spacing w:val="-2"/>
                <w:sz w:val="24"/>
                <w:szCs w:val="24"/>
                <w:highlight w:val="yellow"/>
              </w:rPr>
              <w:t>January 2</w:t>
            </w:r>
            <w:r w:rsidR="00F25DE0">
              <w:rPr>
                <w:rFonts w:ascii="Times New Roman" w:hAnsi="Times New Roman" w:cs="Times New Roman"/>
                <w:b/>
                <w:bCs/>
                <w:spacing w:val="-2"/>
                <w:sz w:val="24"/>
                <w:szCs w:val="24"/>
                <w:highlight w:val="yellow"/>
              </w:rPr>
              <w:t>7</w:t>
            </w:r>
            <w:r w:rsidR="000264F6" w:rsidRPr="00DF4493">
              <w:rPr>
                <w:rFonts w:ascii="Times New Roman" w:hAnsi="Times New Roman" w:cs="Times New Roman"/>
                <w:b/>
                <w:bCs/>
                <w:spacing w:val="-2"/>
                <w:sz w:val="24"/>
                <w:szCs w:val="24"/>
                <w:highlight w:val="yellow"/>
              </w:rPr>
              <w:t>, 202</w:t>
            </w:r>
            <w:r w:rsidR="00DF4493" w:rsidRPr="00DF4493">
              <w:rPr>
                <w:rFonts w:ascii="Times New Roman" w:hAnsi="Times New Roman" w:cs="Times New Roman"/>
                <w:b/>
                <w:bCs/>
                <w:spacing w:val="-2"/>
                <w:sz w:val="24"/>
                <w:szCs w:val="24"/>
                <w:highlight w:val="yellow"/>
              </w:rPr>
              <w:t>4</w:t>
            </w:r>
            <w:r w:rsidR="009F5B12" w:rsidRPr="00DF4493" w:rsidDel="009F5B12">
              <w:rPr>
                <w:rFonts w:ascii="Times New Roman" w:hAnsi="Times New Roman" w:cs="Times New Roman"/>
                <w:b/>
                <w:bCs/>
                <w:i/>
                <w:sz w:val="24"/>
                <w:szCs w:val="24"/>
                <w:highlight w:val="yellow"/>
              </w:rPr>
              <w:t xml:space="preserve"> </w:t>
            </w:r>
          </w:p>
          <w:p w14:paraId="35B4D070" w14:textId="5CB19967" w:rsidR="00087183" w:rsidRPr="00DF4493" w:rsidRDefault="00087183" w:rsidP="00087183">
            <w:pPr>
              <w:tabs>
                <w:tab w:val="right" w:pos="7254"/>
              </w:tabs>
              <w:spacing w:before="120" w:after="120"/>
              <w:rPr>
                <w:rFonts w:ascii="Times New Roman" w:hAnsi="Times New Roman" w:cs="Times New Roman"/>
                <w:b/>
                <w:bCs/>
                <w:i/>
                <w:sz w:val="24"/>
                <w:szCs w:val="24"/>
                <w:u w:val="single"/>
              </w:rPr>
            </w:pPr>
            <w:r w:rsidRPr="00DF4493">
              <w:rPr>
                <w:rFonts w:ascii="Times New Roman" w:hAnsi="Times New Roman" w:cs="Times New Roman"/>
                <w:b/>
                <w:bCs/>
                <w:sz w:val="24"/>
                <w:szCs w:val="24"/>
              </w:rPr>
              <w:t xml:space="preserve">Time: </w:t>
            </w:r>
            <w:r w:rsidR="000264F6" w:rsidRPr="00DF4493">
              <w:rPr>
                <w:rFonts w:ascii="Times New Roman" w:hAnsi="Times New Roman" w:cs="Times New Roman"/>
                <w:b/>
                <w:bCs/>
                <w:spacing w:val="-2"/>
                <w:sz w:val="24"/>
                <w:szCs w:val="24"/>
                <w:highlight w:val="yellow"/>
              </w:rPr>
              <w:t>11: 00 AM (Mogadishu Time)</w:t>
            </w:r>
          </w:p>
          <w:p w14:paraId="74AD35D2" w14:textId="77777777" w:rsidR="00087183" w:rsidRPr="00C134D8" w:rsidRDefault="00087183" w:rsidP="00087183">
            <w:pPr>
              <w:tabs>
                <w:tab w:val="right" w:pos="7254"/>
              </w:tabs>
              <w:spacing w:before="120" w:after="120"/>
              <w:jc w:val="both"/>
              <w:rPr>
                <w:rFonts w:ascii="Times New Roman" w:hAnsi="Times New Roman" w:cs="Times New Roman"/>
                <w:b/>
                <w:noProof/>
                <w:sz w:val="24"/>
                <w:szCs w:val="24"/>
              </w:rPr>
            </w:pPr>
            <w:r w:rsidRPr="00C134D8">
              <w:rPr>
                <w:rFonts w:ascii="Times New Roman" w:hAnsi="Times New Roman" w:cs="Times New Roman"/>
                <w:sz w:val="24"/>
                <w:szCs w:val="24"/>
              </w:rPr>
              <w:t xml:space="preserve">Bidders </w:t>
            </w:r>
            <w:r w:rsidRPr="00C134D8">
              <w:rPr>
                <w:rFonts w:ascii="Times New Roman" w:hAnsi="Times New Roman" w:cs="Times New Roman"/>
                <w:b/>
                <w:i/>
                <w:iCs/>
                <w:sz w:val="24"/>
                <w:szCs w:val="24"/>
              </w:rPr>
              <w:t xml:space="preserve">shall </w:t>
            </w:r>
            <w:r w:rsidRPr="00C134D8">
              <w:rPr>
                <w:rFonts w:ascii="Times New Roman" w:hAnsi="Times New Roman" w:cs="Times New Roman"/>
                <w:sz w:val="24"/>
                <w:szCs w:val="24"/>
              </w:rPr>
              <w:t>submit their Bids electronically.</w:t>
            </w:r>
          </w:p>
          <w:p w14:paraId="33F6B107" w14:textId="77777777" w:rsidR="00087183" w:rsidRPr="00C134D8" w:rsidRDefault="00087183" w:rsidP="00087183">
            <w:pPr>
              <w:suppressAutoHyphens/>
              <w:spacing w:before="120" w:after="120"/>
              <w:rPr>
                <w:rFonts w:ascii="Times New Roman" w:hAnsi="Times New Roman" w:cs="Times New Roman"/>
                <w:noProof/>
                <w:sz w:val="24"/>
                <w:szCs w:val="24"/>
              </w:rPr>
            </w:pPr>
            <w:r w:rsidRPr="00C134D8">
              <w:rPr>
                <w:rFonts w:ascii="Times New Roman" w:hAnsi="Times New Roman" w:cs="Times New Roman"/>
                <w:noProof/>
                <w:sz w:val="24"/>
                <w:szCs w:val="24"/>
              </w:rPr>
              <w:t xml:space="preserve">The electronic Bid submission procedures shall be: </w:t>
            </w:r>
          </w:p>
          <w:p w14:paraId="19F21736" w14:textId="77777777" w:rsidR="00087183" w:rsidRPr="00C134D8" w:rsidRDefault="00087183" w:rsidP="00087183">
            <w:pPr>
              <w:pStyle w:val="ListParagraph"/>
              <w:spacing w:after="0"/>
              <w:ind w:left="0"/>
              <w:jc w:val="both"/>
              <w:rPr>
                <w:rStyle w:val="Hyperlink"/>
                <w:b/>
                <w:bCs/>
                <w:color w:val="4F81BD" w:themeColor="accent1"/>
              </w:rPr>
            </w:pPr>
            <w:r w:rsidRPr="00C134D8">
              <w:t xml:space="preserve">The pdf version of bid documents shall be submitted with </w:t>
            </w:r>
            <w:r w:rsidRPr="00C134D8">
              <w:rPr>
                <w:b/>
              </w:rPr>
              <w:t xml:space="preserve">password protected </w:t>
            </w:r>
            <w:r w:rsidRPr="00C134D8">
              <w:t xml:space="preserve">before or on the deadline to the Procurement E-mail: </w:t>
            </w:r>
            <w:hyperlink r:id="rId22" w:history="1">
              <w:r w:rsidRPr="00C134D8">
                <w:rPr>
                  <w:rStyle w:val="Hyperlink"/>
                  <w:b/>
                  <w:bCs/>
                  <w:color w:val="4F81BD" w:themeColor="accent1"/>
                </w:rPr>
                <w:t>procurement.covidvaccineproject@gmail.com (Primary</w:t>
              </w:r>
            </w:hyperlink>
            <w:r w:rsidRPr="00C134D8">
              <w:rPr>
                <w:rStyle w:val="Hyperlink"/>
                <w:b/>
                <w:bCs/>
                <w:color w:val="4F81BD" w:themeColor="accent1"/>
              </w:rPr>
              <w:t xml:space="preserve"> Email)</w:t>
            </w:r>
          </w:p>
          <w:p w14:paraId="777138E6" w14:textId="77777777" w:rsidR="00087183" w:rsidRPr="00C134D8" w:rsidRDefault="00087183" w:rsidP="00087183">
            <w:pPr>
              <w:pStyle w:val="ListParagraph"/>
              <w:spacing w:after="0"/>
              <w:ind w:left="0"/>
              <w:jc w:val="both"/>
              <w:rPr>
                <w:rStyle w:val="Hyperlink"/>
                <w:b/>
                <w:bCs/>
                <w:color w:val="4F81BD" w:themeColor="accent1"/>
              </w:rPr>
            </w:pPr>
            <w:r w:rsidRPr="00C134D8">
              <w:rPr>
                <w:rStyle w:val="Hyperlink"/>
                <w:b/>
                <w:bCs/>
                <w:color w:val="4F81BD" w:themeColor="accent1"/>
              </w:rPr>
              <w:t xml:space="preserve">With copy to: </w:t>
            </w:r>
            <w:hyperlink r:id="rId23" w:history="1">
              <w:r w:rsidRPr="00C134D8">
                <w:rPr>
                  <w:rStyle w:val="Hyperlink"/>
                  <w:b/>
                  <w:bCs/>
                </w:rPr>
                <w:t>abdialisalad@gmail.com</w:t>
              </w:r>
            </w:hyperlink>
            <w:r w:rsidRPr="00C134D8">
              <w:rPr>
                <w:rStyle w:val="Hyperlink"/>
                <w:b/>
                <w:bCs/>
                <w:color w:val="4F81BD" w:themeColor="accent1"/>
              </w:rPr>
              <w:t xml:space="preserve"> and bulbul223@hotmail.com</w:t>
            </w:r>
          </w:p>
          <w:p w14:paraId="4DA0B7EE" w14:textId="77777777" w:rsidR="00087183" w:rsidRPr="00C134D8" w:rsidRDefault="00087183" w:rsidP="000F1B3C">
            <w:pPr>
              <w:pStyle w:val="ListParagraph"/>
              <w:numPr>
                <w:ilvl w:val="0"/>
                <w:numId w:val="147"/>
              </w:numPr>
              <w:suppressAutoHyphens/>
              <w:spacing w:before="120" w:after="120" w:line="240" w:lineRule="auto"/>
              <w:jc w:val="both"/>
            </w:pPr>
            <w:r w:rsidRPr="00C134D8">
              <w:lastRenderedPageBreak/>
              <w:t xml:space="preserve">No change of files will be allowed after bid submission deadline even if the files become corrupted. The client bears no responsibility for file corruption. </w:t>
            </w:r>
          </w:p>
          <w:p w14:paraId="29BD005A" w14:textId="77777777" w:rsidR="00087183" w:rsidRPr="00C134D8" w:rsidRDefault="00087183" w:rsidP="000F1B3C">
            <w:pPr>
              <w:pStyle w:val="ListParagraph"/>
              <w:numPr>
                <w:ilvl w:val="0"/>
                <w:numId w:val="147"/>
              </w:numPr>
              <w:suppressAutoHyphens/>
              <w:spacing w:before="120" w:after="120" w:line="240" w:lineRule="auto"/>
              <w:jc w:val="both"/>
            </w:pPr>
            <w:r w:rsidRPr="00C134D8">
              <w:t>If the bid documents and passwords are not submitted by the deadline specified in the RFB, the bid will be rejected.</w:t>
            </w:r>
          </w:p>
        </w:tc>
      </w:tr>
      <w:tr w:rsidR="00087183" w:rsidRPr="00087183" w14:paraId="63447EBA" w14:textId="77777777" w:rsidTr="00087183">
        <w:trPr>
          <w:jc w:val="center"/>
        </w:trPr>
        <w:tc>
          <w:tcPr>
            <w:tcW w:w="1617" w:type="dxa"/>
            <w:tcBorders>
              <w:top w:val="nil"/>
              <w:left w:val="single" w:sz="4" w:space="0" w:color="auto"/>
              <w:bottom w:val="single" w:sz="4" w:space="0" w:color="auto"/>
              <w:right w:val="single" w:sz="4" w:space="0" w:color="auto"/>
            </w:tcBorders>
          </w:tcPr>
          <w:p w14:paraId="2701A3CD" w14:textId="77777777" w:rsidR="00087183" w:rsidRPr="00C134D8" w:rsidRDefault="00087183" w:rsidP="00087183">
            <w:pPr>
              <w:spacing w:before="60" w:after="60"/>
              <w:rPr>
                <w:rFonts w:ascii="Times New Roman" w:hAnsi="Times New Roman" w:cs="Times New Roman"/>
                <w:b/>
                <w:bCs/>
                <w:sz w:val="24"/>
                <w:szCs w:val="24"/>
              </w:rPr>
            </w:pPr>
          </w:p>
        </w:tc>
        <w:tc>
          <w:tcPr>
            <w:tcW w:w="7477" w:type="dxa"/>
            <w:vMerge/>
            <w:tcBorders>
              <w:left w:val="single" w:sz="4" w:space="0" w:color="auto"/>
              <w:bottom w:val="single" w:sz="2" w:space="0" w:color="000000"/>
              <w:right w:val="single" w:sz="2" w:space="0" w:color="000000"/>
            </w:tcBorders>
          </w:tcPr>
          <w:p w14:paraId="04F5C2F2" w14:textId="77777777" w:rsidR="00087183" w:rsidRPr="00C134D8" w:rsidRDefault="00087183" w:rsidP="00087183">
            <w:pPr>
              <w:tabs>
                <w:tab w:val="right" w:pos="7254"/>
              </w:tabs>
              <w:spacing w:before="60" w:after="60"/>
              <w:rPr>
                <w:rFonts w:ascii="Times New Roman" w:hAnsi="Times New Roman" w:cs="Times New Roman"/>
                <w:sz w:val="24"/>
                <w:szCs w:val="24"/>
              </w:rPr>
            </w:pPr>
          </w:p>
        </w:tc>
      </w:tr>
      <w:tr w:rsidR="00087183" w:rsidRPr="00087183" w14:paraId="2704F682" w14:textId="77777777" w:rsidTr="00087183">
        <w:trPr>
          <w:jc w:val="center"/>
        </w:trPr>
        <w:tc>
          <w:tcPr>
            <w:tcW w:w="1617" w:type="dxa"/>
            <w:tcBorders>
              <w:top w:val="single" w:sz="4" w:space="0" w:color="auto"/>
              <w:left w:val="single" w:sz="4" w:space="0" w:color="auto"/>
              <w:bottom w:val="single" w:sz="4" w:space="0" w:color="auto"/>
              <w:right w:val="single" w:sz="4" w:space="0" w:color="auto"/>
            </w:tcBorders>
          </w:tcPr>
          <w:p w14:paraId="55BE83FB"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25.1</w:t>
            </w:r>
          </w:p>
        </w:tc>
        <w:tc>
          <w:tcPr>
            <w:tcW w:w="7477" w:type="dxa"/>
            <w:tcBorders>
              <w:top w:val="single" w:sz="2" w:space="0" w:color="000000"/>
              <w:left w:val="single" w:sz="4" w:space="0" w:color="auto"/>
              <w:bottom w:val="single" w:sz="2" w:space="0" w:color="000000"/>
              <w:right w:val="single" w:sz="2" w:space="0" w:color="000000"/>
            </w:tcBorders>
          </w:tcPr>
          <w:p w14:paraId="08DA08EE" w14:textId="77777777" w:rsidR="00087183" w:rsidRPr="00DF4493" w:rsidRDefault="00087183" w:rsidP="00087183">
            <w:pPr>
              <w:tabs>
                <w:tab w:val="left" w:pos="3773"/>
              </w:tabs>
              <w:spacing w:before="60" w:after="60"/>
              <w:rPr>
                <w:rFonts w:ascii="Times New Roman" w:hAnsi="Times New Roman" w:cs="Times New Roman"/>
                <w:sz w:val="24"/>
                <w:szCs w:val="24"/>
              </w:rPr>
            </w:pPr>
            <w:r w:rsidRPr="00DF4493">
              <w:rPr>
                <w:rFonts w:ascii="Times New Roman" w:hAnsi="Times New Roman" w:cs="Times New Roman"/>
                <w:sz w:val="24"/>
                <w:szCs w:val="24"/>
              </w:rPr>
              <w:t>The Bid opening</w:t>
            </w:r>
            <w:r w:rsidRPr="00DF4493">
              <w:rPr>
                <w:rFonts w:ascii="Times New Roman" w:hAnsi="Times New Roman" w:cs="Times New Roman"/>
                <w:iCs/>
                <w:sz w:val="24"/>
                <w:szCs w:val="24"/>
              </w:rPr>
              <w:t xml:space="preserve"> shall </w:t>
            </w:r>
            <w:r w:rsidRPr="00DF4493">
              <w:rPr>
                <w:rFonts w:ascii="Times New Roman" w:hAnsi="Times New Roman" w:cs="Times New Roman"/>
                <w:sz w:val="24"/>
                <w:szCs w:val="24"/>
              </w:rPr>
              <w:t>take place through virtual platform</w:t>
            </w:r>
          </w:p>
          <w:p w14:paraId="2F9556A6" w14:textId="77777777" w:rsidR="00087183" w:rsidRPr="00DF4493" w:rsidRDefault="00087183" w:rsidP="00087183">
            <w:pPr>
              <w:tabs>
                <w:tab w:val="left" w:pos="3773"/>
              </w:tabs>
              <w:spacing w:before="60" w:after="60"/>
              <w:rPr>
                <w:rFonts w:ascii="Times New Roman" w:hAnsi="Times New Roman" w:cs="Times New Roman"/>
                <w:sz w:val="24"/>
                <w:szCs w:val="24"/>
              </w:rPr>
            </w:pPr>
            <w:r w:rsidRPr="00DF4493">
              <w:rPr>
                <w:rFonts w:ascii="Times New Roman" w:hAnsi="Times New Roman" w:cs="Times New Roman"/>
                <w:sz w:val="24"/>
                <w:szCs w:val="24"/>
              </w:rPr>
              <w:t>Topic: Bid Opening Ceremony-Small Contraction Work</w:t>
            </w:r>
          </w:p>
          <w:p w14:paraId="445E384A" w14:textId="4C06AAA7" w:rsidR="00B66AEA" w:rsidRPr="00DA7691" w:rsidRDefault="00087183" w:rsidP="00087183">
            <w:pPr>
              <w:tabs>
                <w:tab w:val="left" w:pos="3773"/>
              </w:tabs>
              <w:spacing w:before="60" w:after="60"/>
              <w:rPr>
                <w:rFonts w:ascii="Times New Roman" w:hAnsi="Times New Roman" w:cs="Times New Roman"/>
                <w:b/>
                <w:bCs/>
                <w:sz w:val="24"/>
                <w:szCs w:val="24"/>
              </w:rPr>
            </w:pPr>
            <w:r w:rsidRPr="00DA7691">
              <w:rPr>
                <w:rFonts w:ascii="Times New Roman" w:hAnsi="Times New Roman" w:cs="Times New Roman"/>
                <w:b/>
                <w:bCs/>
                <w:sz w:val="24"/>
                <w:szCs w:val="24"/>
              </w:rPr>
              <w:t xml:space="preserve">Date and Time: </w:t>
            </w:r>
            <w:r w:rsidR="00AB5932" w:rsidRPr="00DA7691">
              <w:rPr>
                <w:rFonts w:ascii="Times New Roman" w:hAnsi="Times New Roman" w:cs="Times New Roman"/>
                <w:b/>
                <w:bCs/>
                <w:spacing w:val="-2"/>
                <w:sz w:val="24"/>
                <w:szCs w:val="24"/>
              </w:rPr>
              <w:t>January 2</w:t>
            </w:r>
            <w:r w:rsidR="00F25DE0">
              <w:rPr>
                <w:rFonts w:ascii="Times New Roman" w:hAnsi="Times New Roman" w:cs="Times New Roman"/>
                <w:b/>
                <w:bCs/>
                <w:spacing w:val="-2"/>
                <w:sz w:val="24"/>
                <w:szCs w:val="24"/>
              </w:rPr>
              <w:t>7</w:t>
            </w:r>
            <w:r w:rsidR="00AB5932" w:rsidRPr="00DA7691">
              <w:rPr>
                <w:rFonts w:ascii="Times New Roman" w:hAnsi="Times New Roman" w:cs="Times New Roman"/>
                <w:b/>
                <w:bCs/>
                <w:spacing w:val="-2"/>
                <w:sz w:val="24"/>
                <w:szCs w:val="24"/>
              </w:rPr>
              <w:t>, 202</w:t>
            </w:r>
            <w:r w:rsidR="00DF4493">
              <w:rPr>
                <w:rFonts w:ascii="Times New Roman" w:hAnsi="Times New Roman" w:cs="Times New Roman"/>
                <w:b/>
                <w:bCs/>
                <w:spacing w:val="-2"/>
                <w:sz w:val="24"/>
                <w:szCs w:val="24"/>
              </w:rPr>
              <w:t>4</w:t>
            </w:r>
            <w:r w:rsidR="00AB5932" w:rsidRPr="00DA7691">
              <w:rPr>
                <w:rFonts w:ascii="Times New Roman" w:hAnsi="Times New Roman" w:cs="Times New Roman"/>
                <w:b/>
                <w:bCs/>
                <w:spacing w:val="-2"/>
                <w:sz w:val="24"/>
                <w:szCs w:val="24"/>
              </w:rPr>
              <w:t>, 1</w:t>
            </w:r>
            <w:r w:rsidR="004E0B03" w:rsidRPr="00DA7691">
              <w:rPr>
                <w:rFonts w:ascii="Times New Roman" w:hAnsi="Times New Roman" w:cs="Times New Roman"/>
                <w:b/>
                <w:bCs/>
                <w:spacing w:val="-2"/>
                <w:sz w:val="24"/>
                <w:szCs w:val="24"/>
              </w:rPr>
              <w:t>2</w:t>
            </w:r>
            <w:r w:rsidR="00AB5932" w:rsidRPr="00DA7691">
              <w:rPr>
                <w:rFonts w:ascii="Times New Roman" w:hAnsi="Times New Roman" w:cs="Times New Roman"/>
                <w:b/>
                <w:bCs/>
                <w:spacing w:val="-2"/>
                <w:sz w:val="24"/>
                <w:szCs w:val="24"/>
              </w:rPr>
              <w:t xml:space="preserve">:00 </w:t>
            </w:r>
            <w:r w:rsidR="00DF4493">
              <w:rPr>
                <w:rFonts w:ascii="Times New Roman" w:hAnsi="Times New Roman" w:cs="Times New Roman"/>
                <w:b/>
                <w:bCs/>
                <w:spacing w:val="-2"/>
                <w:sz w:val="24"/>
                <w:szCs w:val="24"/>
              </w:rPr>
              <w:t>P</w:t>
            </w:r>
            <w:r w:rsidR="00AB5932" w:rsidRPr="00DA7691">
              <w:rPr>
                <w:rFonts w:ascii="Times New Roman" w:hAnsi="Times New Roman" w:cs="Times New Roman"/>
                <w:b/>
                <w:bCs/>
                <w:spacing w:val="-2"/>
                <w:sz w:val="24"/>
                <w:szCs w:val="24"/>
              </w:rPr>
              <w:t>M (Mogadishu Time)</w:t>
            </w:r>
          </w:p>
          <w:p w14:paraId="5410E3EE" w14:textId="39DA3374" w:rsidR="00087183" w:rsidRPr="00DF4493" w:rsidRDefault="00DF4493" w:rsidP="002B7655">
            <w:pPr>
              <w:rPr>
                <w:rFonts w:ascii="Times New Roman" w:hAnsi="Times New Roman" w:cs="Times New Roman"/>
                <w:sz w:val="24"/>
                <w:szCs w:val="24"/>
              </w:rPr>
            </w:pPr>
            <w:r>
              <w:rPr>
                <w:rFonts w:ascii="Times New Roman" w:hAnsi="Times New Roman" w:cs="Times New Roman"/>
                <w:sz w:val="24"/>
                <w:szCs w:val="24"/>
              </w:rPr>
              <w:t>Z</w:t>
            </w:r>
            <w:r w:rsidR="00087183" w:rsidRPr="00DF4493">
              <w:rPr>
                <w:rFonts w:ascii="Times New Roman" w:hAnsi="Times New Roman" w:cs="Times New Roman"/>
                <w:sz w:val="24"/>
                <w:szCs w:val="24"/>
              </w:rPr>
              <w:t>oom Meeting</w:t>
            </w:r>
            <w:r w:rsidR="004E0B03" w:rsidRPr="00DF4493">
              <w:rPr>
                <w:rFonts w:ascii="Times New Roman" w:hAnsi="Times New Roman" w:cs="Times New Roman"/>
                <w:sz w:val="24"/>
                <w:szCs w:val="24"/>
              </w:rPr>
              <w:t xml:space="preserve"> </w:t>
            </w:r>
            <w:proofErr w:type="gramStart"/>
            <w:r w:rsidR="004E0B03" w:rsidRPr="00DF4493">
              <w:rPr>
                <w:rFonts w:ascii="Times New Roman" w:hAnsi="Times New Roman" w:cs="Times New Roman"/>
                <w:sz w:val="24"/>
                <w:szCs w:val="24"/>
              </w:rPr>
              <w:t xml:space="preserve">Link </w:t>
            </w:r>
            <w:r w:rsidR="00087183" w:rsidRPr="00DF4493">
              <w:rPr>
                <w:rFonts w:ascii="Times New Roman" w:hAnsi="Times New Roman" w:cs="Times New Roman"/>
                <w:sz w:val="24"/>
                <w:szCs w:val="24"/>
              </w:rPr>
              <w:t>:</w:t>
            </w:r>
            <w:proofErr w:type="gramEnd"/>
            <w:r w:rsidR="00087183" w:rsidRPr="00DF4493">
              <w:rPr>
                <w:rFonts w:ascii="Times New Roman" w:hAnsi="Times New Roman" w:cs="Times New Roman"/>
                <w:sz w:val="24"/>
                <w:szCs w:val="24"/>
              </w:rPr>
              <w:t xml:space="preserve"> </w:t>
            </w:r>
            <w:hyperlink r:id="rId24" w:history="1">
              <w:r w:rsidR="002B7655" w:rsidRPr="00376621">
                <w:rPr>
                  <w:rStyle w:val="Hyperlink"/>
                </w:rPr>
                <w:t>https://us06web.zoom.us/j/85405539117?pwd=ecsEahDSQm9zajF9lArdwmQCtuWVL9.1</w:t>
              </w:r>
            </w:hyperlink>
          </w:p>
        </w:tc>
      </w:tr>
      <w:tr w:rsidR="00087183" w:rsidRPr="00087183" w14:paraId="66FD3F20" w14:textId="77777777" w:rsidTr="00087183">
        <w:trPr>
          <w:jc w:val="center"/>
        </w:trPr>
        <w:tc>
          <w:tcPr>
            <w:tcW w:w="1617" w:type="dxa"/>
            <w:tcBorders>
              <w:top w:val="single" w:sz="4" w:space="0" w:color="auto"/>
              <w:left w:val="single" w:sz="4" w:space="0" w:color="auto"/>
              <w:bottom w:val="single" w:sz="4" w:space="0" w:color="auto"/>
              <w:right w:val="single" w:sz="4" w:space="0" w:color="auto"/>
            </w:tcBorders>
          </w:tcPr>
          <w:p w14:paraId="047192ED"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25.1</w:t>
            </w:r>
          </w:p>
        </w:tc>
        <w:tc>
          <w:tcPr>
            <w:tcW w:w="7477" w:type="dxa"/>
            <w:tcBorders>
              <w:top w:val="single" w:sz="2" w:space="0" w:color="000000"/>
              <w:left w:val="single" w:sz="4" w:space="0" w:color="auto"/>
              <w:bottom w:val="single" w:sz="2" w:space="0" w:color="000000"/>
              <w:right w:val="single" w:sz="2" w:space="0" w:color="000000"/>
            </w:tcBorders>
          </w:tcPr>
          <w:p w14:paraId="141E3C55" w14:textId="41B88978" w:rsidR="00087183" w:rsidRPr="00C134D8" w:rsidRDefault="005B716F" w:rsidP="00087183">
            <w:pPr>
              <w:tabs>
                <w:tab w:val="right" w:pos="7254"/>
              </w:tabs>
              <w:spacing w:before="60" w:after="60"/>
              <w:rPr>
                <w:rFonts w:ascii="Times New Roman" w:hAnsi="Times New Roman" w:cs="Times New Roman"/>
                <w:sz w:val="24"/>
                <w:szCs w:val="24"/>
              </w:rPr>
            </w:pPr>
            <w:r w:rsidRPr="003C4814">
              <w:rPr>
                <w:rFonts w:ascii="Times New Roman" w:hAnsi="Times New Roman" w:cs="Times New Roman"/>
              </w:rPr>
              <w:t xml:space="preserve">The electronic Bid opening procedures shall be: </w:t>
            </w:r>
            <w:r w:rsidRPr="003C4814">
              <w:rPr>
                <w:rFonts w:ascii="Times New Roman" w:hAnsi="Times New Roman" w:cs="Times New Roman"/>
                <w:b/>
              </w:rPr>
              <w:t>Applicable</w:t>
            </w:r>
            <w:r w:rsidRPr="00C134D8" w:rsidDel="005B716F">
              <w:rPr>
                <w:rFonts w:ascii="Times New Roman" w:hAnsi="Times New Roman" w:cs="Times New Roman"/>
                <w:sz w:val="24"/>
                <w:szCs w:val="24"/>
              </w:rPr>
              <w:t xml:space="preserve"> </w:t>
            </w:r>
          </w:p>
        </w:tc>
      </w:tr>
      <w:tr w:rsidR="00087183" w:rsidRPr="00087183" w14:paraId="45C154CA" w14:textId="77777777" w:rsidTr="00087183">
        <w:trPr>
          <w:jc w:val="center"/>
        </w:trPr>
        <w:tc>
          <w:tcPr>
            <w:tcW w:w="1617" w:type="dxa"/>
            <w:tcBorders>
              <w:top w:val="single" w:sz="4" w:space="0" w:color="auto"/>
              <w:left w:val="single" w:sz="2" w:space="0" w:color="000000"/>
              <w:bottom w:val="single" w:sz="2" w:space="0" w:color="000000"/>
              <w:right w:val="single" w:sz="8" w:space="0" w:color="000000"/>
            </w:tcBorders>
          </w:tcPr>
          <w:p w14:paraId="1C6B9BF3" w14:textId="77777777" w:rsidR="00087183" w:rsidRPr="00C134D8" w:rsidRDefault="00087183" w:rsidP="00087183">
            <w:pPr>
              <w:spacing w:before="60" w:after="60"/>
              <w:rPr>
                <w:rFonts w:ascii="Times New Roman" w:hAnsi="Times New Roman" w:cs="Times New Roman"/>
                <w:b/>
                <w:bCs/>
                <w:sz w:val="24"/>
                <w:szCs w:val="24"/>
              </w:rPr>
            </w:pPr>
            <w:r w:rsidRPr="00C134D8">
              <w:rPr>
                <w:rFonts w:ascii="Times New Roman" w:hAnsi="Times New Roman" w:cs="Times New Roman"/>
                <w:b/>
                <w:sz w:val="24"/>
                <w:szCs w:val="24"/>
              </w:rPr>
              <w:t>ITB 25.6</w:t>
            </w:r>
          </w:p>
        </w:tc>
        <w:tc>
          <w:tcPr>
            <w:tcW w:w="7477" w:type="dxa"/>
            <w:tcBorders>
              <w:top w:val="single" w:sz="2" w:space="0" w:color="000000"/>
              <w:left w:val="nil"/>
              <w:bottom w:val="single" w:sz="2" w:space="0" w:color="000000"/>
              <w:right w:val="single" w:sz="2" w:space="0" w:color="000000"/>
            </w:tcBorders>
          </w:tcPr>
          <w:p w14:paraId="4E7A52A5" w14:textId="701EF45A" w:rsidR="00087183" w:rsidRPr="00C134D8" w:rsidRDefault="005B716F" w:rsidP="00087183">
            <w:pPr>
              <w:tabs>
                <w:tab w:val="right" w:pos="7254"/>
              </w:tabs>
              <w:spacing w:before="60" w:after="60"/>
              <w:jc w:val="both"/>
              <w:rPr>
                <w:rFonts w:ascii="Times New Roman" w:hAnsi="Times New Roman" w:cs="Times New Roman"/>
                <w:sz w:val="24"/>
                <w:szCs w:val="24"/>
              </w:rPr>
            </w:pPr>
            <w:r w:rsidRPr="003C4814">
              <w:rPr>
                <w:rFonts w:ascii="Times New Roman" w:hAnsi="Times New Roman" w:cs="Times New Roman"/>
              </w:rPr>
              <w:t xml:space="preserve">Bids opened electronically will not be </w:t>
            </w:r>
            <w:r w:rsidR="00997DBE" w:rsidRPr="003C4814">
              <w:rPr>
                <w:rFonts w:ascii="Times New Roman" w:hAnsi="Times New Roman" w:cs="Times New Roman"/>
              </w:rPr>
              <w:t>initialled</w:t>
            </w:r>
            <w:r w:rsidRPr="003C4814">
              <w:rPr>
                <w:rFonts w:ascii="Times New Roman" w:hAnsi="Times New Roman" w:cs="Times New Roman"/>
              </w:rPr>
              <w:t>.</w:t>
            </w:r>
          </w:p>
        </w:tc>
      </w:tr>
      <w:tr w:rsidR="00087183" w:rsidRPr="00087183" w14:paraId="0C1A3407" w14:textId="77777777" w:rsidTr="00087183">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4DEA2D9" w14:textId="77777777" w:rsidR="00087183" w:rsidRPr="00C134D8" w:rsidRDefault="00087183" w:rsidP="00087183">
            <w:pPr>
              <w:tabs>
                <w:tab w:val="right" w:pos="7254"/>
              </w:tabs>
              <w:spacing w:before="120" w:after="120"/>
              <w:jc w:val="center"/>
              <w:rPr>
                <w:rFonts w:ascii="Times New Roman" w:hAnsi="Times New Roman" w:cs="Times New Roman"/>
                <w:b/>
                <w:bCs/>
                <w:sz w:val="24"/>
                <w:szCs w:val="24"/>
              </w:rPr>
            </w:pPr>
            <w:r w:rsidRPr="00C134D8">
              <w:rPr>
                <w:rFonts w:ascii="Times New Roman" w:hAnsi="Times New Roman" w:cs="Times New Roman"/>
                <w:b/>
                <w:sz w:val="24"/>
                <w:szCs w:val="24"/>
              </w:rPr>
              <w:t>E. Evaluation and Comparison of Bids</w:t>
            </w:r>
          </w:p>
        </w:tc>
      </w:tr>
      <w:tr w:rsidR="00087183" w:rsidRPr="00087183" w14:paraId="7F159E3D"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644AB82C" w14:textId="77777777" w:rsidR="00087183" w:rsidRPr="00C134D8" w:rsidRDefault="00087183" w:rsidP="00087183">
            <w:pPr>
              <w:tabs>
                <w:tab w:val="right" w:pos="7434"/>
              </w:tabs>
              <w:spacing w:before="60" w:after="60"/>
              <w:rPr>
                <w:rFonts w:ascii="Times New Roman" w:hAnsi="Times New Roman" w:cs="Times New Roman"/>
                <w:b/>
                <w:sz w:val="24"/>
                <w:szCs w:val="24"/>
              </w:rPr>
            </w:pPr>
            <w:r w:rsidRPr="00C134D8">
              <w:rPr>
                <w:rFonts w:ascii="Times New Roman" w:hAnsi="Times New Roman" w:cs="Times New Roman"/>
                <w:b/>
                <w:sz w:val="24"/>
                <w:szCs w:val="24"/>
              </w:rPr>
              <w:t>ITB 32.1</w:t>
            </w:r>
          </w:p>
          <w:p w14:paraId="218862B4" w14:textId="77777777" w:rsidR="00087183" w:rsidRPr="00C134D8" w:rsidRDefault="00087183" w:rsidP="00087183">
            <w:pPr>
              <w:spacing w:before="60" w:after="60"/>
              <w:rPr>
                <w:rFonts w:ascii="Times New Roman" w:hAnsi="Times New Roman" w:cs="Times New Roman"/>
                <w:b/>
                <w:bCs/>
                <w:sz w:val="24"/>
                <w:szCs w:val="24"/>
              </w:rPr>
            </w:pPr>
          </w:p>
        </w:tc>
        <w:tc>
          <w:tcPr>
            <w:tcW w:w="7477" w:type="dxa"/>
            <w:tcBorders>
              <w:top w:val="single" w:sz="2" w:space="0" w:color="000000"/>
              <w:left w:val="nil"/>
              <w:bottom w:val="single" w:sz="2" w:space="0" w:color="000000"/>
              <w:right w:val="single" w:sz="2" w:space="0" w:color="000000"/>
            </w:tcBorders>
          </w:tcPr>
          <w:p w14:paraId="083F4A64" w14:textId="77777777" w:rsidR="00087183" w:rsidRPr="00C134D8" w:rsidRDefault="00087183" w:rsidP="00087183">
            <w:pPr>
              <w:tabs>
                <w:tab w:val="right" w:pos="7254"/>
              </w:tabs>
              <w:spacing w:before="60" w:after="60"/>
              <w:rPr>
                <w:rFonts w:ascii="Times New Roman" w:hAnsi="Times New Roman" w:cs="Times New Roman"/>
                <w:sz w:val="24"/>
                <w:szCs w:val="24"/>
              </w:rPr>
            </w:pPr>
            <w:r w:rsidRPr="00C134D8">
              <w:rPr>
                <w:rFonts w:ascii="Times New Roman" w:hAnsi="Times New Roman" w:cs="Times New Roman"/>
                <w:b/>
                <w:iCs/>
                <w:sz w:val="24"/>
                <w:szCs w:val="24"/>
              </w:rPr>
              <w:t>N/A</w:t>
            </w:r>
          </w:p>
        </w:tc>
      </w:tr>
      <w:tr w:rsidR="00087183" w:rsidRPr="00087183" w14:paraId="23C8065C"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7B648809"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 xml:space="preserve">ITB </w:t>
            </w:r>
            <w:r w:rsidRPr="00C134D8">
              <w:rPr>
                <w:rFonts w:ascii="Times New Roman" w:hAnsi="Times New Roman" w:cs="Times New Roman"/>
                <w:b/>
                <w:bCs/>
                <w:sz w:val="24"/>
                <w:szCs w:val="24"/>
              </w:rPr>
              <w:t>33.1</w:t>
            </w:r>
          </w:p>
        </w:tc>
        <w:tc>
          <w:tcPr>
            <w:tcW w:w="7477" w:type="dxa"/>
            <w:tcBorders>
              <w:top w:val="single" w:sz="2" w:space="0" w:color="000000"/>
              <w:left w:val="nil"/>
              <w:bottom w:val="single" w:sz="2" w:space="0" w:color="000000"/>
              <w:right w:val="single" w:sz="2" w:space="0" w:color="000000"/>
            </w:tcBorders>
          </w:tcPr>
          <w:p w14:paraId="5AC3C777" w14:textId="77777777" w:rsidR="00087183" w:rsidRPr="00C134D8" w:rsidRDefault="00087183" w:rsidP="00087183">
            <w:pPr>
              <w:tabs>
                <w:tab w:val="right" w:pos="7254"/>
              </w:tabs>
              <w:spacing w:before="60" w:after="60"/>
              <w:jc w:val="both"/>
              <w:rPr>
                <w:rFonts w:ascii="Times New Roman" w:hAnsi="Times New Roman" w:cs="Times New Roman"/>
                <w:b/>
                <w:i/>
                <w:iCs/>
                <w:sz w:val="24"/>
                <w:szCs w:val="24"/>
              </w:rPr>
            </w:pPr>
            <w:r w:rsidRPr="00C134D8">
              <w:rPr>
                <w:rFonts w:ascii="Times New Roman" w:hAnsi="Times New Roman" w:cs="Times New Roman"/>
                <w:sz w:val="24"/>
                <w:szCs w:val="24"/>
              </w:rPr>
              <w:t xml:space="preserve">A margin of domestic preference </w:t>
            </w:r>
            <w:r w:rsidRPr="00C134D8">
              <w:rPr>
                <w:rFonts w:ascii="Times New Roman" w:hAnsi="Times New Roman" w:cs="Times New Roman"/>
                <w:b/>
                <w:iCs/>
                <w:sz w:val="24"/>
                <w:szCs w:val="24"/>
              </w:rPr>
              <w:t>SHALL NOT</w:t>
            </w:r>
            <w:r w:rsidRPr="00C134D8">
              <w:rPr>
                <w:rFonts w:ascii="Times New Roman" w:hAnsi="Times New Roman" w:cs="Times New Roman"/>
                <w:b/>
                <w:i/>
                <w:sz w:val="24"/>
                <w:szCs w:val="24"/>
              </w:rPr>
              <w:t xml:space="preserve"> </w:t>
            </w:r>
            <w:r w:rsidRPr="00C134D8">
              <w:rPr>
                <w:rFonts w:ascii="Times New Roman" w:hAnsi="Times New Roman" w:cs="Times New Roman"/>
                <w:sz w:val="24"/>
                <w:szCs w:val="24"/>
              </w:rPr>
              <w:t xml:space="preserve">apply.    </w:t>
            </w:r>
          </w:p>
        </w:tc>
      </w:tr>
      <w:tr w:rsidR="00087183" w:rsidRPr="00087183" w14:paraId="562C8F34"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4BA8C100"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iCs/>
                <w:sz w:val="24"/>
                <w:szCs w:val="24"/>
              </w:rPr>
              <w:t xml:space="preserve">ITB </w:t>
            </w:r>
            <w:r w:rsidRPr="00C134D8">
              <w:rPr>
                <w:rFonts w:ascii="Times New Roman" w:hAnsi="Times New Roman" w:cs="Times New Roman"/>
                <w:b/>
                <w:sz w:val="24"/>
                <w:szCs w:val="24"/>
              </w:rPr>
              <w:t>34.1</w:t>
            </w:r>
          </w:p>
        </w:tc>
        <w:tc>
          <w:tcPr>
            <w:tcW w:w="7477" w:type="dxa"/>
            <w:tcBorders>
              <w:top w:val="single" w:sz="2" w:space="0" w:color="000000"/>
              <w:left w:val="nil"/>
              <w:bottom w:val="single" w:sz="2" w:space="0" w:color="000000"/>
              <w:right w:val="single" w:sz="2" w:space="0" w:color="000000"/>
            </w:tcBorders>
          </w:tcPr>
          <w:p w14:paraId="24010514" w14:textId="77777777" w:rsidR="00087183" w:rsidRPr="00C134D8" w:rsidRDefault="00087183" w:rsidP="00087183">
            <w:pPr>
              <w:tabs>
                <w:tab w:val="right" w:pos="7254"/>
              </w:tabs>
              <w:spacing w:before="60" w:after="60"/>
              <w:jc w:val="both"/>
              <w:rPr>
                <w:rFonts w:ascii="Times New Roman" w:hAnsi="Times New Roman" w:cs="Times New Roman"/>
                <w:b/>
                <w:i/>
                <w:sz w:val="24"/>
                <w:szCs w:val="24"/>
              </w:rPr>
            </w:pPr>
            <w:r w:rsidRPr="00C134D8">
              <w:rPr>
                <w:rFonts w:ascii="Times New Roman" w:hAnsi="Times New Roman" w:cs="Times New Roman"/>
                <w:bCs/>
                <w:sz w:val="24"/>
                <w:szCs w:val="24"/>
              </w:rPr>
              <w:t xml:space="preserve">At this time the Employer </w:t>
            </w:r>
            <w:r w:rsidRPr="00C134D8">
              <w:rPr>
                <w:rFonts w:ascii="Times New Roman" w:hAnsi="Times New Roman" w:cs="Times New Roman"/>
                <w:b/>
                <w:sz w:val="24"/>
                <w:szCs w:val="24"/>
              </w:rPr>
              <w:t>DOES NOT INTEND</w:t>
            </w:r>
            <w:r w:rsidRPr="00C134D8">
              <w:rPr>
                <w:rFonts w:ascii="Times New Roman" w:hAnsi="Times New Roman" w:cs="Times New Roman"/>
                <w:bCs/>
                <w:sz w:val="24"/>
                <w:szCs w:val="24"/>
              </w:rPr>
              <w:t xml:space="preserve"> to execute certain specific parts of the Works by subcontractors selected in advance.</w:t>
            </w:r>
          </w:p>
        </w:tc>
      </w:tr>
      <w:tr w:rsidR="00087183" w:rsidRPr="00087183" w14:paraId="008E0647"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067EADEA" w14:textId="77777777"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ITB 34.2</w:t>
            </w:r>
          </w:p>
        </w:tc>
        <w:tc>
          <w:tcPr>
            <w:tcW w:w="7477" w:type="dxa"/>
            <w:tcBorders>
              <w:top w:val="single" w:sz="2" w:space="0" w:color="000000"/>
              <w:left w:val="nil"/>
              <w:bottom w:val="single" w:sz="2" w:space="0" w:color="000000"/>
              <w:right w:val="single" w:sz="2" w:space="0" w:color="000000"/>
            </w:tcBorders>
          </w:tcPr>
          <w:p w14:paraId="44E28C53" w14:textId="77777777" w:rsidR="00087183" w:rsidRPr="00C134D8" w:rsidRDefault="00087183" w:rsidP="00087183">
            <w:pPr>
              <w:widowControl w:val="0"/>
              <w:autoSpaceDE w:val="0"/>
              <w:autoSpaceDN w:val="0"/>
              <w:spacing w:before="60" w:after="60"/>
              <w:rPr>
                <w:rFonts w:ascii="Times New Roman" w:hAnsi="Times New Roman" w:cs="Times New Roman"/>
                <w:spacing w:val="-4"/>
                <w:sz w:val="24"/>
                <w:szCs w:val="24"/>
              </w:rPr>
            </w:pPr>
            <w:r w:rsidRPr="00C134D8">
              <w:rPr>
                <w:rFonts w:ascii="Times New Roman" w:hAnsi="Times New Roman" w:cs="Times New Roman"/>
                <w:spacing w:val="-4"/>
                <w:sz w:val="24"/>
                <w:szCs w:val="24"/>
              </w:rPr>
              <w:t>The parts of the Works for which the Employer permits Bidders to propose Specialized Subcontractors are designated as follows:</w:t>
            </w:r>
          </w:p>
          <w:p w14:paraId="422E2D56" w14:textId="77777777" w:rsidR="00087183" w:rsidRPr="00C134D8" w:rsidRDefault="00087183" w:rsidP="00087183">
            <w:pPr>
              <w:pStyle w:val="ListParagraph1"/>
              <w:widowControl w:val="0"/>
              <w:numPr>
                <w:ilvl w:val="0"/>
                <w:numId w:val="59"/>
              </w:numPr>
              <w:autoSpaceDE w:val="0"/>
              <w:autoSpaceDN w:val="0"/>
              <w:spacing w:before="60" w:after="60"/>
              <w:rPr>
                <w:b/>
                <w:i/>
              </w:rPr>
            </w:pPr>
            <w:r w:rsidRPr="00C134D8">
              <w:rPr>
                <w:spacing w:val="-4"/>
              </w:rPr>
              <w:t>Not Applicable</w:t>
            </w:r>
          </w:p>
        </w:tc>
      </w:tr>
      <w:tr w:rsidR="00087183" w:rsidRPr="00087183" w14:paraId="0F7D1233"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63937096" w14:textId="77777777" w:rsidR="00087183" w:rsidRPr="00C134D8" w:rsidRDefault="00087183" w:rsidP="00087183">
            <w:pPr>
              <w:spacing w:before="60" w:after="60"/>
              <w:rPr>
                <w:rFonts w:ascii="Times New Roman" w:hAnsi="Times New Roman" w:cs="Times New Roman"/>
                <w:b/>
                <w:iCs/>
                <w:sz w:val="24"/>
                <w:szCs w:val="24"/>
              </w:rPr>
            </w:pPr>
            <w:r w:rsidRPr="00C134D8">
              <w:rPr>
                <w:rFonts w:ascii="Times New Roman" w:hAnsi="Times New Roman" w:cs="Times New Roman"/>
                <w:b/>
                <w:iCs/>
                <w:sz w:val="24"/>
                <w:szCs w:val="24"/>
              </w:rPr>
              <w:t xml:space="preserve">ITB </w:t>
            </w:r>
            <w:r w:rsidRPr="00C134D8">
              <w:rPr>
                <w:rFonts w:ascii="Times New Roman" w:hAnsi="Times New Roman" w:cs="Times New Roman"/>
                <w:b/>
                <w:sz w:val="24"/>
                <w:szCs w:val="24"/>
              </w:rPr>
              <w:t>34.3</w:t>
            </w:r>
          </w:p>
        </w:tc>
        <w:tc>
          <w:tcPr>
            <w:tcW w:w="7477" w:type="dxa"/>
            <w:tcBorders>
              <w:top w:val="single" w:sz="2" w:space="0" w:color="000000"/>
              <w:left w:val="nil"/>
              <w:bottom w:val="single" w:sz="2" w:space="0" w:color="000000"/>
              <w:right w:val="single" w:sz="2" w:space="0" w:color="000000"/>
            </w:tcBorders>
          </w:tcPr>
          <w:p w14:paraId="2A531D6F" w14:textId="77777777" w:rsidR="00087183" w:rsidRPr="00C134D8" w:rsidRDefault="00087183" w:rsidP="00087183">
            <w:pPr>
              <w:spacing w:before="60" w:after="60"/>
              <w:ind w:left="58"/>
              <w:rPr>
                <w:rFonts w:ascii="Times New Roman" w:hAnsi="Times New Roman" w:cs="Times New Roman"/>
                <w:b/>
                <w:bCs/>
                <w:iCs/>
                <w:color w:val="000000" w:themeColor="text1"/>
                <w:spacing w:val="-4"/>
                <w:sz w:val="24"/>
                <w:szCs w:val="24"/>
              </w:rPr>
            </w:pPr>
            <w:r w:rsidRPr="00C134D8">
              <w:rPr>
                <w:rFonts w:ascii="Times New Roman" w:hAnsi="Times New Roman" w:cs="Times New Roman"/>
                <w:color w:val="000000" w:themeColor="text1"/>
                <w:spacing w:val="-4"/>
                <w:sz w:val="24"/>
                <w:szCs w:val="24"/>
              </w:rPr>
              <w:t>Contractor’s proposed subcontracting: Maximum percentage of subcontracting permitted is:</w:t>
            </w:r>
            <w:r w:rsidRPr="00C134D8">
              <w:rPr>
                <w:rFonts w:ascii="Times New Roman" w:hAnsi="Times New Roman" w:cs="Times New Roman"/>
                <w:i/>
                <w:color w:val="000000" w:themeColor="text1"/>
                <w:spacing w:val="-4"/>
                <w:sz w:val="24"/>
                <w:szCs w:val="24"/>
              </w:rPr>
              <w:t xml:space="preserve"> </w:t>
            </w:r>
            <w:r w:rsidRPr="00C134D8">
              <w:rPr>
                <w:rFonts w:ascii="Times New Roman" w:hAnsi="Times New Roman" w:cs="Times New Roman"/>
                <w:b/>
                <w:bCs/>
                <w:iCs/>
                <w:color w:val="000000" w:themeColor="text1"/>
                <w:spacing w:val="-4"/>
                <w:sz w:val="24"/>
                <w:szCs w:val="24"/>
              </w:rPr>
              <w:t xml:space="preserve">20% of the total contract amount. </w:t>
            </w:r>
          </w:p>
          <w:p w14:paraId="519D02B1" w14:textId="77777777" w:rsidR="00087183" w:rsidRPr="00C134D8" w:rsidRDefault="00087183" w:rsidP="00087183">
            <w:pPr>
              <w:spacing w:before="60" w:after="60"/>
              <w:ind w:left="58"/>
              <w:rPr>
                <w:rFonts w:ascii="Times New Roman" w:hAnsi="Times New Roman" w:cs="Times New Roman"/>
                <w:color w:val="000000" w:themeColor="text1"/>
                <w:spacing w:val="-4"/>
                <w:sz w:val="24"/>
                <w:szCs w:val="24"/>
              </w:rPr>
            </w:pPr>
            <w:r w:rsidRPr="00C134D8">
              <w:rPr>
                <w:rFonts w:ascii="Times New Roman" w:hAnsi="Times New Roman" w:cs="Times New Roman"/>
                <w:color w:val="000000" w:themeColor="text1"/>
                <w:spacing w:val="-4"/>
                <w:sz w:val="24"/>
                <w:szCs w:val="24"/>
              </w:rPr>
              <w:t xml:space="preserve">Bidders planning to subcontract more than 10% of total volume of work shall specify, in the Letter of Bid, the activity (ies) or parts of the Works to be subcontracted along with complete details of the subcontractors and their qualification and experience. </w:t>
            </w:r>
          </w:p>
        </w:tc>
      </w:tr>
      <w:tr w:rsidR="00087183" w:rsidRPr="00087183" w14:paraId="670ECEBA" w14:textId="77777777" w:rsidTr="00087183">
        <w:trPr>
          <w:jc w:val="center"/>
        </w:trPr>
        <w:tc>
          <w:tcPr>
            <w:tcW w:w="9094" w:type="dxa"/>
            <w:gridSpan w:val="2"/>
            <w:tcBorders>
              <w:top w:val="single" w:sz="2" w:space="0" w:color="000000"/>
              <w:left w:val="single" w:sz="2" w:space="0" w:color="000000"/>
              <w:bottom w:val="single" w:sz="2" w:space="0" w:color="000000"/>
              <w:right w:val="single" w:sz="2" w:space="0" w:color="000000"/>
            </w:tcBorders>
            <w:vAlign w:val="center"/>
          </w:tcPr>
          <w:p w14:paraId="4C2FF675" w14:textId="77777777" w:rsidR="00087183" w:rsidRPr="00C134D8" w:rsidRDefault="00087183" w:rsidP="00087183">
            <w:pPr>
              <w:tabs>
                <w:tab w:val="right" w:pos="7254"/>
              </w:tabs>
              <w:spacing w:before="120" w:after="120"/>
              <w:jc w:val="center"/>
              <w:rPr>
                <w:rFonts w:ascii="Times New Roman" w:hAnsi="Times New Roman" w:cs="Times New Roman"/>
                <w:bCs/>
                <w:sz w:val="24"/>
                <w:szCs w:val="24"/>
              </w:rPr>
            </w:pPr>
            <w:r w:rsidRPr="00C134D8">
              <w:rPr>
                <w:rFonts w:ascii="Times New Roman" w:hAnsi="Times New Roman" w:cs="Times New Roman"/>
                <w:b/>
                <w:sz w:val="24"/>
                <w:szCs w:val="24"/>
              </w:rPr>
              <w:t xml:space="preserve">F. </w:t>
            </w:r>
            <w:bookmarkStart w:id="552" w:name="_Toc435624888"/>
            <w:r w:rsidRPr="00C134D8">
              <w:rPr>
                <w:rFonts w:ascii="Times New Roman" w:hAnsi="Times New Roman" w:cs="Times New Roman"/>
                <w:b/>
                <w:sz w:val="24"/>
                <w:szCs w:val="24"/>
              </w:rPr>
              <w:t>Award of Contract</w:t>
            </w:r>
            <w:bookmarkEnd w:id="552"/>
          </w:p>
        </w:tc>
      </w:tr>
      <w:tr w:rsidR="00087183" w:rsidRPr="00087183" w14:paraId="017FE441"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3E1DA8CF" w14:textId="77777777" w:rsidR="00087183" w:rsidRPr="00C134D8" w:rsidRDefault="00087183" w:rsidP="00087183">
            <w:pPr>
              <w:spacing w:before="120" w:after="120"/>
              <w:rPr>
                <w:rFonts w:ascii="Times New Roman" w:hAnsi="Times New Roman" w:cs="Times New Roman"/>
                <w:b/>
                <w:bCs/>
                <w:color w:val="000000" w:themeColor="text1"/>
                <w:sz w:val="24"/>
                <w:szCs w:val="24"/>
              </w:rPr>
            </w:pPr>
            <w:r w:rsidRPr="00C134D8">
              <w:rPr>
                <w:rFonts w:ascii="Times New Roman" w:hAnsi="Times New Roman" w:cs="Times New Roman"/>
                <w:b/>
                <w:bCs/>
                <w:sz w:val="24"/>
                <w:szCs w:val="24"/>
              </w:rPr>
              <w:t>ITB 47.1</w:t>
            </w:r>
          </w:p>
        </w:tc>
        <w:tc>
          <w:tcPr>
            <w:tcW w:w="7477" w:type="dxa"/>
            <w:tcBorders>
              <w:top w:val="single" w:sz="2" w:space="0" w:color="000000"/>
              <w:left w:val="nil"/>
              <w:bottom w:val="single" w:sz="2" w:space="0" w:color="000000"/>
              <w:right w:val="single" w:sz="2" w:space="0" w:color="000000"/>
            </w:tcBorders>
          </w:tcPr>
          <w:p w14:paraId="12E1F4FA" w14:textId="77777777" w:rsidR="00087183" w:rsidRPr="00C134D8" w:rsidRDefault="00087183" w:rsidP="00087183">
            <w:pPr>
              <w:tabs>
                <w:tab w:val="right" w:pos="7254"/>
              </w:tabs>
              <w:spacing w:before="120" w:after="120"/>
              <w:rPr>
                <w:rFonts w:ascii="Times New Roman" w:hAnsi="Times New Roman" w:cs="Times New Roman"/>
                <w:b/>
                <w:color w:val="000000" w:themeColor="text1"/>
                <w:sz w:val="24"/>
                <w:szCs w:val="24"/>
              </w:rPr>
            </w:pPr>
            <w:r w:rsidRPr="00C134D8">
              <w:rPr>
                <w:rFonts w:ascii="Times New Roman" w:hAnsi="Times New Roman" w:cs="Times New Roman"/>
                <w:sz w:val="24"/>
                <w:szCs w:val="24"/>
              </w:rPr>
              <w:t xml:space="preserve">The successful Bidder </w:t>
            </w:r>
            <w:r w:rsidRPr="00C134D8">
              <w:rPr>
                <w:rFonts w:ascii="Times New Roman" w:hAnsi="Times New Roman" w:cs="Times New Roman"/>
                <w:b/>
                <w:bCs/>
                <w:iCs/>
                <w:sz w:val="24"/>
                <w:szCs w:val="24"/>
              </w:rPr>
              <w:t>SHALL</w:t>
            </w:r>
            <w:r w:rsidRPr="00C134D8">
              <w:rPr>
                <w:rFonts w:ascii="Times New Roman" w:hAnsi="Times New Roman" w:cs="Times New Roman"/>
                <w:i/>
                <w:sz w:val="24"/>
                <w:szCs w:val="24"/>
              </w:rPr>
              <w:t xml:space="preserve"> </w:t>
            </w:r>
            <w:r w:rsidRPr="00C134D8">
              <w:rPr>
                <w:rFonts w:ascii="Times New Roman" w:hAnsi="Times New Roman" w:cs="Times New Roman"/>
                <w:sz w:val="24"/>
                <w:szCs w:val="24"/>
              </w:rPr>
              <w:t>submit the Beneficial Ownership Disclosure Form.</w:t>
            </w:r>
          </w:p>
        </w:tc>
      </w:tr>
      <w:tr w:rsidR="00087183" w:rsidRPr="00087183" w14:paraId="1C1D22FA"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2644564" w14:textId="77777777" w:rsidR="00087183" w:rsidRPr="00C134D8" w:rsidRDefault="00087183" w:rsidP="00087183">
            <w:pPr>
              <w:spacing w:before="120" w:after="120"/>
              <w:rPr>
                <w:rFonts w:ascii="Times New Roman" w:hAnsi="Times New Roman" w:cs="Times New Roman"/>
                <w:color w:val="000000" w:themeColor="text1"/>
                <w:sz w:val="24"/>
                <w:szCs w:val="24"/>
              </w:rPr>
            </w:pPr>
            <w:r w:rsidRPr="00C134D8">
              <w:rPr>
                <w:rFonts w:ascii="Times New Roman" w:hAnsi="Times New Roman" w:cs="Times New Roman"/>
                <w:b/>
                <w:bCs/>
                <w:color w:val="000000" w:themeColor="text1"/>
                <w:sz w:val="24"/>
                <w:szCs w:val="24"/>
              </w:rPr>
              <w:t>ITB 4</w:t>
            </w:r>
            <w:r w:rsidRPr="00C134D8">
              <w:rPr>
                <w:rFonts w:ascii="Times New Roman" w:hAnsi="Times New Roman" w:cs="Times New Roman"/>
                <w:b/>
                <w:color w:val="000000" w:themeColor="text1"/>
                <w:sz w:val="24"/>
                <w:szCs w:val="24"/>
              </w:rPr>
              <w:t>8.1 and 48.2</w:t>
            </w:r>
          </w:p>
          <w:p w14:paraId="7BC6D482" w14:textId="77777777" w:rsidR="00087183" w:rsidRPr="00C134D8" w:rsidRDefault="00087183" w:rsidP="00087183">
            <w:pPr>
              <w:spacing w:before="120" w:after="120"/>
              <w:rPr>
                <w:rFonts w:ascii="Times New Roman" w:hAnsi="Times New Roman" w:cs="Times New Roman"/>
                <w:b/>
                <w:bCs/>
                <w:color w:val="000000" w:themeColor="text1"/>
                <w:sz w:val="24"/>
                <w:szCs w:val="24"/>
              </w:rPr>
            </w:pPr>
          </w:p>
        </w:tc>
        <w:tc>
          <w:tcPr>
            <w:tcW w:w="7477" w:type="dxa"/>
            <w:tcBorders>
              <w:top w:val="single" w:sz="2" w:space="0" w:color="000000"/>
              <w:left w:val="nil"/>
              <w:bottom w:val="single" w:sz="2" w:space="0" w:color="000000"/>
              <w:right w:val="single" w:sz="2" w:space="0" w:color="000000"/>
            </w:tcBorders>
          </w:tcPr>
          <w:p w14:paraId="15D37A00" w14:textId="77777777" w:rsidR="00087183" w:rsidRPr="00C134D8" w:rsidRDefault="00087183" w:rsidP="00087183">
            <w:pPr>
              <w:tabs>
                <w:tab w:val="right" w:pos="7254"/>
              </w:tabs>
              <w:spacing w:before="120" w:after="120"/>
              <w:rPr>
                <w:rFonts w:ascii="Times New Roman" w:hAnsi="Times New Roman" w:cs="Times New Roman"/>
                <w:color w:val="000000" w:themeColor="text1"/>
                <w:sz w:val="24"/>
                <w:szCs w:val="24"/>
              </w:rPr>
            </w:pPr>
            <w:r w:rsidRPr="00C134D8">
              <w:rPr>
                <w:rFonts w:ascii="Times New Roman" w:hAnsi="Times New Roman" w:cs="Times New Roman"/>
                <w:color w:val="000000" w:themeColor="text1"/>
                <w:sz w:val="24"/>
                <w:szCs w:val="24"/>
              </w:rPr>
              <w:lastRenderedPageBreak/>
              <w:t xml:space="preserve">The successful Bidder shall be required to submit an </w:t>
            </w:r>
            <w:r w:rsidRPr="00C134D8">
              <w:rPr>
                <w:rFonts w:ascii="Times New Roman" w:hAnsi="Times New Roman" w:cs="Times New Roman"/>
                <w:sz w:val="24"/>
                <w:szCs w:val="24"/>
              </w:rPr>
              <w:t>Environmental, Social, Health and Safety (ESHS) Performance Security.</w:t>
            </w:r>
          </w:p>
          <w:p w14:paraId="6CFC0A1E" w14:textId="77777777" w:rsidR="00087183" w:rsidRPr="00C134D8" w:rsidRDefault="00087183" w:rsidP="00087183">
            <w:pPr>
              <w:tabs>
                <w:tab w:val="right" w:pos="7254"/>
              </w:tabs>
              <w:spacing w:before="120" w:after="120"/>
              <w:rPr>
                <w:rFonts w:ascii="Times New Roman" w:hAnsi="Times New Roman" w:cs="Times New Roman"/>
                <w:i/>
                <w:color w:val="000000" w:themeColor="text1"/>
                <w:sz w:val="24"/>
                <w:szCs w:val="24"/>
              </w:rPr>
            </w:pPr>
            <w:r w:rsidRPr="00C134D8">
              <w:rPr>
                <w:rFonts w:ascii="Times New Roman" w:hAnsi="Times New Roman" w:cs="Times New Roman"/>
                <w:b/>
                <w:bCs/>
                <w:iCs/>
                <w:color w:val="000000" w:themeColor="text1"/>
                <w:sz w:val="24"/>
                <w:szCs w:val="24"/>
              </w:rPr>
              <w:lastRenderedPageBreak/>
              <w:t>Not Applicable</w:t>
            </w:r>
          </w:p>
        </w:tc>
      </w:tr>
      <w:tr w:rsidR="005B716F" w:rsidRPr="00087183" w14:paraId="2DD666A8"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7091D953" w14:textId="0B5A4737" w:rsidR="005B716F" w:rsidRPr="00C134D8" w:rsidRDefault="005B716F" w:rsidP="00087183">
            <w:pPr>
              <w:spacing w:before="120" w:after="1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ITB 49</w:t>
            </w:r>
          </w:p>
        </w:tc>
        <w:tc>
          <w:tcPr>
            <w:tcW w:w="7477" w:type="dxa"/>
            <w:tcBorders>
              <w:top w:val="single" w:sz="2" w:space="0" w:color="000000"/>
              <w:left w:val="nil"/>
              <w:bottom w:val="single" w:sz="2" w:space="0" w:color="000000"/>
              <w:right w:val="single" w:sz="2" w:space="0" w:color="000000"/>
            </w:tcBorders>
          </w:tcPr>
          <w:p w14:paraId="6796E939" w14:textId="09875C90" w:rsidR="00E7228D" w:rsidRPr="00DA7691" w:rsidRDefault="00E7228D" w:rsidP="00E7228D">
            <w:pPr>
              <w:rPr>
                <w:rFonts w:ascii="Times New Roman" w:hAnsi="Times New Roman" w:cs="Times New Roman"/>
                <w:sz w:val="24"/>
                <w:szCs w:val="24"/>
              </w:rPr>
            </w:pPr>
            <w:r w:rsidRPr="00DA7691">
              <w:rPr>
                <w:rFonts w:ascii="Times New Roman" w:hAnsi="Times New Roman" w:cs="Times New Roman"/>
                <w:sz w:val="24"/>
                <w:szCs w:val="24"/>
              </w:rPr>
              <w:t>The Adjudicator:</w:t>
            </w:r>
            <w:r w:rsidR="008B5757" w:rsidRPr="00DA7691">
              <w:rPr>
                <w:rFonts w:ascii="Times New Roman" w:hAnsi="Times New Roman" w:cs="Times New Roman"/>
                <w:sz w:val="24"/>
                <w:szCs w:val="24"/>
              </w:rPr>
              <w:t xml:space="preserve"> </w:t>
            </w:r>
          </w:p>
          <w:p w14:paraId="264B3253" w14:textId="6B861FC2" w:rsidR="005B716F" w:rsidRPr="00DF4493" w:rsidRDefault="006F22A3" w:rsidP="00E7228D">
            <w:pPr>
              <w:tabs>
                <w:tab w:val="right" w:pos="7254"/>
              </w:tabs>
              <w:spacing w:before="120" w:after="120"/>
              <w:rPr>
                <w:rFonts w:ascii="Times New Roman" w:hAnsi="Times New Roman" w:cs="Times New Roman"/>
                <w:color w:val="000000" w:themeColor="text1"/>
                <w:sz w:val="24"/>
                <w:szCs w:val="24"/>
              </w:rPr>
            </w:pPr>
            <w:r w:rsidRPr="00DA7691">
              <w:rPr>
                <w:rFonts w:ascii="Times New Roman" w:hAnsi="Times New Roman" w:cs="Times New Roman"/>
                <w:sz w:val="24"/>
                <w:szCs w:val="24"/>
              </w:rPr>
              <w:t>The designated Appointing Authority for a new Adjudicator is Somalia Law Society. The Adjudicator will be Salim Said Salim; the rate will be $100/hour. The following reimbursable expenses are recognized: Not Applicable</w:t>
            </w:r>
          </w:p>
        </w:tc>
      </w:tr>
      <w:tr w:rsidR="00087183" w:rsidRPr="00087183" w14:paraId="660CC9C7" w14:textId="77777777" w:rsidTr="00087183">
        <w:trPr>
          <w:jc w:val="center"/>
        </w:trPr>
        <w:tc>
          <w:tcPr>
            <w:tcW w:w="1617" w:type="dxa"/>
            <w:tcBorders>
              <w:top w:val="single" w:sz="2" w:space="0" w:color="000000"/>
              <w:left w:val="single" w:sz="2" w:space="0" w:color="000000"/>
              <w:bottom w:val="single" w:sz="2" w:space="0" w:color="000000"/>
              <w:right w:val="single" w:sz="8" w:space="0" w:color="000000"/>
            </w:tcBorders>
          </w:tcPr>
          <w:p w14:paraId="24D390E3" w14:textId="137D58FB" w:rsidR="00087183" w:rsidRPr="00C134D8" w:rsidRDefault="00087183" w:rsidP="00087183">
            <w:pPr>
              <w:spacing w:before="60" w:after="60"/>
              <w:rPr>
                <w:rFonts w:ascii="Times New Roman" w:hAnsi="Times New Roman" w:cs="Times New Roman"/>
                <w:b/>
                <w:sz w:val="24"/>
                <w:szCs w:val="24"/>
              </w:rPr>
            </w:pPr>
            <w:r w:rsidRPr="00C134D8">
              <w:rPr>
                <w:rFonts w:ascii="Times New Roman" w:hAnsi="Times New Roman" w:cs="Times New Roman"/>
                <w:b/>
                <w:sz w:val="24"/>
                <w:szCs w:val="24"/>
              </w:rPr>
              <w:t xml:space="preserve">ITB </w:t>
            </w:r>
            <w:r w:rsidR="005B716F">
              <w:rPr>
                <w:rFonts w:ascii="Times New Roman" w:hAnsi="Times New Roman" w:cs="Times New Roman"/>
                <w:b/>
                <w:sz w:val="24"/>
                <w:szCs w:val="24"/>
              </w:rPr>
              <w:t>50.1</w:t>
            </w:r>
          </w:p>
        </w:tc>
        <w:tc>
          <w:tcPr>
            <w:tcW w:w="7477" w:type="dxa"/>
            <w:tcBorders>
              <w:top w:val="single" w:sz="2" w:space="0" w:color="000000"/>
              <w:left w:val="nil"/>
              <w:bottom w:val="single" w:sz="2" w:space="0" w:color="000000"/>
              <w:right w:val="single" w:sz="2" w:space="0" w:color="000000"/>
            </w:tcBorders>
          </w:tcPr>
          <w:p w14:paraId="636A138D" w14:textId="77777777" w:rsidR="00087183" w:rsidRPr="00C134D8" w:rsidRDefault="00087183" w:rsidP="00087183">
            <w:pPr>
              <w:spacing w:before="120" w:after="120"/>
              <w:rPr>
                <w:rFonts w:ascii="Times New Roman" w:hAnsi="Times New Roman" w:cs="Times New Roman"/>
                <w:sz w:val="24"/>
                <w:szCs w:val="24"/>
              </w:rPr>
            </w:pPr>
            <w:r w:rsidRPr="00C134D8">
              <w:rPr>
                <w:rFonts w:ascii="Times New Roman" w:hAnsi="Times New Roman" w:cs="Times New Roman"/>
                <w:sz w:val="24"/>
                <w:szCs w:val="24"/>
              </w:rPr>
              <w:t>The procedures for making a Procurement-related Complaint are detailed in the “</w:t>
            </w:r>
            <w:hyperlink r:id="rId25" w:history="1">
              <w:r w:rsidRPr="00C134D8">
                <w:rPr>
                  <w:rStyle w:val="Hyperlink"/>
                  <w:rFonts w:ascii="Times New Roman" w:hAnsi="Times New Roman" w:cs="Times New Roman"/>
                  <w:sz w:val="24"/>
                  <w:szCs w:val="24"/>
                </w:rPr>
                <w:t>Procurement Regulations for IPF Borrowers</w:t>
              </w:r>
            </w:hyperlink>
            <w:r w:rsidRPr="00C134D8">
              <w:rPr>
                <w:rFonts w:ascii="Times New Roman" w:hAnsi="Times New Roman" w:cs="Times New Roman"/>
                <w:sz w:val="24"/>
                <w:szCs w:val="24"/>
              </w:rPr>
              <w:t xml:space="preserve"> (Annex III).” If a Bidder wishes to make a Procurement-related Complaint, the Bidder shall submit its complaint following these procedures, In Writing (by the quickest means available, such as by email or fax), to:</w:t>
            </w:r>
          </w:p>
          <w:p w14:paraId="5BD228FA" w14:textId="77777777" w:rsidR="00B87F52" w:rsidRDefault="00087183" w:rsidP="00087183">
            <w:pPr>
              <w:ind w:left="341"/>
              <w:rPr>
                <w:rFonts w:ascii="Times New Roman" w:hAnsi="Times New Roman" w:cs="Times New Roman"/>
                <w:sz w:val="24"/>
                <w:szCs w:val="24"/>
              </w:rPr>
            </w:pPr>
            <w:r w:rsidRPr="00C134D8">
              <w:rPr>
                <w:rFonts w:ascii="Times New Roman" w:hAnsi="Times New Roman" w:cs="Times New Roman"/>
                <w:b/>
                <w:sz w:val="24"/>
                <w:szCs w:val="24"/>
              </w:rPr>
              <w:t>For the attention</w:t>
            </w:r>
            <w:r w:rsidRPr="00C134D8">
              <w:rPr>
                <w:rFonts w:ascii="Times New Roman" w:hAnsi="Times New Roman" w:cs="Times New Roman"/>
                <w:sz w:val="24"/>
                <w:szCs w:val="24"/>
              </w:rPr>
              <w:t xml:space="preserve">: Dr </w:t>
            </w:r>
            <w:r w:rsidR="00157447">
              <w:rPr>
                <w:rFonts w:ascii="Times New Roman" w:hAnsi="Times New Roman" w:cs="Times New Roman"/>
                <w:sz w:val="24"/>
                <w:szCs w:val="24"/>
              </w:rPr>
              <w:t xml:space="preserve">Guled </w:t>
            </w:r>
            <w:proofErr w:type="spellStart"/>
            <w:r w:rsidR="00157447">
              <w:rPr>
                <w:rFonts w:ascii="Times New Roman" w:hAnsi="Times New Roman" w:cs="Times New Roman"/>
                <w:sz w:val="24"/>
                <w:szCs w:val="24"/>
              </w:rPr>
              <w:t>Abdijalil</w:t>
            </w:r>
            <w:proofErr w:type="spellEnd"/>
            <w:r w:rsidR="00157447">
              <w:rPr>
                <w:rFonts w:ascii="Times New Roman" w:hAnsi="Times New Roman" w:cs="Times New Roman"/>
                <w:sz w:val="24"/>
                <w:szCs w:val="24"/>
              </w:rPr>
              <w:t xml:space="preserve"> Ali</w:t>
            </w:r>
          </w:p>
          <w:p w14:paraId="1262D327" w14:textId="52211FEA" w:rsidR="00087183" w:rsidRPr="00C134D8" w:rsidRDefault="00087183" w:rsidP="00087183">
            <w:pPr>
              <w:ind w:left="341"/>
              <w:rPr>
                <w:rFonts w:ascii="Times New Roman" w:hAnsi="Times New Roman" w:cs="Times New Roman"/>
                <w:b/>
                <w:sz w:val="24"/>
                <w:szCs w:val="24"/>
              </w:rPr>
            </w:pPr>
            <w:r w:rsidRPr="00C134D8">
              <w:rPr>
                <w:rFonts w:ascii="Times New Roman" w:hAnsi="Times New Roman" w:cs="Times New Roman"/>
                <w:b/>
                <w:sz w:val="24"/>
                <w:szCs w:val="24"/>
              </w:rPr>
              <w:t>Title/position</w:t>
            </w:r>
            <w:r w:rsidRPr="00C134D8">
              <w:rPr>
                <w:rFonts w:ascii="Times New Roman" w:hAnsi="Times New Roman" w:cs="Times New Roman"/>
                <w:sz w:val="24"/>
                <w:szCs w:val="24"/>
              </w:rPr>
              <w:t xml:space="preserve">: </w:t>
            </w:r>
            <w:r w:rsidR="00157447">
              <w:rPr>
                <w:rFonts w:ascii="Times New Roman" w:hAnsi="Times New Roman" w:cs="Times New Roman"/>
                <w:sz w:val="24"/>
                <w:szCs w:val="24"/>
              </w:rPr>
              <w:t>Director General</w:t>
            </w:r>
            <w:r w:rsidRPr="00C134D8">
              <w:rPr>
                <w:rFonts w:ascii="Times New Roman" w:hAnsi="Times New Roman" w:cs="Times New Roman"/>
                <w:b/>
                <w:sz w:val="24"/>
                <w:szCs w:val="24"/>
              </w:rPr>
              <w:t xml:space="preserve"> </w:t>
            </w:r>
          </w:p>
          <w:p w14:paraId="744B3ABC" w14:textId="4ACB4044" w:rsidR="00087183" w:rsidRPr="00C134D8" w:rsidRDefault="00E7228D" w:rsidP="00087183">
            <w:pPr>
              <w:ind w:left="341"/>
              <w:rPr>
                <w:rFonts w:ascii="Times New Roman" w:hAnsi="Times New Roman" w:cs="Times New Roman"/>
                <w:i/>
                <w:sz w:val="24"/>
                <w:szCs w:val="24"/>
              </w:rPr>
            </w:pPr>
            <w:r w:rsidRPr="00C134D8">
              <w:rPr>
                <w:rFonts w:ascii="Times New Roman" w:hAnsi="Times New Roman" w:cs="Times New Roman"/>
                <w:b/>
                <w:sz w:val="24"/>
                <w:szCs w:val="24"/>
              </w:rPr>
              <w:t>Employer</w:t>
            </w:r>
            <w:r w:rsidR="00087183" w:rsidRPr="00C134D8">
              <w:rPr>
                <w:rFonts w:ascii="Times New Roman" w:hAnsi="Times New Roman" w:cs="Times New Roman"/>
                <w:sz w:val="24"/>
                <w:szCs w:val="24"/>
              </w:rPr>
              <w:t xml:space="preserve">: Ministry of Health </w:t>
            </w:r>
          </w:p>
          <w:p w14:paraId="051927A6" w14:textId="01CDE043" w:rsidR="00087183" w:rsidRPr="00C134D8" w:rsidRDefault="00087183" w:rsidP="00087183">
            <w:pPr>
              <w:pStyle w:val="ListParagraph"/>
              <w:spacing w:after="0"/>
              <w:ind w:left="0"/>
              <w:jc w:val="both"/>
              <w:rPr>
                <w:rStyle w:val="Hyperlink"/>
                <w:b/>
                <w:bCs/>
                <w:color w:val="4F81BD" w:themeColor="accent1"/>
              </w:rPr>
            </w:pPr>
            <w:r w:rsidRPr="00C134D8">
              <w:rPr>
                <w:b/>
              </w:rPr>
              <w:t>Email address</w:t>
            </w:r>
            <w:r w:rsidRPr="00C134D8">
              <w:rPr>
                <w:i/>
              </w:rPr>
              <w:t xml:space="preserve">: </w:t>
            </w:r>
            <w:hyperlink r:id="rId26" w:history="1">
              <w:r w:rsidR="00B87F52" w:rsidRPr="00ED7E60">
                <w:rPr>
                  <w:rStyle w:val="Hyperlink"/>
                </w:rPr>
                <w:t>dg@moh.gov.so</w:t>
              </w:r>
              <w:r w:rsidR="00B87F52" w:rsidRPr="00B87F52">
                <w:rPr>
                  <w:rStyle w:val="Hyperlink"/>
                  <w:b/>
                  <w:bCs/>
                </w:rPr>
                <w:t xml:space="preserve"> (Primary</w:t>
              </w:r>
            </w:hyperlink>
            <w:r w:rsidRPr="00C134D8">
              <w:rPr>
                <w:rStyle w:val="Hyperlink"/>
                <w:b/>
                <w:bCs/>
                <w:color w:val="4F81BD" w:themeColor="accent1"/>
              </w:rPr>
              <w:t xml:space="preserve"> Email)With copy to: </w:t>
            </w:r>
            <w:hyperlink r:id="rId27" w:history="1">
              <w:r w:rsidR="00B87F52" w:rsidRPr="00ED7E60">
                <w:rPr>
                  <w:rStyle w:val="Hyperlink"/>
                  <w:b/>
                  <w:bCs/>
                </w:rPr>
                <w:t>procurement.covidvaccineproject@gmail.co</w:t>
              </w:r>
              <w:r w:rsidR="00B87F52" w:rsidRPr="00ED7E60">
                <w:rPr>
                  <w:rStyle w:val="Hyperlink"/>
                </w:rPr>
                <w:t>m</w:t>
              </w:r>
            </w:hyperlink>
            <w:r w:rsidR="00B87F52">
              <w:rPr>
                <w:rStyle w:val="Hyperlink"/>
              </w:rPr>
              <w:t xml:space="preserve">, </w:t>
            </w:r>
            <w:hyperlink r:id="rId28" w:history="1">
              <w:r w:rsidRPr="00C134D8">
                <w:rPr>
                  <w:rStyle w:val="Hyperlink"/>
                  <w:b/>
                  <w:bCs/>
                </w:rPr>
                <w:t>abdialisalad@gmail.com</w:t>
              </w:r>
            </w:hyperlink>
            <w:r w:rsidRPr="00C134D8">
              <w:rPr>
                <w:rStyle w:val="Hyperlink"/>
                <w:b/>
                <w:bCs/>
                <w:color w:val="4F81BD" w:themeColor="accent1"/>
              </w:rPr>
              <w:t xml:space="preserve"> </w:t>
            </w:r>
          </w:p>
          <w:p w14:paraId="3112CDC4" w14:textId="77777777" w:rsidR="00087183" w:rsidRPr="00C134D8" w:rsidRDefault="00087183" w:rsidP="00087183">
            <w:pPr>
              <w:ind w:left="341"/>
              <w:rPr>
                <w:rFonts w:ascii="Times New Roman" w:hAnsi="Times New Roman" w:cs="Times New Roman"/>
                <w:i/>
                <w:sz w:val="24"/>
                <w:szCs w:val="24"/>
              </w:rPr>
            </w:pPr>
            <w:r w:rsidRPr="00C134D8">
              <w:rPr>
                <w:rStyle w:val="Hyperlink"/>
                <w:rFonts w:ascii="Times New Roman" w:hAnsi="Times New Roman" w:cs="Times New Roman"/>
                <w:i/>
                <w:sz w:val="24"/>
                <w:szCs w:val="24"/>
              </w:rPr>
              <w:t xml:space="preserve"> </w:t>
            </w:r>
            <w:r w:rsidRPr="00C134D8">
              <w:rPr>
                <w:rFonts w:ascii="Times New Roman" w:hAnsi="Times New Roman" w:cs="Times New Roman"/>
                <w:i/>
                <w:sz w:val="24"/>
                <w:szCs w:val="24"/>
              </w:rPr>
              <w:t xml:space="preserve">  </w:t>
            </w:r>
          </w:p>
          <w:p w14:paraId="396CB677" w14:textId="77777777" w:rsidR="00087183" w:rsidRPr="00C134D8" w:rsidRDefault="00087183" w:rsidP="00087183">
            <w:pPr>
              <w:spacing w:before="120" w:after="120"/>
              <w:rPr>
                <w:rFonts w:ascii="Times New Roman" w:hAnsi="Times New Roman" w:cs="Times New Roman"/>
                <w:color w:val="000000"/>
                <w:sz w:val="24"/>
                <w:szCs w:val="24"/>
              </w:rPr>
            </w:pPr>
            <w:r w:rsidRPr="00C134D8">
              <w:rPr>
                <w:rFonts w:ascii="Times New Roman" w:hAnsi="Times New Roman" w:cs="Times New Roman"/>
                <w:sz w:val="24"/>
                <w:szCs w:val="24"/>
              </w:rPr>
              <w:t>In summary, a Procurement-related Complain</w:t>
            </w:r>
            <w:r w:rsidRPr="00C134D8">
              <w:rPr>
                <w:rFonts w:ascii="Times New Roman" w:hAnsi="Times New Roman" w:cs="Times New Roman"/>
                <w:color w:val="000000"/>
                <w:sz w:val="24"/>
                <w:szCs w:val="24"/>
              </w:rPr>
              <w:t>t may challenge any of the following:</w:t>
            </w:r>
          </w:p>
          <w:p w14:paraId="1AA0BA0A" w14:textId="77777777" w:rsidR="00087183" w:rsidRPr="00C134D8" w:rsidRDefault="00087183" w:rsidP="00087183">
            <w:pPr>
              <w:pStyle w:val="ListParagraph1"/>
              <w:numPr>
                <w:ilvl w:val="0"/>
                <w:numId w:val="60"/>
              </w:numPr>
              <w:spacing w:before="120" w:after="120"/>
              <w:ind w:left="714" w:hanging="357"/>
              <w:contextualSpacing w:val="0"/>
              <w:rPr>
                <w:color w:val="000000"/>
              </w:rPr>
            </w:pPr>
            <w:r w:rsidRPr="00C134D8">
              <w:rPr>
                <w:color w:val="000000"/>
              </w:rPr>
              <w:t>the terms of the Bidding Documents; and</w:t>
            </w:r>
          </w:p>
          <w:p w14:paraId="230DDE10" w14:textId="77777777" w:rsidR="00087183" w:rsidRPr="00C134D8" w:rsidRDefault="00087183" w:rsidP="00087183">
            <w:pPr>
              <w:pStyle w:val="ListParagraph1"/>
              <w:numPr>
                <w:ilvl w:val="0"/>
                <w:numId w:val="60"/>
              </w:numPr>
              <w:spacing w:before="120" w:after="120"/>
              <w:ind w:left="714" w:hanging="357"/>
              <w:contextualSpacing w:val="0"/>
              <w:rPr>
                <w:b/>
                <w:i/>
              </w:rPr>
            </w:pPr>
            <w:r w:rsidRPr="00C134D8">
              <w:rPr>
                <w:color w:val="000000"/>
              </w:rPr>
              <w:t>the Employer’s decision to award the contract.</w:t>
            </w:r>
          </w:p>
        </w:tc>
      </w:tr>
    </w:tbl>
    <w:p w14:paraId="2FE907C6" w14:textId="77777777" w:rsidR="00087183" w:rsidRPr="00087183" w:rsidRDefault="00087183" w:rsidP="00087183">
      <w:pPr>
        <w:pStyle w:val="SectionVHeader"/>
        <w:ind w:right="288"/>
        <w:jc w:val="left"/>
        <w:rPr>
          <w:rFonts w:ascii="Times New Roman" w:hAnsi="Times New Roman"/>
          <w:sz w:val="24"/>
          <w:szCs w:val="24"/>
        </w:rPr>
      </w:pPr>
    </w:p>
    <w:p w14:paraId="19DBFB6B" w14:textId="77777777" w:rsidR="00087183" w:rsidRPr="00087183" w:rsidRDefault="00087183" w:rsidP="00087183">
      <w:pPr>
        <w:pStyle w:val="BodyText"/>
        <w:rPr>
          <w:rFonts w:ascii="Times New Roman" w:hAnsi="Times New Roman" w:cs="Times New Roman"/>
          <w:sz w:val="24"/>
        </w:rPr>
      </w:pPr>
    </w:p>
    <w:p w14:paraId="2748EC19" w14:textId="77777777" w:rsidR="00087183" w:rsidRPr="00087183" w:rsidRDefault="00087183" w:rsidP="00087183">
      <w:pPr>
        <w:pStyle w:val="BodyText"/>
        <w:rPr>
          <w:rFonts w:ascii="Times New Roman" w:hAnsi="Times New Roman" w:cs="Times New Roman"/>
          <w:sz w:val="24"/>
        </w:rPr>
        <w:sectPr w:rsidR="00087183" w:rsidRPr="00087183" w:rsidSect="00A569D2">
          <w:headerReference w:type="even" r:id="rId29"/>
          <w:headerReference w:type="default" r:id="rId30"/>
          <w:headerReference w:type="first" r:id="rId31"/>
          <w:type w:val="oddPage"/>
          <w:pgSz w:w="12240" w:h="15840"/>
          <w:pgMar w:top="1440" w:right="1440" w:bottom="1440" w:left="1800" w:header="720" w:footer="720" w:gutter="0"/>
          <w:cols w:space="720"/>
          <w:titlePg/>
        </w:sectPr>
      </w:pPr>
    </w:p>
    <w:p w14:paraId="339645B6" w14:textId="77777777" w:rsidR="00087183" w:rsidRPr="00087183" w:rsidRDefault="00087183" w:rsidP="00087183">
      <w:pPr>
        <w:pStyle w:val="Subtitle"/>
        <w:spacing w:after="120"/>
      </w:pPr>
      <w:bookmarkStart w:id="553" w:name="_Toc438366666"/>
      <w:bookmarkStart w:id="554" w:name="_Toc438267899"/>
      <w:bookmarkStart w:id="555" w:name="_Toc41971240"/>
      <w:bookmarkStart w:id="556" w:name="_Toc25317545"/>
      <w:bookmarkStart w:id="557" w:name="_Toc438266925"/>
      <w:r w:rsidRPr="00087183">
        <w:lastRenderedPageBreak/>
        <w:t>Section III - Evaluation and Qualification Criteria</w:t>
      </w:r>
      <w:bookmarkEnd w:id="553"/>
      <w:bookmarkEnd w:id="554"/>
      <w:bookmarkEnd w:id="555"/>
      <w:bookmarkEnd w:id="556"/>
      <w:bookmarkEnd w:id="557"/>
    </w:p>
    <w:p w14:paraId="26FD2DA9" w14:textId="77777777" w:rsidR="00087183" w:rsidRPr="00087183" w:rsidRDefault="00087183" w:rsidP="00087183">
      <w:pPr>
        <w:pStyle w:val="Heading2"/>
        <w:ind w:left="0" w:right="0" w:firstLine="0"/>
        <w:jc w:val="left"/>
        <w:rPr>
          <w:rFonts w:ascii="Times New Roman" w:hAnsi="Times New Roman" w:cs="Times New Roman"/>
        </w:rPr>
      </w:pPr>
    </w:p>
    <w:p w14:paraId="59CD7E5D" w14:textId="77777777" w:rsidR="00087183" w:rsidRPr="00087183" w:rsidRDefault="00087183" w:rsidP="00087183">
      <w:pPr>
        <w:jc w:val="both"/>
        <w:rPr>
          <w:rFonts w:ascii="Times New Roman" w:hAnsi="Times New Roman" w:cs="Times New Roman"/>
          <w:i/>
        </w:rPr>
      </w:pPr>
      <w:r w:rsidRPr="00087183">
        <w:rPr>
          <w:rFonts w:ascii="Times New Roman" w:hAnsi="Times New Roman" w:cs="Times New Roman"/>
          <w:i/>
        </w:rPr>
        <w:t xml:space="preserve">This section contains all the criteria that the Employer shall use to evaluate Bids and qualify Bidders through post-qualification. </w:t>
      </w:r>
      <w:r w:rsidRPr="00087183">
        <w:rPr>
          <w:rFonts w:ascii="Times New Roman" w:hAnsi="Times New Roman" w:cs="Times New Roman"/>
          <w:i/>
          <w:color w:val="000000" w:themeColor="text1"/>
        </w:rPr>
        <w:t>No other factors, methods or criteria shall be used other than specified in this bidding document. The Bidder shall provide all the information requested in the forms included in Section IV, Bidding Forms.</w:t>
      </w:r>
    </w:p>
    <w:p w14:paraId="3B75AB0C" w14:textId="77777777" w:rsidR="00087183" w:rsidRPr="00087183" w:rsidRDefault="00087183" w:rsidP="00087183">
      <w:pPr>
        <w:jc w:val="both"/>
        <w:rPr>
          <w:rFonts w:ascii="Times New Roman" w:hAnsi="Times New Roman" w:cs="Times New Roman"/>
        </w:rPr>
      </w:pPr>
    </w:p>
    <w:p w14:paraId="2C2FCF77" w14:textId="77777777" w:rsidR="00087183" w:rsidRPr="00087183" w:rsidRDefault="00087183" w:rsidP="00087183">
      <w:pPr>
        <w:jc w:val="center"/>
        <w:rPr>
          <w:rFonts w:ascii="Times New Roman" w:hAnsi="Times New Roman" w:cs="Times New Roman"/>
          <w:sz w:val="36"/>
        </w:rPr>
      </w:pPr>
      <w:bookmarkStart w:id="558" w:name="_Toc435519254"/>
      <w:bookmarkStart w:id="559" w:name="_Toc432663719"/>
      <w:bookmarkStart w:id="560" w:name="_Toc433224150"/>
      <w:bookmarkStart w:id="561" w:name="_Toc435624889"/>
      <w:bookmarkStart w:id="562" w:name="_Toc432229721"/>
      <w:r w:rsidRPr="00087183">
        <w:rPr>
          <w:rFonts w:ascii="Times New Roman" w:hAnsi="Times New Roman" w:cs="Times New Roman"/>
          <w:b/>
          <w:sz w:val="36"/>
        </w:rPr>
        <w:t>Table of Criteria</w:t>
      </w:r>
      <w:bookmarkEnd w:id="558"/>
      <w:bookmarkEnd w:id="559"/>
      <w:bookmarkEnd w:id="560"/>
      <w:bookmarkEnd w:id="561"/>
      <w:bookmarkEnd w:id="562"/>
    </w:p>
    <w:p w14:paraId="4136D57B" w14:textId="77777777" w:rsidR="00087183" w:rsidRPr="00087183" w:rsidRDefault="00087183" w:rsidP="00087183">
      <w:pPr>
        <w:pStyle w:val="S3-Header1"/>
        <w:rPr>
          <w:szCs w:val="28"/>
        </w:rPr>
      </w:pPr>
      <w:bookmarkStart w:id="563" w:name="_Toc442271826"/>
      <w:bookmarkStart w:id="564" w:name="_Toc103401411"/>
    </w:p>
    <w:p w14:paraId="6FA8B3EF" w14:textId="77777777" w:rsidR="00087183" w:rsidRPr="00087183" w:rsidRDefault="00087183" w:rsidP="00087183">
      <w:pPr>
        <w:pStyle w:val="TOC1"/>
        <w:tabs>
          <w:tab w:val="left" w:pos="480"/>
          <w:tab w:val="right" w:leader="dot" w:pos="8990"/>
        </w:tabs>
        <w:rPr>
          <w:rFonts w:eastAsiaTheme="minorEastAsia"/>
          <w:b w:val="0"/>
          <w:sz w:val="22"/>
          <w:szCs w:val="22"/>
        </w:rPr>
      </w:pPr>
      <w:r w:rsidRPr="00087183">
        <w:rPr>
          <w:szCs w:val="28"/>
        </w:rPr>
        <w:fldChar w:fldCharType="begin"/>
      </w:r>
      <w:r w:rsidRPr="00087183">
        <w:rPr>
          <w:szCs w:val="28"/>
        </w:rPr>
        <w:instrText xml:space="preserve"> TOC \h \z \t "Header Eva Criteria,1,Subheader Eva Cri,2,Second Subheader Qualifications,2" </w:instrText>
      </w:r>
      <w:r w:rsidRPr="00087183">
        <w:rPr>
          <w:szCs w:val="28"/>
        </w:rPr>
        <w:fldChar w:fldCharType="separate"/>
      </w:r>
      <w:hyperlink w:anchor="_Toc25317481" w:history="1">
        <w:r w:rsidRPr="00087183">
          <w:rPr>
            <w:rStyle w:val="Hyperlink"/>
          </w:rPr>
          <w:t>1.</w:t>
        </w:r>
        <w:r w:rsidRPr="00087183">
          <w:rPr>
            <w:rFonts w:eastAsiaTheme="minorEastAsia"/>
            <w:b w:val="0"/>
            <w:sz w:val="22"/>
            <w:szCs w:val="22"/>
          </w:rPr>
          <w:tab/>
        </w:r>
        <w:r w:rsidRPr="00087183">
          <w:rPr>
            <w:rStyle w:val="Hyperlink"/>
          </w:rPr>
          <w:t>Margin of Preference</w:t>
        </w:r>
        <w:r w:rsidRPr="00087183">
          <w:tab/>
        </w:r>
        <w:r w:rsidRPr="00087183">
          <w:fldChar w:fldCharType="begin"/>
        </w:r>
        <w:r w:rsidRPr="00087183">
          <w:instrText xml:space="preserve"> PAGEREF _Toc25317481 \h </w:instrText>
        </w:r>
        <w:r w:rsidRPr="00087183">
          <w:fldChar w:fldCharType="separate"/>
        </w:r>
        <w:r w:rsidRPr="00087183">
          <w:t>43</w:t>
        </w:r>
        <w:r w:rsidRPr="00087183">
          <w:fldChar w:fldCharType="end"/>
        </w:r>
      </w:hyperlink>
    </w:p>
    <w:p w14:paraId="360BD960"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482" w:history="1">
        <w:r w:rsidR="00087183" w:rsidRPr="00087183">
          <w:rPr>
            <w:rStyle w:val="Hyperlink"/>
          </w:rPr>
          <w:t>2.</w:t>
        </w:r>
        <w:r w:rsidR="00087183" w:rsidRPr="00087183">
          <w:rPr>
            <w:rFonts w:eastAsiaTheme="minorEastAsia"/>
            <w:b w:val="0"/>
            <w:sz w:val="22"/>
            <w:szCs w:val="22"/>
          </w:rPr>
          <w:tab/>
        </w:r>
        <w:r w:rsidR="00087183" w:rsidRPr="00087183">
          <w:rPr>
            <w:rStyle w:val="Hyperlink"/>
          </w:rPr>
          <w:t>Evaluation</w:t>
        </w:r>
        <w:r w:rsidR="00087183" w:rsidRPr="00087183">
          <w:tab/>
        </w:r>
        <w:r w:rsidR="00087183" w:rsidRPr="00087183">
          <w:fldChar w:fldCharType="begin"/>
        </w:r>
        <w:r w:rsidR="00087183" w:rsidRPr="00087183">
          <w:instrText xml:space="preserve"> PAGEREF _Toc25317482 \h </w:instrText>
        </w:r>
        <w:r w:rsidR="00087183" w:rsidRPr="00087183">
          <w:fldChar w:fldCharType="separate"/>
        </w:r>
        <w:r w:rsidR="00087183" w:rsidRPr="00087183">
          <w:t>44</w:t>
        </w:r>
        <w:r w:rsidR="00087183" w:rsidRPr="00087183">
          <w:fldChar w:fldCharType="end"/>
        </w:r>
      </w:hyperlink>
    </w:p>
    <w:p w14:paraId="7F9F13F5"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483" w:history="1">
        <w:r w:rsidR="00087183" w:rsidRPr="00087183">
          <w:rPr>
            <w:rStyle w:val="Hyperlink"/>
          </w:rPr>
          <w:t>3.</w:t>
        </w:r>
        <w:r w:rsidR="00087183" w:rsidRPr="00087183">
          <w:rPr>
            <w:rFonts w:eastAsiaTheme="minorEastAsia"/>
            <w:b w:val="0"/>
            <w:sz w:val="22"/>
            <w:szCs w:val="22"/>
          </w:rPr>
          <w:tab/>
        </w:r>
        <w:r w:rsidR="00087183" w:rsidRPr="00087183">
          <w:rPr>
            <w:rStyle w:val="Hyperlink"/>
          </w:rPr>
          <w:t>Qualification</w:t>
        </w:r>
        <w:r w:rsidR="00087183" w:rsidRPr="00087183">
          <w:tab/>
        </w:r>
        <w:r w:rsidR="00087183" w:rsidRPr="00087183">
          <w:fldChar w:fldCharType="begin"/>
        </w:r>
        <w:r w:rsidR="00087183" w:rsidRPr="00087183">
          <w:instrText xml:space="preserve"> PAGEREF _Toc25317483 \h </w:instrText>
        </w:r>
        <w:r w:rsidR="00087183" w:rsidRPr="00087183">
          <w:fldChar w:fldCharType="separate"/>
        </w:r>
        <w:r w:rsidR="00087183" w:rsidRPr="00087183">
          <w:t>48</w:t>
        </w:r>
        <w:r w:rsidR="00087183" w:rsidRPr="00087183">
          <w:fldChar w:fldCharType="end"/>
        </w:r>
      </w:hyperlink>
    </w:p>
    <w:p w14:paraId="14CDA747"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484" w:history="1">
        <w:r w:rsidR="00087183" w:rsidRPr="00087183">
          <w:rPr>
            <w:rStyle w:val="Hyperlink"/>
          </w:rPr>
          <w:t>4.</w:t>
        </w:r>
        <w:r w:rsidR="00087183" w:rsidRPr="00087183">
          <w:rPr>
            <w:rFonts w:eastAsiaTheme="minorEastAsia"/>
            <w:b w:val="0"/>
            <w:sz w:val="22"/>
            <w:szCs w:val="22"/>
          </w:rPr>
          <w:tab/>
        </w:r>
        <w:r w:rsidR="00087183" w:rsidRPr="00087183">
          <w:rPr>
            <w:rStyle w:val="Hyperlink"/>
          </w:rPr>
          <w:t>Key Personnel</w:t>
        </w:r>
        <w:r w:rsidR="00087183" w:rsidRPr="00087183">
          <w:tab/>
        </w:r>
        <w:r w:rsidR="00087183" w:rsidRPr="00087183">
          <w:fldChar w:fldCharType="begin"/>
        </w:r>
        <w:r w:rsidR="00087183" w:rsidRPr="00087183">
          <w:instrText xml:space="preserve"> PAGEREF _Toc25317484 \h </w:instrText>
        </w:r>
        <w:r w:rsidR="00087183" w:rsidRPr="00087183">
          <w:fldChar w:fldCharType="separate"/>
        </w:r>
        <w:r w:rsidR="00087183" w:rsidRPr="00087183">
          <w:t>59</w:t>
        </w:r>
        <w:r w:rsidR="00087183" w:rsidRPr="00087183">
          <w:fldChar w:fldCharType="end"/>
        </w:r>
      </w:hyperlink>
    </w:p>
    <w:p w14:paraId="3096F947" w14:textId="77777777" w:rsidR="00087183" w:rsidRPr="00087183" w:rsidRDefault="00000000" w:rsidP="00087183">
      <w:pPr>
        <w:pStyle w:val="TOC1"/>
        <w:tabs>
          <w:tab w:val="left" w:pos="480"/>
          <w:tab w:val="right" w:leader="dot" w:pos="8990"/>
        </w:tabs>
        <w:rPr>
          <w:rFonts w:eastAsiaTheme="minorEastAsia"/>
          <w:b w:val="0"/>
          <w:sz w:val="22"/>
          <w:szCs w:val="22"/>
        </w:rPr>
      </w:pPr>
      <w:hyperlink w:anchor="_Toc25317485" w:history="1">
        <w:r w:rsidR="00087183" w:rsidRPr="00087183">
          <w:rPr>
            <w:rStyle w:val="Hyperlink"/>
          </w:rPr>
          <w:t>5.</w:t>
        </w:r>
        <w:r w:rsidR="00087183" w:rsidRPr="00087183">
          <w:rPr>
            <w:rFonts w:eastAsiaTheme="minorEastAsia"/>
            <w:b w:val="0"/>
            <w:sz w:val="22"/>
            <w:szCs w:val="22"/>
          </w:rPr>
          <w:tab/>
        </w:r>
        <w:r w:rsidR="00087183" w:rsidRPr="00087183">
          <w:rPr>
            <w:rStyle w:val="Hyperlink"/>
          </w:rPr>
          <w:t>Equipment</w:t>
        </w:r>
        <w:r w:rsidR="00087183" w:rsidRPr="00087183">
          <w:tab/>
        </w:r>
        <w:r w:rsidR="00087183" w:rsidRPr="00087183">
          <w:fldChar w:fldCharType="begin"/>
        </w:r>
        <w:r w:rsidR="00087183" w:rsidRPr="00087183">
          <w:instrText xml:space="preserve"> PAGEREF _Toc25317485 \h </w:instrText>
        </w:r>
        <w:r w:rsidR="00087183" w:rsidRPr="00087183">
          <w:fldChar w:fldCharType="separate"/>
        </w:r>
        <w:r w:rsidR="00087183" w:rsidRPr="00087183">
          <w:t>59</w:t>
        </w:r>
        <w:r w:rsidR="00087183" w:rsidRPr="00087183">
          <w:fldChar w:fldCharType="end"/>
        </w:r>
      </w:hyperlink>
    </w:p>
    <w:p w14:paraId="2AE5F242" w14:textId="77777777" w:rsidR="00087183" w:rsidRPr="00087183" w:rsidRDefault="00087183" w:rsidP="00087183">
      <w:pPr>
        <w:pStyle w:val="S3-Header1"/>
        <w:rPr>
          <w:szCs w:val="28"/>
        </w:rPr>
      </w:pPr>
      <w:r w:rsidRPr="00087183">
        <w:rPr>
          <w:szCs w:val="28"/>
        </w:rPr>
        <w:fldChar w:fldCharType="end"/>
      </w:r>
    </w:p>
    <w:p w14:paraId="528BA32B" w14:textId="77777777" w:rsidR="00087183" w:rsidRPr="00087183" w:rsidRDefault="00087183" w:rsidP="00087183">
      <w:pPr>
        <w:pStyle w:val="S3-Header1"/>
        <w:rPr>
          <w:szCs w:val="28"/>
        </w:rPr>
      </w:pPr>
    </w:p>
    <w:p w14:paraId="51FF969D" w14:textId="77777777" w:rsidR="00087183" w:rsidRPr="00087183" w:rsidRDefault="00087183" w:rsidP="00087183">
      <w:pPr>
        <w:pStyle w:val="S3-Header1"/>
        <w:rPr>
          <w:szCs w:val="28"/>
        </w:rPr>
      </w:pPr>
    </w:p>
    <w:p w14:paraId="5541F7C0" w14:textId="77777777" w:rsidR="00087183" w:rsidRPr="00087183" w:rsidRDefault="00087183" w:rsidP="00087183">
      <w:pPr>
        <w:rPr>
          <w:rFonts w:ascii="Times New Roman" w:hAnsi="Times New Roman" w:cs="Times New Roman"/>
          <w:b/>
          <w:sz w:val="32"/>
        </w:rPr>
      </w:pPr>
      <w:r w:rsidRPr="00087183">
        <w:rPr>
          <w:rFonts w:ascii="Times New Roman" w:hAnsi="Times New Roman" w:cs="Times New Roman"/>
        </w:rPr>
        <w:br w:type="page"/>
      </w:r>
    </w:p>
    <w:p w14:paraId="5ECA5E1C" w14:textId="77777777" w:rsidR="00087183" w:rsidRPr="00087183" w:rsidRDefault="00087183" w:rsidP="00087183">
      <w:pPr>
        <w:pStyle w:val="HeaderEvaCriteria"/>
        <w:ind w:hanging="720"/>
        <w:rPr>
          <w:rFonts w:ascii="Times New Roman" w:hAnsi="Times New Roman"/>
        </w:rPr>
      </w:pPr>
      <w:bookmarkStart w:id="565" w:name="_Toc25317481"/>
      <w:r w:rsidRPr="00087183">
        <w:rPr>
          <w:rFonts w:ascii="Times New Roman" w:hAnsi="Times New Roman"/>
        </w:rPr>
        <w:lastRenderedPageBreak/>
        <w:t>Margin of Preference</w:t>
      </w:r>
      <w:bookmarkEnd w:id="563"/>
      <w:bookmarkEnd w:id="565"/>
      <w:r w:rsidRPr="00087183">
        <w:rPr>
          <w:rFonts w:ascii="Times New Roman" w:hAnsi="Times New Roman"/>
        </w:rPr>
        <w:t xml:space="preserve"> </w:t>
      </w:r>
    </w:p>
    <w:p w14:paraId="58310432" w14:textId="4C54FE27" w:rsidR="00087183" w:rsidRPr="00087183" w:rsidRDefault="002D33C0" w:rsidP="00087183">
      <w:pPr>
        <w:jc w:val="both"/>
        <w:rPr>
          <w:rFonts w:ascii="Times New Roman" w:hAnsi="Times New Roman" w:cs="Times New Roman"/>
          <w:color w:val="000000"/>
        </w:rPr>
      </w:pPr>
      <w:r>
        <w:rPr>
          <w:rFonts w:ascii="Times New Roman" w:hAnsi="Times New Roman" w:cs="Times New Roman"/>
        </w:rPr>
        <w:t xml:space="preserve">Not Applicable </w:t>
      </w:r>
    </w:p>
    <w:p w14:paraId="6B7AE0E8" w14:textId="77777777" w:rsidR="00087183" w:rsidRPr="00087183" w:rsidRDefault="00087183" w:rsidP="00087183">
      <w:pPr>
        <w:jc w:val="both"/>
        <w:rPr>
          <w:rFonts w:ascii="Times New Roman" w:hAnsi="Times New Roman" w:cs="Times New Roman"/>
          <w:color w:val="000000"/>
        </w:rPr>
      </w:pPr>
    </w:p>
    <w:p w14:paraId="64130FF4" w14:textId="77777777" w:rsidR="00087183" w:rsidRPr="00087183" w:rsidRDefault="00087183" w:rsidP="00087183">
      <w:pPr>
        <w:pStyle w:val="Sub-ClauseText"/>
        <w:spacing w:after="200"/>
        <w:rPr>
          <w:spacing w:val="0"/>
        </w:rPr>
      </w:pPr>
      <w:r w:rsidRPr="00087183">
        <w:rPr>
          <w:spacing w:val="0"/>
        </w:rPr>
        <w:t>The Employer shall use the criteria and methodologies listed in this Section to evaluate Bids. By applying these criteria and methodologies, the Employer shall determine the Most Advantageous Bid. This is the Bid that has been determined to be:</w:t>
      </w:r>
    </w:p>
    <w:p w14:paraId="4A57DE3B" w14:textId="77777777" w:rsidR="00087183" w:rsidRPr="00087183" w:rsidRDefault="00087183" w:rsidP="00087183">
      <w:pPr>
        <w:pStyle w:val="Sub-ClauseText"/>
        <w:spacing w:after="200"/>
        <w:ind w:left="540" w:hanging="540"/>
        <w:rPr>
          <w:spacing w:val="0"/>
        </w:rPr>
      </w:pPr>
      <w:r w:rsidRPr="00087183">
        <w:rPr>
          <w:spacing w:val="0"/>
        </w:rPr>
        <w:t xml:space="preserve">(a) </w:t>
      </w:r>
      <w:r w:rsidRPr="00087183">
        <w:rPr>
          <w:spacing w:val="0"/>
        </w:rPr>
        <w:tab/>
        <w:t>substantially responsive to the bidding document, and</w:t>
      </w:r>
    </w:p>
    <w:p w14:paraId="27F54810" w14:textId="77777777" w:rsidR="00087183" w:rsidRPr="00087183" w:rsidRDefault="00087183" w:rsidP="00087183">
      <w:pPr>
        <w:keepNext/>
        <w:keepLines/>
        <w:tabs>
          <w:tab w:val="left" w:pos="540"/>
        </w:tabs>
        <w:suppressAutoHyphens/>
        <w:ind w:left="540" w:right="-72" w:hanging="540"/>
        <w:jc w:val="both"/>
        <w:rPr>
          <w:rFonts w:ascii="Times New Roman" w:hAnsi="Times New Roman" w:cs="Times New Roman"/>
        </w:rPr>
      </w:pPr>
      <w:r w:rsidRPr="00087183">
        <w:rPr>
          <w:rFonts w:ascii="Times New Roman" w:hAnsi="Times New Roman" w:cs="Times New Roman"/>
        </w:rPr>
        <w:t xml:space="preserve">(b) </w:t>
      </w:r>
      <w:r w:rsidRPr="00087183">
        <w:rPr>
          <w:rFonts w:ascii="Times New Roman" w:hAnsi="Times New Roman" w:cs="Times New Roman"/>
        </w:rPr>
        <w:tab/>
        <w:t xml:space="preserve">the lowest evaluated cost. </w:t>
      </w:r>
    </w:p>
    <w:p w14:paraId="07DA645C" w14:textId="77777777" w:rsidR="00087183" w:rsidRPr="00087183" w:rsidRDefault="00087183" w:rsidP="00087183">
      <w:pPr>
        <w:pStyle w:val="HeaderEvaCriteria"/>
        <w:spacing w:after="240"/>
        <w:ind w:hanging="720"/>
        <w:rPr>
          <w:rFonts w:ascii="Times New Roman" w:hAnsi="Times New Roman"/>
        </w:rPr>
      </w:pPr>
      <w:r w:rsidRPr="00087183">
        <w:rPr>
          <w:rFonts w:ascii="Times New Roman" w:hAnsi="Times New Roman"/>
        </w:rPr>
        <w:br w:type="page"/>
      </w:r>
      <w:bookmarkStart w:id="566" w:name="_Toc442271827"/>
      <w:bookmarkStart w:id="567" w:name="_Toc25317482"/>
      <w:r w:rsidRPr="00087183">
        <w:rPr>
          <w:rFonts w:ascii="Times New Roman" w:hAnsi="Times New Roman"/>
        </w:rPr>
        <w:lastRenderedPageBreak/>
        <w:t>Evaluation</w:t>
      </w:r>
      <w:bookmarkEnd w:id="564"/>
      <w:bookmarkEnd w:id="566"/>
      <w:bookmarkEnd w:id="567"/>
    </w:p>
    <w:p w14:paraId="6048C907" w14:textId="77777777" w:rsidR="00087183" w:rsidRPr="00087183" w:rsidRDefault="00087183" w:rsidP="00087183">
      <w:pPr>
        <w:ind w:right="288"/>
        <w:jc w:val="both"/>
        <w:rPr>
          <w:rFonts w:ascii="Times New Roman" w:hAnsi="Times New Roman" w:cs="Times New Roman"/>
        </w:rPr>
      </w:pPr>
      <w:r w:rsidRPr="00087183">
        <w:rPr>
          <w:rFonts w:ascii="Times New Roman" w:hAnsi="Times New Roman" w:cs="Times New Roman"/>
        </w:rPr>
        <w:t>In addition to the criteria listed in ITB 35.2 (a) – (e) the following criteria shall apply:</w:t>
      </w:r>
    </w:p>
    <w:p w14:paraId="635506CE" w14:textId="77777777" w:rsidR="00087183" w:rsidRPr="00087183" w:rsidRDefault="00087183" w:rsidP="00087183">
      <w:pPr>
        <w:rPr>
          <w:rFonts w:ascii="Times New Roman" w:hAnsi="Times New Roman" w:cs="Times New Roman"/>
          <w:b/>
          <w:sz w:val="28"/>
          <w:szCs w:val="28"/>
        </w:rPr>
      </w:pPr>
      <w:bookmarkStart w:id="568" w:name="_Toc103401412"/>
      <w:bookmarkStart w:id="569" w:name="_Toc442271828"/>
      <w:bookmarkStart w:id="570" w:name="_Toc78774484"/>
      <w:bookmarkStart w:id="571" w:name="_Toc446329263"/>
      <w:r w:rsidRPr="00087183">
        <w:rPr>
          <w:rFonts w:ascii="Times New Roman" w:hAnsi="Times New Roman" w:cs="Times New Roman"/>
          <w:b/>
          <w:sz w:val="28"/>
          <w:szCs w:val="28"/>
        </w:rPr>
        <w:t>2.1</w:t>
      </w:r>
      <w:r w:rsidRPr="00087183">
        <w:rPr>
          <w:rFonts w:ascii="Times New Roman" w:hAnsi="Times New Roman" w:cs="Times New Roman"/>
          <w:b/>
          <w:sz w:val="28"/>
          <w:szCs w:val="28"/>
        </w:rPr>
        <w:tab/>
        <w:t>Adequacy of Technical Proposal</w:t>
      </w:r>
      <w:bookmarkEnd w:id="568"/>
      <w:bookmarkEnd w:id="569"/>
      <w:bookmarkEnd w:id="570"/>
      <w:bookmarkEnd w:id="571"/>
    </w:p>
    <w:p w14:paraId="4FF2F0F1" w14:textId="77777777" w:rsidR="00087183" w:rsidRPr="00087183" w:rsidRDefault="00087183" w:rsidP="00087183">
      <w:pPr>
        <w:rPr>
          <w:rFonts w:ascii="Times New Roman" w:hAnsi="Times New Roman" w:cs="Times New Roman"/>
        </w:rPr>
      </w:pPr>
    </w:p>
    <w:p w14:paraId="36121ACE" w14:textId="77777777" w:rsidR="00087183" w:rsidRPr="00087183" w:rsidRDefault="00087183" w:rsidP="00087183">
      <w:pPr>
        <w:pStyle w:val="Heading1"/>
        <w:spacing w:after="200"/>
        <w:ind w:left="0" w:right="288"/>
        <w:jc w:val="both"/>
        <w:rPr>
          <w:rFonts w:ascii="Times New Roman" w:hAnsi="Times New Roman" w:cs="Times New Roman"/>
          <w:b w:val="0"/>
          <w:sz w:val="24"/>
        </w:rPr>
      </w:pPr>
      <w:bookmarkStart w:id="572" w:name="_Toc448224292"/>
      <w:bookmarkStart w:id="573" w:name="_Toc432663733"/>
      <w:bookmarkStart w:id="574" w:name="_Toc103401413"/>
      <w:bookmarkStart w:id="575" w:name="_Toc433224164"/>
      <w:bookmarkStart w:id="576" w:name="_Toc435624906"/>
      <w:bookmarkStart w:id="577" w:name="_Toc440526080"/>
      <w:bookmarkStart w:id="578" w:name="_Toc435519271"/>
      <w:bookmarkStart w:id="579" w:name="_Toc101516509"/>
      <w:bookmarkStart w:id="580" w:name="_Toc432229735"/>
      <w:bookmarkStart w:id="581" w:name="_Toc78774485"/>
      <w:r w:rsidRPr="00087183">
        <w:rPr>
          <w:rFonts w:ascii="Times New Roman" w:hAnsi="Times New Roman" w:cs="Times New Roman"/>
          <w:b w:val="0"/>
          <w:sz w:val="24"/>
        </w:rPr>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Works’ Requirements.</w:t>
      </w:r>
      <w:bookmarkEnd w:id="572"/>
      <w:bookmarkEnd w:id="573"/>
      <w:bookmarkEnd w:id="574"/>
      <w:bookmarkEnd w:id="575"/>
      <w:bookmarkEnd w:id="576"/>
      <w:bookmarkEnd w:id="577"/>
      <w:bookmarkEnd w:id="578"/>
      <w:bookmarkEnd w:id="579"/>
      <w:bookmarkEnd w:id="580"/>
      <w:bookmarkEnd w:id="581"/>
    </w:p>
    <w:p w14:paraId="2A90D0C2" w14:textId="3162590C" w:rsidR="00087183" w:rsidRPr="00087183" w:rsidRDefault="00087183" w:rsidP="00087183">
      <w:pPr>
        <w:rPr>
          <w:rFonts w:ascii="Times New Roman" w:hAnsi="Times New Roman" w:cs="Times New Roman"/>
          <w:b/>
          <w:sz w:val="28"/>
          <w:szCs w:val="28"/>
        </w:rPr>
      </w:pPr>
      <w:bookmarkStart w:id="582" w:name="_Toc442271829"/>
      <w:bookmarkStart w:id="583" w:name="_Toc103401414"/>
      <w:bookmarkStart w:id="584" w:name="_Toc78774486"/>
      <w:r w:rsidRPr="00087183">
        <w:rPr>
          <w:rFonts w:ascii="Times New Roman" w:hAnsi="Times New Roman" w:cs="Times New Roman"/>
          <w:b/>
          <w:sz w:val="28"/>
          <w:szCs w:val="28"/>
        </w:rPr>
        <w:t>2.2</w:t>
      </w:r>
      <w:r w:rsidRPr="00087183">
        <w:rPr>
          <w:rFonts w:ascii="Times New Roman" w:hAnsi="Times New Roman" w:cs="Times New Roman"/>
          <w:b/>
          <w:sz w:val="28"/>
          <w:szCs w:val="28"/>
        </w:rPr>
        <w:tab/>
      </w:r>
      <w:bookmarkStart w:id="585" w:name="_Toc446329264"/>
      <w:r w:rsidRPr="00087183">
        <w:rPr>
          <w:rFonts w:ascii="Times New Roman" w:hAnsi="Times New Roman" w:cs="Times New Roman"/>
          <w:b/>
          <w:sz w:val="28"/>
          <w:szCs w:val="28"/>
        </w:rPr>
        <w:t>Multiple Contract</w:t>
      </w:r>
      <w:r w:rsidR="002D33C0">
        <w:rPr>
          <w:rFonts w:ascii="Times New Roman" w:hAnsi="Times New Roman" w:cs="Times New Roman"/>
          <w:b/>
          <w:sz w:val="28"/>
          <w:szCs w:val="28"/>
        </w:rPr>
        <w:t>s</w:t>
      </w:r>
      <w:bookmarkStart w:id="586" w:name="_Toc432229736"/>
      <w:bookmarkStart w:id="587" w:name="_Toc433224165"/>
      <w:bookmarkStart w:id="588" w:name="_Toc440526081"/>
      <w:bookmarkStart w:id="589" w:name="_Toc432663734"/>
      <w:bookmarkStart w:id="590" w:name="_Toc435519272"/>
      <w:bookmarkStart w:id="591" w:name="_Toc435624907"/>
      <w:bookmarkEnd w:id="582"/>
      <w:bookmarkEnd w:id="583"/>
      <w:bookmarkEnd w:id="584"/>
      <w:bookmarkEnd w:id="585"/>
    </w:p>
    <w:bookmarkEnd w:id="586"/>
    <w:bookmarkEnd w:id="587"/>
    <w:bookmarkEnd w:id="588"/>
    <w:bookmarkEnd w:id="589"/>
    <w:bookmarkEnd w:id="590"/>
    <w:bookmarkEnd w:id="591"/>
    <w:p w14:paraId="079B2532" w14:textId="6174472A" w:rsidR="00087183" w:rsidRPr="00087183" w:rsidRDefault="002D33C0" w:rsidP="00087183">
      <w:pPr>
        <w:tabs>
          <w:tab w:val="left" w:pos="1800"/>
        </w:tabs>
        <w:spacing w:after="180"/>
        <w:ind w:left="1800"/>
        <w:rPr>
          <w:rFonts w:ascii="Times New Roman" w:hAnsi="Times New Roman" w:cs="Times New Roman"/>
          <w:spacing w:val="-2"/>
        </w:rPr>
      </w:pPr>
      <w:r>
        <w:rPr>
          <w:rFonts w:ascii="Times New Roman" w:hAnsi="Times New Roman" w:cs="Times New Roman"/>
          <w:spacing w:val="-2"/>
        </w:rPr>
        <w:t xml:space="preserve">Not Applicable </w:t>
      </w:r>
    </w:p>
    <w:p w14:paraId="65EE94B3" w14:textId="77777777" w:rsidR="00087183" w:rsidRPr="00087183" w:rsidRDefault="00087183" w:rsidP="00087183">
      <w:pPr>
        <w:spacing w:after="120"/>
        <w:rPr>
          <w:rFonts w:ascii="Times New Roman" w:hAnsi="Times New Roman" w:cs="Times New Roman"/>
          <w:b/>
          <w:sz w:val="28"/>
          <w:szCs w:val="28"/>
        </w:rPr>
      </w:pPr>
    </w:p>
    <w:p w14:paraId="0CCB974F" w14:textId="77777777" w:rsidR="00087183" w:rsidRPr="00087183" w:rsidRDefault="00087183" w:rsidP="00087183">
      <w:pPr>
        <w:spacing w:after="120"/>
        <w:ind w:left="-180"/>
        <w:rPr>
          <w:rFonts w:ascii="Times New Roman" w:hAnsi="Times New Roman" w:cs="Times New Roman"/>
          <w:b/>
          <w:sz w:val="28"/>
          <w:szCs w:val="28"/>
        </w:rPr>
      </w:pPr>
      <w:bookmarkStart w:id="592" w:name="_Toc78774488"/>
      <w:bookmarkStart w:id="593" w:name="_Toc103401416"/>
      <w:bookmarkStart w:id="594" w:name="_Toc442271830"/>
      <w:bookmarkStart w:id="595" w:name="_Toc446329265"/>
      <w:r w:rsidRPr="00087183">
        <w:rPr>
          <w:rFonts w:ascii="Times New Roman" w:hAnsi="Times New Roman" w:cs="Times New Roman"/>
          <w:b/>
          <w:sz w:val="28"/>
          <w:szCs w:val="28"/>
        </w:rPr>
        <w:t>2.3</w:t>
      </w:r>
      <w:r w:rsidRPr="00087183">
        <w:rPr>
          <w:rFonts w:ascii="Times New Roman" w:hAnsi="Times New Roman" w:cs="Times New Roman"/>
          <w:b/>
          <w:sz w:val="28"/>
          <w:szCs w:val="28"/>
        </w:rPr>
        <w:tab/>
        <w:t>Alternative Completion Time</w:t>
      </w:r>
      <w:bookmarkEnd w:id="592"/>
      <w:bookmarkEnd w:id="593"/>
      <w:r w:rsidRPr="00087183">
        <w:rPr>
          <w:rFonts w:ascii="Times New Roman" w:hAnsi="Times New Roman" w:cs="Times New Roman"/>
          <w:b/>
          <w:sz w:val="28"/>
          <w:szCs w:val="28"/>
        </w:rPr>
        <w:t>s</w:t>
      </w:r>
      <w:bookmarkEnd w:id="594"/>
      <w:bookmarkEnd w:id="595"/>
    </w:p>
    <w:p w14:paraId="1AA04317" w14:textId="7C25201D" w:rsidR="00087183" w:rsidRPr="00087183" w:rsidRDefault="002D33C0" w:rsidP="00087183">
      <w:pPr>
        <w:pStyle w:val="ListParagraph1"/>
        <w:spacing w:after="200"/>
        <w:ind w:left="0"/>
        <w:rPr>
          <w:color w:val="000000" w:themeColor="text1"/>
        </w:rPr>
      </w:pPr>
      <w:r>
        <w:rPr>
          <w:color w:val="000000" w:themeColor="text1"/>
        </w:rPr>
        <w:t xml:space="preserve">Not Applicable </w:t>
      </w:r>
    </w:p>
    <w:p w14:paraId="113A981C" w14:textId="77777777" w:rsidR="00087183" w:rsidRPr="00087183" w:rsidRDefault="00087183" w:rsidP="00087183">
      <w:pPr>
        <w:contextualSpacing/>
        <w:rPr>
          <w:rFonts w:ascii="Times New Roman" w:hAnsi="Times New Roman" w:cs="Times New Roman"/>
        </w:rPr>
      </w:pPr>
    </w:p>
    <w:p w14:paraId="0FEA19FB" w14:textId="77777777" w:rsidR="00087183" w:rsidRPr="00087183" w:rsidRDefault="00087183" w:rsidP="00087183">
      <w:pPr>
        <w:contextualSpacing/>
        <w:rPr>
          <w:rFonts w:ascii="Times New Roman" w:hAnsi="Times New Roman" w:cs="Times New Roman"/>
        </w:rPr>
      </w:pPr>
    </w:p>
    <w:p w14:paraId="22F36151" w14:textId="77777777" w:rsidR="00087183" w:rsidRPr="00087183" w:rsidRDefault="00087183" w:rsidP="00087183">
      <w:pPr>
        <w:spacing w:after="120"/>
        <w:ind w:left="-180"/>
        <w:rPr>
          <w:rFonts w:ascii="Times New Roman" w:hAnsi="Times New Roman" w:cs="Times New Roman"/>
          <w:b/>
          <w:sz w:val="28"/>
          <w:szCs w:val="28"/>
        </w:rPr>
      </w:pPr>
      <w:bookmarkStart w:id="596" w:name="_Toc442363504"/>
      <w:bookmarkStart w:id="597" w:name="_Toc446329266"/>
      <w:bookmarkStart w:id="598" w:name="_Toc442262963"/>
      <w:bookmarkStart w:id="599" w:name="_Toc442271831"/>
      <w:bookmarkStart w:id="600" w:name="_Toc103401418"/>
      <w:bookmarkStart w:id="601" w:name="_Toc78774490"/>
      <w:bookmarkEnd w:id="596"/>
      <w:r w:rsidRPr="00087183">
        <w:rPr>
          <w:rFonts w:ascii="Times New Roman" w:hAnsi="Times New Roman" w:cs="Times New Roman"/>
          <w:b/>
          <w:sz w:val="28"/>
          <w:szCs w:val="28"/>
        </w:rPr>
        <w:t>2.4</w:t>
      </w:r>
      <w:r w:rsidRPr="00087183">
        <w:rPr>
          <w:rFonts w:ascii="Times New Roman" w:hAnsi="Times New Roman" w:cs="Times New Roman"/>
          <w:b/>
          <w:sz w:val="28"/>
          <w:szCs w:val="28"/>
        </w:rPr>
        <w:tab/>
        <w:t>Sustainable procurement</w:t>
      </w:r>
      <w:bookmarkEnd w:id="597"/>
      <w:bookmarkEnd w:id="598"/>
    </w:p>
    <w:bookmarkEnd w:id="599"/>
    <w:bookmarkEnd w:id="600"/>
    <w:bookmarkEnd w:id="601"/>
    <w:p w14:paraId="232025E9" w14:textId="6E3D332C" w:rsidR="00087183" w:rsidRPr="00087183" w:rsidRDefault="002D33C0" w:rsidP="00087183">
      <w:pPr>
        <w:pStyle w:val="ListParagraph1"/>
        <w:spacing w:after="200"/>
        <w:ind w:left="0"/>
        <w:rPr>
          <w:color w:val="000000" w:themeColor="text1"/>
        </w:rPr>
      </w:pPr>
      <w:r>
        <w:rPr>
          <w:color w:val="000000" w:themeColor="text1"/>
        </w:rPr>
        <w:t>Not Applicable</w:t>
      </w:r>
    </w:p>
    <w:p w14:paraId="235B1438" w14:textId="77777777" w:rsidR="00087183" w:rsidRPr="00087183" w:rsidRDefault="00087183" w:rsidP="00087183">
      <w:pPr>
        <w:pStyle w:val="S3-Heading2"/>
        <w:ind w:left="0"/>
        <w:contextualSpacing/>
      </w:pPr>
    </w:p>
    <w:p w14:paraId="00526FC8" w14:textId="62224042" w:rsidR="00087183" w:rsidRPr="00087183" w:rsidRDefault="00087183" w:rsidP="002D33C0">
      <w:pPr>
        <w:spacing w:after="120"/>
        <w:ind w:left="-180"/>
        <w:rPr>
          <w:rFonts w:ascii="Times New Roman" w:hAnsi="Times New Roman" w:cs="Times New Roman"/>
          <w:b/>
          <w:sz w:val="28"/>
          <w:szCs w:val="28"/>
        </w:rPr>
      </w:pPr>
      <w:bookmarkStart w:id="602" w:name="_Toc446329267"/>
      <w:r w:rsidRPr="00087183">
        <w:rPr>
          <w:rFonts w:ascii="Times New Roman" w:hAnsi="Times New Roman" w:cs="Times New Roman"/>
          <w:b/>
          <w:sz w:val="28"/>
          <w:szCs w:val="28"/>
        </w:rPr>
        <w:t>2.5</w:t>
      </w:r>
      <w:r w:rsidRPr="00087183">
        <w:rPr>
          <w:rFonts w:ascii="Times New Roman" w:hAnsi="Times New Roman" w:cs="Times New Roman"/>
          <w:b/>
          <w:sz w:val="28"/>
          <w:szCs w:val="28"/>
        </w:rPr>
        <w:tab/>
        <w:t>Alternative Technical Solutions for specified parts of Works</w:t>
      </w:r>
      <w:bookmarkStart w:id="603" w:name="_Toc432229738"/>
      <w:bookmarkStart w:id="604" w:name="_Toc435519274"/>
      <w:bookmarkStart w:id="605" w:name="_Toc432663736"/>
      <w:bookmarkStart w:id="606" w:name="_Toc435533461"/>
      <w:bookmarkStart w:id="607" w:name="_Toc433224167"/>
      <w:bookmarkStart w:id="608" w:name="_Toc78774491"/>
      <w:bookmarkStart w:id="609" w:name="_Toc101516515"/>
      <w:bookmarkStart w:id="610" w:name="_Toc103401419"/>
      <w:bookmarkEnd w:id="602"/>
    </w:p>
    <w:bookmarkEnd w:id="603"/>
    <w:bookmarkEnd w:id="604"/>
    <w:bookmarkEnd w:id="605"/>
    <w:bookmarkEnd w:id="606"/>
    <w:bookmarkEnd w:id="607"/>
    <w:bookmarkEnd w:id="608"/>
    <w:bookmarkEnd w:id="609"/>
    <w:bookmarkEnd w:id="610"/>
    <w:p w14:paraId="3EDD34F8" w14:textId="3B764C86" w:rsidR="00087183" w:rsidRPr="00087183" w:rsidRDefault="002D33C0" w:rsidP="00087183">
      <w:pPr>
        <w:contextualSpacing/>
        <w:rPr>
          <w:rFonts w:ascii="Times New Roman" w:hAnsi="Times New Roman" w:cs="Times New Roman"/>
          <w:color w:val="000000" w:themeColor="text1"/>
        </w:rPr>
      </w:pPr>
      <w:r>
        <w:rPr>
          <w:rFonts w:ascii="Times New Roman" w:hAnsi="Times New Roman" w:cs="Times New Roman"/>
        </w:rPr>
        <w:t xml:space="preserve">Not Applicable </w:t>
      </w:r>
    </w:p>
    <w:p w14:paraId="4745F69E" w14:textId="77777777" w:rsidR="00087183" w:rsidRPr="00087183" w:rsidRDefault="00087183" w:rsidP="00087183">
      <w:pPr>
        <w:contextualSpacing/>
        <w:rPr>
          <w:rFonts w:ascii="Times New Roman" w:hAnsi="Times New Roman" w:cs="Times New Roman"/>
          <w:color w:val="000000" w:themeColor="text1"/>
        </w:rPr>
      </w:pPr>
    </w:p>
    <w:p w14:paraId="6212F425" w14:textId="77777777" w:rsidR="00087183" w:rsidRPr="00087183" w:rsidRDefault="00087183" w:rsidP="00087183">
      <w:pPr>
        <w:rPr>
          <w:rFonts w:ascii="Times New Roman" w:hAnsi="Times New Roman" w:cs="Times New Roman"/>
          <w:b/>
          <w:sz w:val="28"/>
          <w:szCs w:val="28"/>
        </w:rPr>
      </w:pPr>
      <w:bookmarkStart w:id="611" w:name="_Toc446329268"/>
      <w:bookmarkStart w:id="612" w:name="_Toc442271832"/>
      <w:r w:rsidRPr="00087183">
        <w:rPr>
          <w:rFonts w:ascii="Times New Roman" w:hAnsi="Times New Roman" w:cs="Times New Roman"/>
          <w:b/>
          <w:sz w:val="28"/>
          <w:szCs w:val="28"/>
        </w:rPr>
        <w:t>2.6</w:t>
      </w:r>
      <w:r w:rsidRPr="00087183">
        <w:rPr>
          <w:rFonts w:ascii="Times New Roman" w:hAnsi="Times New Roman" w:cs="Times New Roman"/>
          <w:b/>
          <w:sz w:val="28"/>
          <w:szCs w:val="28"/>
        </w:rPr>
        <w:tab/>
        <w:t>Specialized Subcontractors</w:t>
      </w:r>
      <w:bookmarkEnd w:id="611"/>
      <w:bookmarkEnd w:id="612"/>
    </w:p>
    <w:p w14:paraId="0C2D2D1A" w14:textId="77777777" w:rsidR="00087183" w:rsidRPr="00087183" w:rsidRDefault="00087183" w:rsidP="00087183">
      <w:pPr>
        <w:contextualSpacing/>
        <w:jc w:val="both"/>
        <w:rPr>
          <w:rFonts w:ascii="Times New Roman" w:hAnsi="Times New Roman" w:cs="Times New Roman"/>
          <w:b/>
          <w:sz w:val="28"/>
          <w:szCs w:val="28"/>
        </w:rPr>
      </w:pPr>
    </w:p>
    <w:p w14:paraId="3C27E303" w14:textId="121B70FE" w:rsidR="00087183" w:rsidRPr="00087183" w:rsidRDefault="002D33C0" w:rsidP="00087183">
      <w:pPr>
        <w:tabs>
          <w:tab w:val="left" w:pos="993"/>
          <w:tab w:val="left" w:pos="1710"/>
        </w:tabs>
        <w:spacing w:before="240" w:after="120"/>
        <w:ind w:left="90" w:firstLine="3"/>
        <w:rPr>
          <w:rFonts w:ascii="Times New Roman" w:hAnsi="Times New Roman" w:cs="Times New Roman"/>
          <w:bCs/>
          <w:color w:val="000000" w:themeColor="text1"/>
        </w:rPr>
      </w:pPr>
      <w:r>
        <w:rPr>
          <w:rFonts w:ascii="Times New Roman" w:hAnsi="Times New Roman" w:cs="Times New Roman"/>
          <w:bCs/>
          <w:color w:val="000000" w:themeColor="text1"/>
        </w:rPr>
        <w:t xml:space="preserve">Not Applicable </w:t>
      </w:r>
    </w:p>
    <w:p w14:paraId="71246AED" w14:textId="77777777" w:rsidR="00087183" w:rsidRPr="00087183" w:rsidRDefault="00087183" w:rsidP="00087183">
      <w:pPr>
        <w:jc w:val="both"/>
        <w:rPr>
          <w:rFonts w:ascii="Times New Roman" w:hAnsi="Times New Roman" w:cs="Times New Roman"/>
          <w:i/>
        </w:rPr>
      </w:pPr>
    </w:p>
    <w:p w14:paraId="1D26FCDD" w14:textId="77777777" w:rsidR="00087183" w:rsidRPr="00087183" w:rsidRDefault="00087183" w:rsidP="00087183">
      <w:pPr>
        <w:jc w:val="both"/>
        <w:rPr>
          <w:rFonts w:ascii="Times New Roman" w:hAnsi="Times New Roman" w:cs="Times New Roman"/>
          <w:i/>
        </w:rPr>
        <w:sectPr w:rsidR="00087183" w:rsidRPr="00087183" w:rsidSect="00A569D2">
          <w:headerReference w:type="even" r:id="rId32"/>
          <w:headerReference w:type="default" r:id="rId33"/>
          <w:footerReference w:type="even" r:id="rId34"/>
          <w:footerReference w:type="default" r:id="rId35"/>
          <w:headerReference w:type="first" r:id="rId36"/>
          <w:type w:val="oddPage"/>
          <w:pgSz w:w="12240" w:h="15840"/>
          <w:pgMar w:top="1440" w:right="1440" w:bottom="1440" w:left="1800" w:header="720" w:footer="720" w:gutter="0"/>
          <w:cols w:space="720"/>
          <w:titlePg/>
        </w:sectPr>
      </w:pPr>
    </w:p>
    <w:p w14:paraId="7BBF5A03" w14:textId="77777777" w:rsidR="00087183" w:rsidRPr="00087183" w:rsidRDefault="00087183" w:rsidP="00087183">
      <w:pPr>
        <w:pStyle w:val="HeaderEvaCriteria"/>
        <w:spacing w:after="240"/>
        <w:ind w:hanging="720"/>
        <w:rPr>
          <w:rFonts w:ascii="Times New Roman" w:hAnsi="Times New Roman"/>
        </w:rPr>
      </w:pPr>
      <w:bookmarkStart w:id="613" w:name="_Toc25317483"/>
      <w:bookmarkStart w:id="614" w:name="_Toc103401422"/>
      <w:bookmarkStart w:id="615" w:name="_Toc442271833"/>
      <w:r w:rsidRPr="00087183">
        <w:rPr>
          <w:rFonts w:ascii="Times New Roman" w:hAnsi="Times New Roman"/>
        </w:rPr>
        <w:lastRenderedPageBreak/>
        <w:t>Qualification</w:t>
      </w:r>
      <w:bookmarkEnd w:id="613"/>
      <w:bookmarkEnd w:id="614"/>
      <w:bookmarkEnd w:id="615"/>
    </w:p>
    <w:tbl>
      <w:tblPr>
        <w:tblW w:w="4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836"/>
        <w:gridCol w:w="1945"/>
        <w:gridCol w:w="14"/>
        <w:gridCol w:w="1508"/>
        <w:gridCol w:w="1532"/>
        <w:gridCol w:w="1414"/>
        <w:gridCol w:w="1203"/>
        <w:gridCol w:w="8"/>
        <w:gridCol w:w="1931"/>
      </w:tblGrid>
      <w:tr w:rsidR="005071CC" w:rsidRPr="00087183" w14:paraId="3CC21F52" w14:textId="77777777" w:rsidTr="005071CC">
        <w:trPr>
          <w:tblHeader/>
        </w:trPr>
        <w:tc>
          <w:tcPr>
            <w:tcW w:w="1851" w:type="pct"/>
            <w:gridSpan w:val="3"/>
            <w:shd w:val="clear" w:color="auto" w:fill="000000"/>
          </w:tcPr>
          <w:p w14:paraId="76ED19FA" w14:textId="77777777" w:rsidR="00087183" w:rsidRPr="00087183" w:rsidRDefault="00087183" w:rsidP="00087183">
            <w:pPr>
              <w:pStyle w:val="Style11"/>
              <w:tabs>
                <w:tab w:val="left" w:leader="dot" w:pos="8424"/>
              </w:tabs>
              <w:spacing w:before="120" w:after="120" w:line="240" w:lineRule="auto"/>
              <w:jc w:val="center"/>
              <w:rPr>
                <w:b/>
                <w:sz w:val="20"/>
              </w:rPr>
            </w:pPr>
            <w:r w:rsidRPr="00087183">
              <w:rPr>
                <w:b/>
                <w:sz w:val="20"/>
              </w:rPr>
              <w:t>Eligibility and Qualification Criteria</w:t>
            </w:r>
          </w:p>
        </w:tc>
        <w:tc>
          <w:tcPr>
            <w:tcW w:w="2347" w:type="pct"/>
            <w:gridSpan w:val="5"/>
            <w:shd w:val="clear" w:color="auto" w:fill="000000"/>
          </w:tcPr>
          <w:p w14:paraId="010A7373" w14:textId="77777777" w:rsidR="00087183" w:rsidRPr="00087183" w:rsidRDefault="00087183" w:rsidP="00087183">
            <w:pPr>
              <w:pStyle w:val="Style11"/>
              <w:tabs>
                <w:tab w:val="left" w:leader="dot" w:pos="8424"/>
              </w:tabs>
              <w:spacing w:before="120" w:after="120" w:line="240" w:lineRule="auto"/>
              <w:jc w:val="center"/>
              <w:rPr>
                <w:b/>
                <w:sz w:val="20"/>
              </w:rPr>
            </w:pPr>
            <w:r w:rsidRPr="00087183">
              <w:rPr>
                <w:b/>
                <w:sz w:val="20"/>
              </w:rPr>
              <w:t>Compliance Requirements</w:t>
            </w:r>
          </w:p>
        </w:tc>
        <w:tc>
          <w:tcPr>
            <w:tcW w:w="797" w:type="pct"/>
            <w:gridSpan w:val="2"/>
            <w:shd w:val="clear" w:color="auto" w:fill="000000"/>
          </w:tcPr>
          <w:p w14:paraId="08FBBE59" w14:textId="77777777" w:rsidR="00087183" w:rsidRPr="00087183" w:rsidRDefault="00087183" w:rsidP="00087183">
            <w:pPr>
              <w:pStyle w:val="Style11"/>
              <w:tabs>
                <w:tab w:val="left" w:leader="dot" w:pos="8424"/>
              </w:tabs>
              <w:spacing w:before="120" w:after="120" w:line="240" w:lineRule="auto"/>
              <w:jc w:val="center"/>
              <w:rPr>
                <w:b/>
                <w:sz w:val="20"/>
              </w:rPr>
            </w:pPr>
            <w:r w:rsidRPr="00087183">
              <w:rPr>
                <w:b/>
                <w:sz w:val="20"/>
              </w:rPr>
              <w:t>Documentation</w:t>
            </w:r>
          </w:p>
        </w:tc>
      </w:tr>
      <w:tr w:rsidR="005071CC" w:rsidRPr="00087183" w14:paraId="6A0D86A1" w14:textId="77777777" w:rsidTr="005071CC">
        <w:trPr>
          <w:tblHeader/>
        </w:trPr>
        <w:tc>
          <w:tcPr>
            <w:tcW w:w="286" w:type="pct"/>
            <w:vMerge w:val="restart"/>
            <w:shd w:val="clear" w:color="auto" w:fill="D9D9D9" w:themeFill="background1" w:themeFillShade="D9"/>
          </w:tcPr>
          <w:p w14:paraId="7E385A99" w14:textId="77777777" w:rsidR="00087183" w:rsidRPr="00087183" w:rsidRDefault="00087183" w:rsidP="00087183">
            <w:pPr>
              <w:pStyle w:val="Style11"/>
              <w:tabs>
                <w:tab w:val="left" w:leader="dot" w:pos="8424"/>
              </w:tabs>
              <w:jc w:val="center"/>
              <w:rPr>
                <w:b/>
                <w:sz w:val="20"/>
              </w:rPr>
            </w:pPr>
            <w:r w:rsidRPr="00087183">
              <w:rPr>
                <w:b/>
                <w:sz w:val="18"/>
              </w:rPr>
              <w:t>No.</w:t>
            </w:r>
          </w:p>
        </w:tc>
        <w:tc>
          <w:tcPr>
            <w:tcW w:w="760" w:type="pct"/>
            <w:vMerge w:val="restart"/>
            <w:shd w:val="clear" w:color="auto" w:fill="D9D9D9" w:themeFill="background1" w:themeFillShade="D9"/>
          </w:tcPr>
          <w:p w14:paraId="52F8A4F4" w14:textId="77777777" w:rsidR="00087183" w:rsidRPr="00087183" w:rsidRDefault="00087183" w:rsidP="00087183">
            <w:pPr>
              <w:pStyle w:val="Style11"/>
              <w:tabs>
                <w:tab w:val="left" w:leader="dot" w:pos="8424"/>
              </w:tabs>
              <w:jc w:val="center"/>
              <w:rPr>
                <w:b/>
                <w:sz w:val="20"/>
              </w:rPr>
            </w:pPr>
            <w:r w:rsidRPr="00087183">
              <w:rPr>
                <w:b/>
                <w:sz w:val="20"/>
              </w:rPr>
              <w:t>Subject</w:t>
            </w:r>
          </w:p>
        </w:tc>
        <w:tc>
          <w:tcPr>
            <w:tcW w:w="811" w:type="pct"/>
            <w:gridSpan w:val="2"/>
            <w:vMerge w:val="restart"/>
            <w:shd w:val="clear" w:color="auto" w:fill="D9D9D9" w:themeFill="background1" w:themeFillShade="D9"/>
          </w:tcPr>
          <w:p w14:paraId="27DD0AC5" w14:textId="77777777" w:rsidR="00087183" w:rsidRPr="00087183" w:rsidRDefault="00087183" w:rsidP="00087183">
            <w:pPr>
              <w:pStyle w:val="Style11"/>
              <w:tabs>
                <w:tab w:val="left" w:leader="dot" w:pos="8424"/>
              </w:tabs>
              <w:jc w:val="center"/>
              <w:rPr>
                <w:b/>
                <w:sz w:val="20"/>
              </w:rPr>
            </w:pPr>
            <w:r w:rsidRPr="00087183">
              <w:rPr>
                <w:b/>
                <w:sz w:val="20"/>
              </w:rPr>
              <w:t>Requirement</w:t>
            </w:r>
          </w:p>
        </w:tc>
        <w:tc>
          <w:tcPr>
            <w:tcW w:w="624" w:type="pct"/>
            <w:vMerge w:val="restart"/>
            <w:shd w:val="clear" w:color="auto" w:fill="D9D9D9" w:themeFill="background1" w:themeFillShade="D9"/>
          </w:tcPr>
          <w:p w14:paraId="65F2F125" w14:textId="77777777" w:rsidR="00087183" w:rsidRPr="00087183" w:rsidRDefault="00087183" w:rsidP="00087183">
            <w:pPr>
              <w:pStyle w:val="Style11"/>
              <w:tabs>
                <w:tab w:val="left" w:leader="dot" w:pos="8424"/>
              </w:tabs>
              <w:jc w:val="center"/>
              <w:rPr>
                <w:b/>
                <w:sz w:val="20"/>
              </w:rPr>
            </w:pPr>
            <w:r w:rsidRPr="00087183">
              <w:rPr>
                <w:b/>
                <w:sz w:val="20"/>
              </w:rPr>
              <w:t>Single Entity</w:t>
            </w:r>
          </w:p>
        </w:tc>
        <w:tc>
          <w:tcPr>
            <w:tcW w:w="1720" w:type="pct"/>
            <w:gridSpan w:val="4"/>
            <w:shd w:val="clear" w:color="auto" w:fill="D9D9D9" w:themeFill="background1" w:themeFillShade="D9"/>
          </w:tcPr>
          <w:p w14:paraId="341A0085" w14:textId="77777777" w:rsidR="00087183" w:rsidRPr="00087183" w:rsidRDefault="00087183" w:rsidP="00087183">
            <w:pPr>
              <w:pStyle w:val="Style11"/>
              <w:tabs>
                <w:tab w:val="left" w:leader="dot" w:pos="8424"/>
              </w:tabs>
              <w:spacing w:line="240" w:lineRule="auto"/>
              <w:jc w:val="center"/>
              <w:rPr>
                <w:b/>
                <w:sz w:val="20"/>
              </w:rPr>
            </w:pPr>
            <w:r w:rsidRPr="00087183">
              <w:rPr>
                <w:b/>
                <w:sz w:val="20"/>
              </w:rPr>
              <w:t>Joint Venture (existing or intended)</w:t>
            </w:r>
          </w:p>
        </w:tc>
        <w:tc>
          <w:tcPr>
            <w:tcW w:w="794" w:type="pct"/>
            <w:shd w:val="clear" w:color="auto" w:fill="D9D9D9" w:themeFill="background1" w:themeFillShade="D9"/>
          </w:tcPr>
          <w:p w14:paraId="6492AD41" w14:textId="77777777" w:rsidR="00087183" w:rsidRPr="00087183" w:rsidRDefault="00087183" w:rsidP="00087183">
            <w:pPr>
              <w:pStyle w:val="Style11"/>
              <w:tabs>
                <w:tab w:val="left" w:leader="dot" w:pos="8424"/>
              </w:tabs>
              <w:jc w:val="center"/>
              <w:rPr>
                <w:b/>
                <w:sz w:val="20"/>
              </w:rPr>
            </w:pPr>
            <w:r w:rsidRPr="00087183">
              <w:rPr>
                <w:b/>
                <w:sz w:val="20"/>
              </w:rPr>
              <w:t>Submission Requirements</w:t>
            </w:r>
          </w:p>
        </w:tc>
      </w:tr>
      <w:tr w:rsidR="005071CC" w:rsidRPr="00087183" w14:paraId="6E2C2A71" w14:textId="77777777" w:rsidTr="005071CC">
        <w:trPr>
          <w:tblHeader/>
        </w:trPr>
        <w:tc>
          <w:tcPr>
            <w:tcW w:w="286" w:type="pct"/>
            <w:vMerge/>
          </w:tcPr>
          <w:p w14:paraId="23F2BD89" w14:textId="77777777" w:rsidR="00087183" w:rsidRPr="00087183" w:rsidRDefault="00087183" w:rsidP="00087183">
            <w:pPr>
              <w:pStyle w:val="Style11"/>
              <w:tabs>
                <w:tab w:val="left" w:leader="dot" w:pos="8424"/>
              </w:tabs>
              <w:spacing w:line="240" w:lineRule="auto"/>
              <w:jc w:val="center"/>
              <w:rPr>
                <w:b/>
                <w:sz w:val="20"/>
              </w:rPr>
            </w:pPr>
          </w:p>
        </w:tc>
        <w:tc>
          <w:tcPr>
            <w:tcW w:w="760" w:type="pct"/>
            <w:vMerge/>
          </w:tcPr>
          <w:p w14:paraId="325DEB97" w14:textId="77777777" w:rsidR="00087183" w:rsidRPr="00087183" w:rsidRDefault="00087183" w:rsidP="00087183">
            <w:pPr>
              <w:pStyle w:val="Style11"/>
              <w:tabs>
                <w:tab w:val="left" w:leader="dot" w:pos="8424"/>
              </w:tabs>
              <w:spacing w:line="240" w:lineRule="auto"/>
              <w:jc w:val="center"/>
              <w:rPr>
                <w:b/>
                <w:sz w:val="20"/>
              </w:rPr>
            </w:pPr>
          </w:p>
        </w:tc>
        <w:tc>
          <w:tcPr>
            <w:tcW w:w="811" w:type="pct"/>
            <w:gridSpan w:val="2"/>
            <w:vMerge/>
          </w:tcPr>
          <w:p w14:paraId="5823C9E2" w14:textId="77777777" w:rsidR="00087183" w:rsidRPr="00087183" w:rsidRDefault="00087183" w:rsidP="00087183">
            <w:pPr>
              <w:pStyle w:val="Style11"/>
              <w:tabs>
                <w:tab w:val="left" w:leader="dot" w:pos="8424"/>
              </w:tabs>
              <w:spacing w:line="240" w:lineRule="auto"/>
              <w:jc w:val="center"/>
              <w:rPr>
                <w:b/>
                <w:sz w:val="20"/>
              </w:rPr>
            </w:pPr>
          </w:p>
        </w:tc>
        <w:tc>
          <w:tcPr>
            <w:tcW w:w="624" w:type="pct"/>
            <w:vMerge/>
          </w:tcPr>
          <w:p w14:paraId="7004CE9F" w14:textId="77777777" w:rsidR="00087183" w:rsidRPr="00087183" w:rsidRDefault="00087183" w:rsidP="00087183">
            <w:pPr>
              <w:pStyle w:val="Style11"/>
              <w:tabs>
                <w:tab w:val="left" w:leader="dot" w:pos="8424"/>
              </w:tabs>
              <w:spacing w:line="240" w:lineRule="auto"/>
              <w:jc w:val="center"/>
              <w:rPr>
                <w:b/>
                <w:sz w:val="20"/>
              </w:rPr>
            </w:pPr>
          </w:p>
        </w:tc>
        <w:tc>
          <w:tcPr>
            <w:tcW w:w="634" w:type="pct"/>
            <w:shd w:val="clear" w:color="auto" w:fill="D9D9D9" w:themeFill="background1" w:themeFillShade="D9"/>
          </w:tcPr>
          <w:p w14:paraId="03779CB5" w14:textId="77777777" w:rsidR="00087183" w:rsidRPr="00087183" w:rsidRDefault="00087183" w:rsidP="00087183">
            <w:pPr>
              <w:pStyle w:val="Style11"/>
              <w:tabs>
                <w:tab w:val="left" w:leader="dot" w:pos="8424"/>
              </w:tabs>
              <w:spacing w:line="240" w:lineRule="auto"/>
              <w:jc w:val="center"/>
              <w:rPr>
                <w:b/>
                <w:sz w:val="20"/>
              </w:rPr>
            </w:pPr>
            <w:r w:rsidRPr="00087183">
              <w:rPr>
                <w:b/>
                <w:sz w:val="20"/>
              </w:rPr>
              <w:t>All members Combined</w:t>
            </w:r>
          </w:p>
        </w:tc>
        <w:tc>
          <w:tcPr>
            <w:tcW w:w="585" w:type="pct"/>
            <w:shd w:val="clear" w:color="auto" w:fill="D9D9D9" w:themeFill="background1" w:themeFillShade="D9"/>
          </w:tcPr>
          <w:p w14:paraId="1EC37172" w14:textId="77777777" w:rsidR="00087183" w:rsidRPr="00087183" w:rsidRDefault="00087183" w:rsidP="00087183">
            <w:pPr>
              <w:pStyle w:val="Style11"/>
              <w:tabs>
                <w:tab w:val="left" w:leader="dot" w:pos="8424"/>
              </w:tabs>
              <w:spacing w:line="240" w:lineRule="auto"/>
              <w:jc w:val="center"/>
              <w:rPr>
                <w:b/>
                <w:sz w:val="20"/>
              </w:rPr>
            </w:pPr>
            <w:r w:rsidRPr="00087183">
              <w:rPr>
                <w:b/>
                <w:sz w:val="20"/>
              </w:rPr>
              <w:t>Each Member</w:t>
            </w:r>
          </w:p>
        </w:tc>
        <w:tc>
          <w:tcPr>
            <w:tcW w:w="500" w:type="pct"/>
            <w:gridSpan w:val="2"/>
            <w:shd w:val="clear" w:color="auto" w:fill="D9D9D9" w:themeFill="background1" w:themeFillShade="D9"/>
          </w:tcPr>
          <w:p w14:paraId="4AE3E3E7" w14:textId="77777777" w:rsidR="00087183" w:rsidRPr="00087183" w:rsidRDefault="00087183" w:rsidP="00087183">
            <w:pPr>
              <w:pStyle w:val="Style11"/>
              <w:tabs>
                <w:tab w:val="left" w:leader="dot" w:pos="8424"/>
              </w:tabs>
              <w:spacing w:line="240" w:lineRule="auto"/>
              <w:jc w:val="center"/>
              <w:rPr>
                <w:b/>
                <w:sz w:val="20"/>
              </w:rPr>
            </w:pPr>
            <w:r w:rsidRPr="00087183">
              <w:rPr>
                <w:b/>
                <w:sz w:val="20"/>
              </w:rPr>
              <w:t>At least</w:t>
            </w:r>
            <w:r w:rsidRPr="00087183">
              <w:rPr>
                <w:b/>
                <w:sz w:val="20"/>
                <w:szCs w:val="22"/>
              </w:rPr>
              <w:t xml:space="preserve"> one</w:t>
            </w:r>
            <w:r w:rsidRPr="00087183">
              <w:rPr>
                <w:b/>
                <w:sz w:val="20"/>
              </w:rPr>
              <w:t xml:space="preserve"> Member</w:t>
            </w:r>
          </w:p>
        </w:tc>
        <w:tc>
          <w:tcPr>
            <w:tcW w:w="794" w:type="pct"/>
          </w:tcPr>
          <w:p w14:paraId="23AAE551" w14:textId="77777777" w:rsidR="00087183" w:rsidRPr="00087183" w:rsidRDefault="00087183" w:rsidP="00087183">
            <w:pPr>
              <w:pStyle w:val="Style11"/>
              <w:tabs>
                <w:tab w:val="left" w:leader="dot" w:pos="8424"/>
              </w:tabs>
              <w:spacing w:line="240" w:lineRule="auto"/>
              <w:jc w:val="center"/>
              <w:rPr>
                <w:b/>
                <w:sz w:val="20"/>
              </w:rPr>
            </w:pPr>
          </w:p>
        </w:tc>
      </w:tr>
      <w:tr w:rsidR="005071CC" w:rsidRPr="00087183" w14:paraId="5561FBEA" w14:textId="77777777" w:rsidTr="005071CC">
        <w:tc>
          <w:tcPr>
            <w:tcW w:w="4995" w:type="pct"/>
            <w:gridSpan w:val="10"/>
            <w:shd w:val="clear" w:color="auto" w:fill="7F7F7F" w:themeFill="text1" w:themeFillTint="80"/>
          </w:tcPr>
          <w:p w14:paraId="2F651EF9" w14:textId="77777777" w:rsidR="00087183" w:rsidRPr="00087183" w:rsidRDefault="00087183" w:rsidP="00087183">
            <w:pPr>
              <w:pStyle w:val="Style11"/>
              <w:tabs>
                <w:tab w:val="left" w:leader="dot" w:pos="8424"/>
              </w:tabs>
              <w:spacing w:line="240" w:lineRule="auto"/>
              <w:rPr>
                <w:color w:val="FFFFFF" w:themeColor="background1"/>
              </w:rPr>
            </w:pPr>
            <w:bookmarkStart w:id="616" w:name="_Toc446329270"/>
            <w:r w:rsidRPr="00087183">
              <w:rPr>
                <w:b/>
                <w:color w:val="FFFFFF" w:themeColor="background1"/>
                <w:sz w:val="20"/>
              </w:rPr>
              <w:t>1. Eligibility</w:t>
            </w:r>
            <w:bookmarkEnd w:id="616"/>
          </w:p>
        </w:tc>
      </w:tr>
      <w:tr w:rsidR="005071CC" w:rsidRPr="00087183" w14:paraId="57682879" w14:textId="77777777" w:rsidTr="005071CC">
        <w:tc>
          <w:tcPr>
            <w:tcW w:w="286" w:type="pct"/>
          </w:tcPr>
          <w:p w14:paraId="2B0A2876" w14:textId="77777777" w:rsidR="00087183" w:rsidRPr="00087183" w:rsidRDefault="00087183" w:rsidP="00087183">
            <w:pPr>
              <w:pStyle w:val="Style11"/>
              <w:tabs>
                <w:tab w:val="left" w:leader="dot" w:pos="8424"/>
              </w:tabs>
              <w:spacing w:line="240" w:lineRule="auto"/>
              <w:rPr>
                <w:sz w:val="20"/>
              </w:rPr>
            </w:pPr>
            <w:r w:rsidRPr="00087183">
              <w:rPr>
                <w:sz w:val="20"/>
              </w:rPr>
              <w:t>1.1</w:t>
            </w:r>
          </w:p>
        </w:tc>
        <w:tc>
          <w:tcPr>
            <w:tcW w:w="760" w:type="pct"/>
          </w:tcPr>
          <w:p w14:paraId="3FBEF249" w14:textId="77777777" w:rsidR="00087183" w:rsidRPr="00087183" w:rsidRDefault="00087183" w:rsidP="00087183">
            <w:pPr>
              <w:pStyle w:val="Style11"/>
              <w:tabs>
                <w:tab w:val="left" w:leader="dot" w:pos="8424"/>
              </w:tabs>
              <w:spacing w:line="240" w:lineRule="auto"/>
              <w:rPr>
                <w:b/>
                <w:sz w:val="20"/>
              </w:rPr>
            </w:pPr>
            <w:r w:rsidRPr="00087183">
              <w:rPr>
                <w:b/>
                <w:sz w:val="20"/>
              </w:rPr>
              <w:t>Nationality</w:t>
            </w:r>
          </w:p>
        </w:tc>
        <w:tc>
          <w:tcPr>
            <w:tcW w:w="811" w:type="pct"/>
            <w:gridSpan w:val="2"/>
          </w:tcPr>
          <w:p w14:paraId="1B61B5EF" w14:textId="77777777" w:rsidR="00087183" w:rsidRPr="00087183" w:rsidRDefault="00087183" w:rsidP="00087183">
            <w:pPr>
              <w:pStyle w:val="Style11"/>
              <w:tabs>
                <w:tab w:val="left" w:leader="dot" w:pos="8424"/>
              </w:tabs>
              <w:spacing w:line="240" w:lineRule="auto"/>
              <w:rPr>
                <w:sz w:val="20"/>
              </w:rPr>
            </w:pPr>
            <w:r w:rsidRPr="00087183">
              <w:rPr>
                <w:sz w:val="20"/>
              </w:rPr>
              <w:t>Nationality in accordance with ITB  4.4</w:t>
            </w:r>
          </w:p>
        </w:tc>
        <w:tc>
          <w:tcPr>
            <w:tcW w:w="624" w:type="pct"/>
          </w:tcPr>
          <w:p w14:paraId="0E8D5C62"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634" w:type="pct"/>
          </w:tcPr>
          <w:p w14:paraId="601DC4CF"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85" w:type="pct"/>
          </w:tcPr>
          <w:p w14:paraId="711435A7"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00" w:type="pct"/>
            <w:gridSpan w:val="2"/>
          </w:tcPr>
          <w:p w14:paraId="2F5B3C8F" w14:textId="77777777" w:rsidR="00087183" w:rsidRPr="00087183" w:rsidRDefault="00087183" w:rsidP="00087183">
            <w:pPr>
              <w:pStyle w:val="Style11"/>
              <w:tabs>
                <w:tab w:val="left" w:leader="dot" w:pos="8424"/>
              </w:tabs>
              <w:spacing w:line="240" w:lineRule="auto"/>
              <w:rPr>
                <w:sz w:val="20"/>
              </w:rPr>
            </w:pPr>
            <w:r w:rsidRPr="00087183">
              <w:rPr>
                <w:sz w:val="20"/>
              </w:rPr>
              <w:t>N/A</w:t>
            </w:r>
          </w:p>
        </w:tc>
        <w:tc>
          <w:tcPr>
            <w:tcW w:w="799" w:type="pct"/>
          </w:tcPr>
          <w:p w14:paraId="5A2EFB36" w14:textId="77777777" w:rsidR="00087183" w:rsidRPr="00087183" w:rsidRDefault="00087183" w:rsidP="00087183">
            <w:pPr>
              <w:pStyle w:val="Style11"/>
              <w:tabs>
                <w:tab w:val="left" w:leader="dot" w:pos="8424"/>
              </w:tabs>
              <w:spacing w:line="240" w:lineRule="auto"/>
              <w:rPr>
                <w:sz w:val="20"/>
              </w:rPr>
            </w:pPr>
            <w:r w:rsidRPr="00087183">
              <w:rPr>
                <w:sz w:val="20"/>
              </w:rPr>
              <w:t>Forms ELI – 1.1 and 1.2, with attachments</w:t>
            </w:r>
          </w:p>
        </w:tc>
      </w:tr>
      <w:tr w:rsidR="005071CC" w:rsidRPr="00087183" w14:paraId="32CB8DD5" w14:textId="77777777" w:rsidTr="005071CC">
        <w:tc>
          <w:tcPr>
            <w:tcW w:w="286" w:type="pct"/>
          </w:tcPr>
          <w:p w14:paraId="51E58C56" w14:textId="77777777" w:rsidR="00087183" w:rsidRPr="00087183" w:rsidRDefault="00087183" w:rsidP="00087183">
            <w:pPr>
              <w:pStyle w:val="Style11"/>
              <w:tabs>
                <w:tab w:val="left" w:leader="dot" w:pos="8424"/>
              </w:tabs>
              <w:spacing w:line="240" w:lineRule="auto"/>
              <w:rPr>
                <w:sz w:val="20"/>
              </w:rPr>
            </w:pPr>
            <w:r w:rsidRPr="00087183">
              <w:rPr>
                <w:sz w:val="20"/>
              </w:rPr>
              <w:t>1.2</w:t>
            </w:r>
          </w:p>
        </w:tc>
        <w:tc>
          <w:tcPr>
            <w:tcW w:w="760" w:type="pct"/>
          </w:tcPr>
          <w:p w14:paraId="6E45AC09" w14:textId="77777777" w:rsidR="00087183" w:rsidRPr="00087183" w:rsidRDefault="00087183" w:rsidP="00087183">
            <w:pPr>
              <w:pStyle w:val="Style11"/>
              <w:tabs>
                <w:tab w:val="left" w:leader="dot" w:pos="8424"/>
              </w:tabs>
              <w:spacing w:line="240" w:lineRule="auto"/>
              <w:rPr>
                <w:b/>
                <w:sz w:val="20"/>
              </w:rPr>
            </w:pPr>
            <w:r w:rsidRPr="00087183">
              <w:rPr>
                <w:b/>
                <w:sz w:val="20"/>
              </w:rPr>
              <w:t>Conflict of Interest</w:t>
            </w:r>
          </w:p>
        </w:tc>
        <w:tc>
          <w:tcPr>
            <w:tcW w:w="811" w:type="pct"/>
            <w:gridSpan w:val="2"/>
          </w:tcPr>
          <w:p w14:paraId="01E5CB96" w14:textId="77777777" w:rsidR="00087183" w:rsidRPr="00087183" w:rsidRDefault="00087183" w:rsidP="00087183">
            <w:pPr>
              <w:pStyle w:val="Style11"/>
              <w:tabs>
                <w:tab w:val="left" w:leader="dot" w:pos="8424"/>
              </w:tabs>
              <w:spacing w:line="240" w:lineRule="auto"/>
              <w:rPr>
                <w:sz w:val="20"/>
              </w:rPr>
            </w:pPr>
            <w:r w:rsidRPr="00087183">
              <w:rPr>
                <w:sz w:val="20"/>
              </w:rPr>
              <w:t>No conflicts of interest in accordance with ITB  4.2</w:t>
            </w:r>
          </w:p>
        </w:tc>
        <w:tc>
          <w:tcPr>
            <w:tcW w:w="624" w:type="pct"/>
          </w:tcPr>
          <w:p w14:paraId="67BFE5C6"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634" w:type="pct"/>
          </w:tcPr>
          <w:p w14:paraId="47DEC42F"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85" w:type="pct"/>
          </w:tcPr>
          <w:p w14:paraId="48191517"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00" w:type="pct"/>
            <w:gridSpan w:val="2"/>
          </w:tcPr>
          <w:p w14:paraId="054B0147" w14:textId="77777777" w:rsidR="00087183" w:rsidRPr="00087183" w:rsidRDefault="00087183" w:rsidP="00087183">
            <w:pPr>
              <w:pStyle w:val="Style11"/>
              <w:tabs>
                <w:tab w:val="left" w:leader="dot" w:pos="8424"/>
              </w:tabs>
              <w:spacing w:line="240" w:lineRule="auto"/>
              <w:rPr>
                <w:sz w:val="20"/>
              </w:rPr>
            </w:pPr>
            <w:r w:rsidRPr="00087183">
              <w:rPr>
                <w:sz w:val="20"/>
              </w:rPr>
              <w:t>N/A</w:t>
            </w:r>
          </w:p>
        </w:tc>
        <w:tc>
          <w:tcPr>
            <w:tcW w:w="799" w:type="pct"/>
          </w:tcPr>
          <w:p w14:paraId="297CC62E" w14:textId="77777777" w:rsidR="00087183" w:rsidRPr="00087183" w:rsidRDefault="00087183" w:rsidP="00087183">
            <w:pPr>
              <w:pStyle w:val="Style11"/>
              <w:tabs>
                <w:tab w:val="left" w:leader="dot" w:pos="8424"/>
              </w:tabs>
              <w:spacing w:line="240" w:lineRule="auto"/>
              <w:rPr>
                <w:sz w:val="20"/>
              </w:rPr>
            </w:pPr>
            <w:r w:rsidRPr="00087183">
              <w:rPr>
                <w:sz w:val="20"/>
              </w:rPr>
              <w:t>Letter of Bid</w:t>
            </w:r>
          </w:p>
        </w:tc>
      </w:tr>
      <w:tr w:rsidR="005071CC" w:rsidRPr="00087183" w14:paraId="42A5D59B" w14:textId="77777777" w:rsidTr="005071CC">
        <w:tc>
          <w:tcPr>
            <w:tcW w:w="286" w:type="pct"/>
          </w:tcPr>
          <w:p w14:paraId="460CE3EB" w14:textId="77777777" w:rsidR="00087183" w:rsidRPr="00087183" w:rsidRDefault="00087183" w:rsidP="00087183">
            <w:pPr>
              <w:pStyle w:val="Style11"/>
              <w:tabs>
                <w:tab w:val="left" w:leader="dot" w:pos="8424"/>
              </w:tabs>
              <w:spacing w:line="240" w:lineRule="auto"/>
              <w:rPr>
                <w:sz w:val="20"/>
              </w:rPr>
            </w:pPr>
            <w:r w:rsidRPr="00087183">
              <w:rPr>
                <w:sz w:val="20"/>
              </w:rPr>
              <w:t>1.3</w:t>
            </w:r>
          </w:p>
        </w:tc>
        <w:tc>
          <w:tcPr>
            <w:tcW w:w="760" w:type="pct"/>
          </w:tcPr>
          <w:p w14:paraId="77908968" w14:textId="77777777" w:rsidR="00087183" w:rsidRPr="00087183" w:rsidRDefault="00087183" w:rsidP="00087183">
            <w:pPr>
              <w:pStyle w:val="Style11"/>
              <w:tabs>
                <w:tab w:val="left" w:leader="dot" w:pos="8424"/>
              </w:tabs>
              <w:spacing w:line="240" w:lineRule="auto"/>
              <w:rPr>
                <w:b/>
                <w:sz w:val="20"/>
              </w:rPr>
            </w:pPr>
            <w:r w:rsidRPr="00087183">
              <w:rPr>
                <w:b/>
                <w:sz w:val="20"/>
              </w:rPr>
              <w:t>Bank Eligibility</w:t>
            </w:r>
          </w:p>
        </w:tc>
        <w:tc>
          <w:tcPr>
            <w:tcW w:w="811" w:type="pct"/>
            <w:gridSpan w:val="2"/>
          </w:tcPr>
          <w:p w14:paraId="7EF44F37" w14:textId="77777777" w:rsidR="00087183" w:rsidRPr="00087183" w:rsidRDefault="00087183" w:rsidP="00087183">
            <w:pPr>
              <w:pStyle w:val="Style11"/>
              <w:tabs>
                <w:tab w:val="left" w:leader="dot" w:pos="8424"/>
              </w:tabs>
              <w:spacing w:line="240" w:lineRule="auto"/>
              <w:rPr>
                <w:sz w:val="20"/>
              </w:rPr>
            </w:pPr>
            <w:r w:rsidRPr="00087183">
              <w:rPr>
                <w:sz w:val="20"/>
              </w:rPr>
              <w:t>Not having been declared ineligible by the Bank, as described in ITB 4.5.</w:t>
            </w:r>
          </w:p>
        </w:tc>
        <w:tc>
          <w:tcPr>
            <w:tcW w:w="624" w:type="pct"/>
          </w:tcPr>
          <w:p w14:paraId="7D8FFBAB"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634" w:type="pct"/>
          </w:tcPr>
          <w:p w14:paraId="17B6D7B8"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85" w:type="pct"/>
          </w:tcPr>
          <w:p w14:paraId="5C7E666A"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00" w:type="pct"/>
            <w:gridSpan w:val="2"/>
          </w:tcPr>
          <w:p w14:paraId="782BCFAA" w14:textId="77777777" w:rsidR="00087183" w:rsidRPr="00087183" w:rsidRDefault="00087183" w:rsidP="00087183">
            <w:pPr>
              <w:rPr>
                <w:rFonts w:ascii="Times New Roman" w:hAnsi="Times New Roman" w:cs="Times New Roman"/>
                <w:sz w:val="20"/>
              </w:rPr>
            </w:pPr>
            <w:r w:rsidRPr="00087183">
              <w:rPr>
                <w:rFonts w:ascii="Times New Roman" w:hAnsi="Times New Roman" w:cs="Times New Roman"/>
                <w:sz w:val="20"/>
              </w:rPr>
              <w:t>N/A</w:t>
            </w:r>
          </w:p>
          <w:p w14:paraId="43CAA0D2" w14:textId="77777777" w:rsidR="00087183" w:rsidRPr="00087183" w:rsidRDefault="00087183" w:rsidP="00087183">
            <w:pPr>
              <w:pStyle w:val="Style11"/>
              <w:tabs>
                <w:tab w:val="left" w:leader="dot" w:pos="8424"/>
              </w:tabs>
              <w:spacing w:line="240" w:lineRule="auto"/>
              <w:rPr>
                <w:sz w:val="20"/>
              </w:rPr>
            </w:pPr>
          </w:p>
        </w:tc>
        <w:tc>
          <w:tcPr>
            <w:tcW w:w="799" w:type="pct"/>
          </w:tcPr>
          <w:p w14:paraId="4F888010" w14:textId="77777777" w:rsidR="00087183" w:rsidRPr="00087183" w:rsidRDefault="00087183" w:rsidP="00087183">
            <w:pPr>
              <w:pStyle w:val="Style11"/>
              <w:tabs>
                <w:tab w:val="left" w:leader="dot" w:pos="8424"/>
              </w:tabs>
              <w:spacing w:line="240" w:lineRule="auto"/>
              <w:rPr>
                <w:sz w:val="20"/>
              </w:rPr>
            </w:pPr>
            <w:r w:rsidRPr="00087183">
              <w:rPr>
                <w:sz w:val="20"/>
              </w:rPr>
              <w:t>Letter of Bid</w:t>
            </w:r>
          </w:p>
        </w:tc>
      </w:tr>
      <w:tr w:rsidR="005071CC" w:rsidRPr="00087183" w14:paraId="22AB6423" w14:textId="77777777" w:rsidTr="005071CC">
        <w:tc>
          <w:tcPr>
            <w:tcW w:w="286" w:type="pct"/>
          </w:tcPr>
          <w:p w14:paraId="6F007572" w14:textId="77777777" w:rsidR="00087183" w:rsidRPr="00087183" w:rsidRDefault="00087183" w:rsidP="00087183">
            <w:pPr>
              <w:pStyle w:val="Style11"/>
              <w:tabs>
                <w:tab w:val="left" w:leader="dot" w:pos="8424"/>
              </w:tabs>
              <w:spacing w:line="240" w:lineRule="auto"/>
              <w:rPr>
                <w:sz w:val="20"/>
              </w:rPr>
            </w:pPr>
            <w:r w:rsidRPr="00087183">
              <w:rPr>
                <w:sz w:val="20"/>
              </w:rPr>
              <w:t xml:space="preserve">1.4 </w:t>
            </w:r>
          </w:p>
        </w:tc>
        <w:tc>
          <w:tcPr>
            <w:tcW w:w="760" w:type="pct"/>
          </w:tcPr>
          <w:p w14:paraId="7FA683F5" w14:textId="77777777" w:rsidR="00087183" w:rsidRPr="00087183" w:rsidRDefault="00087183" w:rsidP="00087183">
            <w:pPr>
              <w:pStyle w:val="Style11"/>
              <w:tabs>
                <w:tab w:val="left" w:leader="dot" w:pos="8424"/>
              </w:tabs>
              <w:spacing w:line="240" w:lineRule="auto"/>
              <w:rPr>
                <w:b/>
                <w:sz w:val="20"/>
              </w:rPr>
            </w:pPr>
            <w:r w:rsidRPr="00087183">
              <w:rPr>
                <w:b/>
                <w:sz w:val="20"/>
              </w:rPr>
              <w:t>State-owned enterprise or institution of the Borrower country</w:t>
            </w:r>
          </w:p>
        </w:tc>
        <w:tc>
          <w:tcPr>
            <w:tcW w:w="811" w:type="pct"/>
            <w:gridSpan w:val="2"/>
          </w:tcPr>
          <w:p w14:paraId="32213D6C" w14:textId="77777777" w:rsidR="00087183" w:rsidRPr="00087183" w:rsidRDefault="00087183" w:rsidP="00087183">
            <w:pPr>
              <w:pStyle w:val="Style11"/>
              <w:tabs>
                <w:tab w:val="left" w:leader="dot" w:pos="8424"/>
              </w:tabs>
              <w:spacing w:line="240" w:lineRule="auto"/>
              <w:rPr>
                <w:sz w:val="20"/>
              </w:rPr>
            </w:pPr>
            <w:r w:rsidRPr="00087183">
              <w:rPr>
                <w:sz w:val="20"/>
              </w:rPr>
              <w:t>Meets conditions of ITB  4.6</w:t>
            </w:r>
          </w:p>
        </w:tc>
        <w:tc>
          <w:tcPr>
            <w:tcW w:w="624" w:type="pct"/>
          </w:tcPr>
          <w:p w14:paraId="403E35F8"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634" w:type="pct"/>
          </w:tcPr>
          <w:p w14:paraId="2DA94DDA"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85" w:type="pct"/>
          </w:tcPr>
          <w:p w14:paraId="531C671B"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00" w:type="pct"/>
            <w:gridSpan w:val="2"/>
          </w:tcPr>
          <w:p w14:paraId="03AC5885" w14:textId="77777777" w:rsidR="00087183" w:rsidRPr="00087183" w:rsidRDefault="00087183" w:rsidP="00087183">
            <w:pPr>
              <w:rPr>
                <w:rFonts w:ascii="Times New Roman" w:hAnsi="Times New Roman" w:cs="Times New Roman"/>
                <w:sz w:val="20"/>
              </w:rPr>
            </w:pPr>
            <w:r w:rsidRPr="00087183">
              <w:rPr>
                <w:rFonts w:ascii="Times New Roman" w:hAnsi="Times New Roman" w:cs="Times New Roman"/>
                <w:sz w:val="20"/>
              </w:rPr>
              <w:t>N/A</w:t>
            </w:r>
          </w:p>
          <w:p w14:paraId="05CC9467" w14:textId="77777777" w:rsidR="00087183" w:rsidRPr="00087183" w:rsidRDefault="00087183" w:rsidP="00087183">
            <w:pPr>
              <w:rPr>
                <w:rFonts w:ascii="Times New Roman" w:hAnsi="Times New Roman" w:cs="Times New Roman"/>
                <w:sz w:val="20"/>
              </w:rPr>
            </w:pPr>
          </w:p>
        </w:tc>
        <w:tc>
          <w:tcPr>
            <w:tcW w:w="799" w:type="pct"/>
          </w:tcPr>
          <w:p w14:paraId="1465DBBB" w14:textId="77777777" w:rsidR="00087183" w:rsidRPr="00087183" w:rsidRDefault="00087183" w:rsidP="00087183">
            <w:pPr>
              <w:pStyle w:val="Style11"/>
              <w:tabs>
                <w:tab w:val="left" w:leader="dot" w:pos="8424"/>
              </w:tabs>
              <w:spacing w:line="240" w:lineRule="auto"/>
              <w:rPr>
                <w:sz w:val="20"/>
              </w:rPr>
            </w:pPr>
            <w:r w:rsidRPr="00087183">
              <w:rPr>
                <w:sz w:val="20"/>
              </w:rPr>
              <w:t>Forms ELI – 1.1 and 1.2, with attachments</w:t>
            </w:r>
          </w:p>
        </w:tc>
      </w:tr>
      <w:tr w:rsidR="005071CC" w:rsidRPr="00087183" w14:paraId="5657CD7C" w14:textId="77777777" w:rsidTr="005071CC">
        <w:tc>
          <w:tcPr>
            <w:tcW w:w="286" w:type="pct"/>
            <w:shd w:val="clear" w:color="auto" w:fill="auto"/>
          </w:tcPr>
          <w:p w14:paraId="242D45F8" w14:textId="77777777" w:rsidR="00087183" w:rsidRPr="00087183" w:rsidRDefault="00087183" w:rsidP="00087183">
            <w:pPr>
              <w:pStyle w:val="Style11"/>
              <w:tabs>
                <w:tab w:val="left" w:leader="dot" w:pos="8424"/>
              </w:tabs>
              <w:spacing w:line="240" w:lineRule="auto"/>
              <w:rPr>
                <w:sz w:val="20"/>
              </w:rPr>
            </w:pPr>
            <w:r w:rsidRPr="00087183">
              <w:rPr>
                <w:sz w:val="20"/>
              </w:rPr>
              <w:t>1.5</w:t>
            </w:r>
          </w:p>
        </w:tc>
        <w:tc>
          <w:tcPr>
            <w:tcW w:w="760" w:type="pct"/>
            <w:shd w:val="clear" w:color="auto" w:fill="auto"/>
          </w:tcPr>
          <w:p w14:paraId="77E1F7DC" w14:textId="77777777" w:rsidR="00087183" w:rsidRPr="00087183" w:rsidRDefault="00087183" w:rsidP="00087183">
            <w:pPr>
              <w:pStyle w:val="Style11"/>
              <w:tabs>
                <w:tab w:val="left" w:leader="dot" w:pos="8424"/>
              </w:tabs>
              <w:spacing w:line="240" w:lineRule="auto"/>
              <w:rPr>
                <w:b/>
                <w:sz w:val="20"/>
              </w:rPr>
            </w:pPr>
            <w:r w:rsidRPr="00087183">
              <w:rPr>
                <w:b/>
                <w:sz w:val="20"/>
              </w:rPr>
              <w:t>United Nations resolution or Borrower’s country law</w:t>
            </w:r>
          </w:p>
        </w:tc>
        <w:tc>
          <w:tcPr>
            <w:tcW w:w="811" w:type="pct"/>
            <w:gridSpan w:val="2"/>
            <w:shd w:val="clear" w:color="auto" w:fill="auto"/>
          </w:tcPr>
          <w:p w14:paraId="32EE98AD" w14:textId="77777777" w:rsidR="00087183" w:rsidRPr="00087183" w:rsidRDefault="00087183" w:rsidP="00087183">
            <w:pPr>
              <w:pStyle w:val="Style11"/>
              <w:tabs>
                <w:tab w:val="left" w:leader="dot" w:pos="8424"/>
              </w:tabs>
              <w:spacing w:line="240" w:lineRule="auto"/>
              <w:rPr>
                <w:sz w:val="20"/>
              </w:rPr>
            </w:pPr>
            <w:r w:rsidRPr="00087183">
              <w:rPr>
                <w:sz w:val="20"/>
              </w:rPr>
              <w:t xml:space="preserve">Not having been excluded as a result of prohibition in the Borrower’s country laws or official regulations against commercial relations with the Bidder’s </w:t>
            </w:r>
            <w:r w:rsidRPr="00087183">
              <w:rPr>
                <w:sz w:val="20"/>
              </w:rPr>
              <w:lastRenderedPageBreak/>
              <w:t>country, or by an act of compliance with UN Security Council resolution, both in accordance with ITB 4.8 and Section V.</w:t>
            </w:r>
          </w:p>
        </w:tc>
        <w:tc>
          <w:tcPr>
            <w:tcW w:w="624" w:type="pct"/>
            <w:shd w:val="clear" w:color="auto" w:fill="auto"/>
          </w:tcPr>
          <w:p w14:paraId="0663F21A" w14:textId="77777777" w:rsidR="00087183" w:rsidRPr="00087183" w:rsidRDefault="00087183" w:rsidP="00087183">
            <w:pPr>
              <w:pStyle w:val="Style11"/>
              <w:tabs>
                <w:tab w:val="left" w:leader="dot" w:pos="8424"/>
              </w:tabs>
              <w:spacing w:line="240" w:lineRule="auto"/>
              <w:rPr>
                <w:sz w:val="20"/>
              </w:rPr>
            </w:pPr>
            <w:r w:rsidRPr="00087183">
              <w:rPr>
                <w:sz w:val="20"/>
              </w:rPr>
              <w:lastRenderedPageBreak/>
              <w:t>Must meet requirement</w:t>
            </w:r>
          </w:p>
        </w:tc>
        <w:tc>
          <w:tcPr>
            <w:tcW w:w="634" w:type="pct"/>
            <w:shd w:val="clear" w:color="auto" w:fill="auto"/>
          </w:tcPr>
          <w:p w14:paraId="434B8D56"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85" w:type="pct"/>
            <w:shd w:val="clear" w:color="auto" w:fill="auto"/>
          </w:tcPr>
          <w:p w14:paraId="4479F76E"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00" w:type="pct"/>
            <w:gridSpan w:val="2"/>
            <w:shd w:val="clear" w:color="auto" w:fill="auto"/>
          </w:tcPr>
          <w:p w14:paraId="161612FA" w14:textId="77777777" w:rsidR="00087183" w:rsidRPr="00087183" w:rsidRDefault="00087183" w:rsidP="00087183">
            <w:pPr>
              <w:rPr>
                <w:rFonts w:ascii="Times New Roman" w:hAnsi="Times New Roman" w:cs="Times New Roman"/>
                <w:sz w:val="20"/>
              </w:rPr>
            </w:pPr>
            <w:r w:rsidRPr="00087183">
              <w:rPr>
                <w:rFonts w:ascii="Times New Roman" w:hAnsi="Times New Roman" w:cs="Times New Roman"/>
                <w:sz w:val="20"/>
              </w:rPr>
              <w:t>N/A</w:t>
            </w:r>
          </w:p>
          <w:p w14:paraId="67E2B664" w14:textId="77777777" w:rsidR="00087183" w:rsidRPr="00087183" w:rsidRDefault="00087183" w:rsidP="00087183">
            <w:pPr>
              <w:rPr>
                <w:rFonts w:ascii="Times New Roman" w:hAnsi="Times New Roman" w:cs="Times New Roman"/>
                <w:sz w:val="20"/>
              </w:rPr>
            </w:pPr>
          </w:p>
        </w:tc>
        <w:tc>
          <w:tcPr>
            <w:tcW w:w="799" w:type="pct"/>
            <w:shd w:val="clear" w:color="auto" w:fill="auto"/>
          </w:tcPr>
          <w:p w14:paraId="7F7C15A8" w14:textId="77777777" w:rsidR="00087183" w:rsidRPr="00087183" w:rsidRDefault="00087183" w:rsidP="00087183">
            <w:pPr>
              <w:pStyle w:val="Style11"/>
              <w:tabs>
                <w:tab w:val="left" w:leader="dot" w:pos="8424"/>
              </w:tabs>
              <w:spacing w:line="240" w:lineRule="auto"/>
              <w:rPr>
                <w:sz w:val="20"/>
              </w:rPr>
            </w:pPr>
            <w:r w:rsidRPr="00087183">
              <w:rPr>
                <w:sz w:val="20"/>
              </w:rPr>
              <w:t>Forms ELI – 1.1 and 1.2, with attachments</w:t>
            </w:r>
          </w:p>
        </w:tc>
      </w:tr>
      <w:tr w:rsidR="005071CC" w:rsidRPr="00087183" w14:paraId="300E82F3" w14:textId="77777777" w:rsidTr="005071CC">
        <w:tc>
          <w:tcPr>
            <w:tcW w:w="4995" w:type="pct"/>
            <w:gridSpan w:val="10"/>
            <w:shd w:val="clear" w:color="auto" w:fill="7F7F7F" w:themeFill="text1" w:themeFillTint="80"/>
          </w:tcPr>
          <w:p w14:paraId="0172E6D7" w14:textId="77777777" w:rsidR="00087183" w:rsidRPr="00087183" w:rsidRDefault="00087183" w:rsidP="00087183">
            <w:pPr>
              <w:pStyle w:val="Style11"/>
              <w:tabs>
                <w:tab w:val="left" w:leader="dot" w:pos="8424"/>
              </w:tabs>
              <w:spacing w:line="240" w:lineRule="auto"/>
              <w:rPr>
                <w:color w:val="FFFFFF" w:themeColor="background1"/>
              </w:rPr>
            </w:pPr>
            <w:bookmarkStart w:id="617" w:name="_Toc446329271"/>
            <w:r w:rsidRPr="00087183">
              <w:rPr>
                <w:b/>
                <w:color w:val="FFFFFF" w:themeColor="background1"/>
                <w:sz w:val="20"/>
              </w:rPr>
              <w:t>2. Historical Contract Non-Performance</w:t>
            </w:r>
            <w:bookmarkEnd w:id="617"/>
          </w:p>
        </w:tc>
      </w:tr>
      <w:tr w:rsidR="005071CC" w:rsidRPr="00087183" w14:paraId="60CE71F4" w14:textId="77777777" w:rsidTr="005071CC">
        <w:tc>
          <w:tcPr>
            <w:tcW w:w="286" w:type="pct"/>
          </w:tcPr>
          <w:p w14:paraId="37C26AA3" w14:textId="77777777" w:rsidR="00087183" w:rsidRPr="00087183" w:rsidRDefault="00087183" w:rsidP="00087183">
            <w:pPr>
              <w:pStyle w:val="Style11"/>
              <w:tabs>
                <w:tab w:val="left" w:leader="dot" w:pos="8424"/>
              </w:tabs>
              <w:spacing w:line="240" w:lineRule="auto"/>
              <w:rPr>
                <w:sz w:val="20"/>
              </w:rPr>
            </w:pPr>
            <w:r w:rsidRPr="00087183">
              <w:rPr>
                <w:sz w:val="20"/>
              </w:rPr>
              <w:t>2.1</w:t>
            </w:r>
          </w:p>
        </w:tc>
        <w:tc>
          <w:tcPr>
            <w:tcW w:w="760" w:type="pct"/>
          </w:tcPr>
          <w:p w14:paraId="3881C3B3" w14:textId="77777777" w:rsidR="00087183" w:rsidRPr="00087183" w:rsidRDefault="00087183" w:rsidP="00087183">
            <w:pPr>
              <w:pStyle w:val="Style11"/>
              <w:tabs>
                <w:tab w:val="left" w:leader="dot" w:pos="8424"/>
              </w:tabs>
              <w:spacing w:line="240" w:lineRule="auto"/>
              <w:rPr>
                <w:b/>
                <w:sz w:val="20"/>
              </w:rPr>
            </w:pPr>
            <w:r w:rsidRPr="00087183">
              <w:rPr>
                <w:b/>
                <w:sz w:val="20"/>
              </w:rPr>
              <w:t>History of Non-Performing Contracts</w:t>
            </w:r>
          </w:p>
        </w:tc>
        <w:tc>
          <w:tcPr>
            <w:tcW w:w="811" w:type="pct"/>
            <w:gridSpan w:val="2"/>
          </w:tcPr>
          <w:p w14:paraId="653D68F7" w14:textId="77777777" w:rsidR="00087183" w:rsidRPr="00087183" w:rsidRDefault="00087183" w:rsidP="00087183">
            <w:pPr>
              <w:pStyle w:val="Style11"/>
              <w:tabs>
                <w:tab w:val="left" w:leader="dot" w:pos="8424"/>
              </w:tabs>
              <w:spacing w:line="240" w:lineRule="auto"/>
              <w:rPr>
                <w:sz w:val="20"/>
              </w:rPr>
            </w:pPr>
            <w:r w:rsidRPr="00087183">
              <w:rPr>
                <w:sz w:val="20"/>
              </w:rPr>
              <w:t>Non-performance of a contract</w:t>
            </w:r>
            <w:r w:rsidRPr="00087183">
              <w:rPr>
                <w:rStyle w:val="FootnoteReference"/>
                <w:sz w:val="20"/>
              </w:rPr>
              <w:footnoteReference w:id="6"/>
            </w:r>
            <w:r w:rsidRPr="00087183">
              <w:rPr>
                <w:sz w:val="20"/>
              </w:rPr>
              <w:t xml:space="preserve"> did not occur as a result of contractor default since 1</w:t>
            </w:r>
            <w:r w:rsidRPr="00087183">
              <w:rPr>
                <w:sz w:val="20"/>
                <w:vertAlign w:val="superscript"/>
              </w:rPr>
              <w:t>st</w:t>
            </w:r>
            <w:r w:rsidRPr="00087183">
              <w:rPr>
                <w:sz w:val="20"/>
              </w:rPr>
              <w:t xml:space="preserve"> January 2022</w:t>
            </w:r>
          </w:p>
        </w:tc>
        <w:tc>
          <w:tcPr>
            <w:tcW w:w="624" w:type="pct"/>
          </w:tcPr>
          <w:p w14:paraId="7FF0BBBF"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r w:rsidRPr="00087183">
              <w:rPr>
                <w:sz w:val="20"/>
                <w:vertAlign w:val="superscript"/>
              </w:rPr>
              <w:t>1 &amp; 2</w:t>
            </w:r>
            <w:r w:rsidRPr="00087183">
              <w:rPr>
                <w:sz w:val="20"/>
              </w:rPr>
              <w:t xml:space="preserve">  </w:t>
            </w:r>
          </w:p>
        </w:tc>
        <w:tc>
          <w:tcPr>
            <w:tcW w:w="634" w:type="pct"/>
          </w:tcPr>
          <w:p w14:paraId="515F7D6E"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requirements</w:t>
            </w:r>
          </w:p>
        </w:tc>
        <w:tc>
          <w:tcPr>
            <w:tcW w:w="585" w:type="pct"/>
          </w:tcPr>
          <w:p w14:paraId="575BC64B"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r w:rsidRPr="00087183">
              <w:rPr>
                <w:rStyle w:val="FootnoteReference"/>
                <w:sz w:val="20"/>
              </w:rPr>
              <w:footnoteReference w:id="7"/>
            </w:r>
            <w:r w:rsidRPr="00087183">
              <w:rPr>
                <w:sz w:val="20"/>
              </w:rPr>
              <w:t xml:space="preserve"> </w:t>
            </w:r>
          </w:p>
        </w:tc>
        <w:tc>
          <w:tcPr>
            <w:tcW w:w="500" w:type="pct"/>
            <w:gridSpan w:val="2"/>
          </w:tcPr>
          <w:p w14:paraId="76D30335" w14:textId="77777777" w:rsidR="00087183" w:rsidRPr="00087183" w:rsidRDefault="00087183" w:rsidP="00087183">
            <w:pPr>
              <w:rPr>
                <w:rFonts w:ascii="Times New Roman" w:hAnsi="Times New Roman" w:cs="Times New Roman"/>
                <w:sz w:val="20"/>
              </w:rPr>
            </w:pPr>
            <w:r w:rsidRPr="00087183">
              <w:rPr>
                <w:rFonts w:ascii="Times New Roman" w:hAnsi="Times New Roman" w:cs="Times New Roman"/>
                <w:sz w:val="20"/>
              </w:rPr>
              <w:t>N/A</w:t>
            </w:r>
          </w:p>
        </w:tc>
        <w:tc>
          <w:tcPr>
            <w:tcW w:w="799" w:type="pct"/>
          </w:tcPr>
          <w:p w14:paraId="182F11E6" w14:textId="77777777" w:rsidR="00087183" w:rsidRPr="00087183" w:rsidRDefault="00087183" w:rsidP="00087183">
            <w:pPr>
              <w:pStyle w:val="Style11"/>
              <w:tabs>
                <w:tab w:val="left" w:leader="dot" w:pos="8424"/>
              </w:tabs>
              <w:spacing w:line="240" w:lineRule="auto"/>
              <w:rPr>
                <w:sz w:val="20"/>
              </w:rPr>
            </w:pPr>
            <w:r w:rsidRPr="00087183">
              <w:rPr>
                <w:sz w:val="20"/>
              </w:rPr>
              <w:t>Form CON-2</w:t>
            </w:r>
          </w:p>
        </w:tc>
      </w:tr>
      <w:tr w:rsidR="005071CC" w:rsidRPr="00087183" w14:paraId="7FA32D3A" w14:textId="77777777" w:rsidTr="005071CC">
        <w:tc>
          <w:tcPr>
            <w:tcW w:w="286" w:type="pct"/>
          </w:tcPr>
          <w:p w14:paraId="6AF68FD4" w14:textId="77777777" w:rsidR="00087183" w:rsidRPr="00087183" w:rsidRDefault="00087183" w:rsidP="00087183">
            <w:pPr>
              <w:pStyle w:val="Style11"/>
              <w:tabs>
                <w:tab w:val="left" w:leader="dot" w:pos="8424"/>
              </w:tabs>
              <w:spacing w:line="240" w:lineRule="auto"/>
              <w:rPr>
                <w:sz w:val="20"/>
              </w:rPr>
            </w:pPr>
            <w:r w:rsidRPr="00087183">
              <w:rPr>
                <w:sz w:val="20"/>
              </w:rPr>
              <w:t>2.2</w:t>
            </w:r>
          </w:p>
        </w:tc>
        <w:tc>
          <w:tcPr>
            <w:tcW w:w="760" w:type="pct"/>
          </w:tcPr>
          <w:p w14:paraId="0FF8B154" w14:textId="77777777" w:rsidR="00087183" w:rsidRPr="00087183" w:rsidRDefault="00087183" w:rsidP="00087183">
            <w:pPr>
              <w:pStyle w:val="Style11"/>
              <w:tabs>
                <w:tab w:val="left" w:leader="dot" w:pos="8424"/>
              </w:tabs>
              <w:spacing w:line="240" w:lineRule="auto"/>
              <w:rPr>
                <w:b/>
                <w:sz w:val="20"/>
              </w:rPr>
            </w:pPr>
            <w:proofErr w:type="gramStart"/>
            <w:r w:rsidRPr="00087183">
              <w:rPr>
                <w:b/>
                <w:sz w:val="20"/>
              </w:rPr>
              <w:t>Suspension  Based</w:t>
            </w:r>
            <w:proofErr w:type="gramEnd"/>
            <w:r w:rsidRPr="00087183">
              <w:rPr>
                <w:b/>
                <w:sz w:val="20"/>
              </w:rPr>
              <w:t xml:space="preserve"> on Execution of Bid /Proposal Securing Declaration by the </w:t>
            </w:r>
            <w:r w:rsidRPr="00087183">
              <w:rPr>
                <w:b/>
                <w:sz w:val="20"/>
              </w:rPr>
              <w:lastRenderedPageBreak/>
              <w:t xml:space="preserve">Employer </w:t>
            </w:r>
          </w:p>
        </w:tc>
        <w:tc>
          <w:tcPr>
            <w:tcW w:w="811" w:type="pct"/>
            <w:gridSpan w:val="2"/>
          </w:tcPr>
          <w:p w14:paraId="52B799FD" w14:textId="77777777" w:rsidR="00087183" w:rsidRPr="00087183" w:rsidRDefault="00087183" w:rsidP="00087183">
            <w:pPr>
              <w:pStyle w:val="Style11"/>
              <w:tabs>
                <w:tab w:val="left" w:leader="dot" w:pos="8424"/>
              </w:tabs>
              <w:spacing w:line="240" w:lineRule="auto"/>
              <w:rPr>
                <w:sz w:val="20"/>
              </w:rPr>
            </w:pPr>
            <w:r w:rsidRPr="00087183">
              <w:rPr>
                <w:sz w:val="20"/>
              </w:rPr>
              <w:lastRenderedPageBreak/>
              <w:t xml:space="preserve">Not under suspension based on execution of a Bid/Proposal Securing Declaration pursuant to ITB 4.7 </w:t>
            </w:r>
            <w:r w:rsidRPr="00087183">
              <w:rPr>
                <w:sz w:val="20"/>
              </w:rPr>
              <w:lastRenderedPageBreak/>
              <w:t xml:space="preserve">and ITB 19.9. </w:t>
            </w:r>
          </w:p>
        </w:tc>
        <w:tc>
          <w:tcPr>
            <w:tcW w:w="624" w:type="pct"/>
          </w:tcPr>
          <w:p w14:paraId="689B5AC5" w14:textId="77777777" w:rsidR="00087183" w:rsidRPr="00087183" w:rsidRDefault="00087183" w:rsidP="00087183">
            <w:pPr>
              <w:pStyle w:val="Style11"/>
              <w:tabs>
                <w:tab w:val="left" w:leader="dot" w:pos="8424"/>
              </w:tabs>
              <w:spacing w:line="240" w:lineRule="auto"/>
              <w:rPr>
                <w:sz w:val="20"/>
              </w:rPr>
            </w:pPr>
            <w:r w:rsidRPr="00087183">
              <w:rPr>
                <w:sz w:val="20"/>
              </w:rPr>
              <w:lastRenderedPageBreak/>
              <w:t xml:space="preserve">Must meet requirement </w:t>
            </w:r>
          </w:p>
        </w:tc>
        <w:tc>
          <w:tcPr>
            <w:tcW w:w="634" w:type="pct"/>
          </w:tcPr>
          <w:p w14:paraId="2AF62BEF"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85" w:type="pct"/>
          </w:tcPr>
          <w:p w14:paraId="410026AC" w14:textId="77777777" w:rsidR="00087183" w:rsidRPr="00087183" w:rsidRDefault="00087183" w:rsidP="00087183">
            <w:pPr>
              <w:pStyle w:val="Style11"/>
              <w:tabs>
                <w:tab w:val="left" w:leader="dot" w:pos="8424"/>
              </w:tabs>
              <w:spacing w:line="240" w:lineRule="auto"/>
              <w:rPr>
                <w:sz w:val="20"/>
              </w:rPr>
            </w:pPr>
            <w:r w:rsidRPr="00087183">
              <w:rPr>
                <w:sz w:val="20"/>
              </w:rPr>
              <w:t xml:space="preserve">Must meet requirement </w:t>
            </w:r>
          </w:p>
        </w:tc>
        <w:tc>
          <w:tcPr>
            <w:tcW w:w="500" w:type="pct"/>
            <w:gridSpan w:val="2"/>
          </w:tcPr>
          <w:p w14:paraId="3DD86CD3" w14:textId="77777777" w:rsidR="00087183" w:rsidRPr="00087183" w:rsidRDefault="00087183" w:rsidP="00087183">
            <w:pPr>
              <w:rPr>
                <w:rFonts w:ascii="Times New Roman" w:hAnsi="Times New Roman" w:cs="Times New Roman"/>
                <w:sz w:val="20"/>
              </w:rPr>
            </w:pPr>
            <w:r w:rsidRPr="00087183">
              <w:rPr>
                <w:rFonts w:ascii="Times New Roman" w:hAnsi="Times New Roman" w:cs="Times New Roman"/>
                <w:sz w:val="20"/>
              </w:rPr>
              <w:t>N/A</w:t>
            </w:r>
          </w:p>
        </w:tc>
        <w:tc>
          <w:tcPr>
            <w:tcW w:w="799" w:type="pct"/>
          </w:tcPr>
          <w:p w14:paraId="32D3BA69" w14:textId="77777777" w:rsidR="00087183" w:rsidRPr="00087183" w:rsidRDefault="00087183" w:rsidP="00087183">
            <w:pPr>
              <w:pStyle w:val="Style11"/>
              <w:tabs>
                <w:tab w:val="left" w:leader="dot" w:pos="8424"/>
              </w:tabs>
              <w:spacing w:line="240" w:lineRule="auto"/>
              <w:rPr>
                <w:color w:val="FF0000"/>
                <w:sz w:val="20"/>
              </w:rPr>
            </w:pPr>
            <w:r w:rsidRPr="00087183">
              <w:rPr>
                <w:sz w:val="20"/>
                <w:szCs w:val="22"/>
              </w:rPr>
              <w:t xml:space="preserve">Letter of </w:t>
            </w:r>
            <w:r w:rsidRPr="00087183">
              <w:rPr>
                <w:sz w:val="20"/>
              </w:rPr>
              <w:t>Bid</w:t>
            </w:r>
          </w:p>
        </w:tc>
      </w:tr>
      <w:tr w:rsidR="005071CC" w:rsidRPr="00087183" w14:paraId="65DCC85E" w14:textId="77777777" w:rsidTr="005071CC">
        <w:tc>
          <w:tcPr>
            <w:tcW w:w="286" w:type="pct"/>
          </w:tcPr>
          <w:p w14:paraId="320AF72B" w14:textId="77777777" w:rsidR="00087183" w:rsidRPr="00087183" w:rsidRDefault="00087183" w:rsidP="00087183">
            <w:pPr>
              <w:pStyle w:val="Style11"/>
              <w:tabs>
                <w:tab w:val="left" w:leader="dot" w:pos="8424"/>
              </w:tabs>
              <w:spacing w:line="240" w:lineRule="auto"/>
              <w:rPr>
                <w:sz w:val="20"/>
              </w:rPr>
            </w:pPr>
            <w:r w:rsidRPr="00087183">
              <w:rPr>
                <w:sz w:val="20"/>
              </w:rPr>
              <w:t>2.3</w:t>
            </w:r>
          </w:p>
        </w:tc>
        <w:tc>
          <w:tcPr>
            <w:tcW w:w="760" w:type="pct"/>
          </w:tcPr>
          <w:p w14:paraId="69B8F214" w14:textId="77777777" w:rsidR="00087183" w:rsidRPr="00087183" w:rsidRDefault="00087183" w:rsidP="00087183">
            <w:pPr>
              <w:pStyle w:val="Style11"/>
              <w:tabs>
                <w:tab w:val="left" w:leader="dot" w:pos="8424"/>
              </w:tabs>
              <w:spacing w:line="240" w:lineRule="auto"/>
              <w:rPr>
                <w:b/>
                <w:sz w:val="20"/>
              </w:rPr>
            </w:pPr>
            <w:r w:rsidRPr="00087183">
              <w:rPr>
                <w:b/>
                <w:sz w:val="20"/>
              </w:rPr>
              <w:t>Pending Litigation</w:t>
            </w:r>
          </w:p>
        </w:tc>
        <w:tc>
          <w:tcPr>
            <w:tcW w:w="811" w:type="pct"/>
            <w:gridSpan w:val="2"/>
          </w:tcPr>
          <w:p w14:paraId="772BD1B6" w14:textId="77777777" w:rsidR="00087183" w:rsidRPr="00087183" w:rsidRDefault="00087183" w:rsidP="00087183">
            <w:pPr>
              <w:pStyle w:val="Style11"/>
              <w:tabs>
                <w:tab w:val="left" w:leader="dot" w:pos="8424"/>
              </w:tabs>
              <w:spacing w:line="240" w:lineRule="auto"/>
              <w:rPr>
                <w:sz w:val="20"/>
              </w:rPr>
            </w:pPr>
            <w:r w:rsidRPr="00087183">
              <w:rPr>
                <w:sz w:val="20"/>
              </w:rPr>
              <w:t>Bidder’s financial position and prospective long term profitability sound according to criteria established in 3.1 below and assuming that all pending litigation will be resolved against the Bidder</w:t>
            </w:r>
          </w:p>
        </w:tc>
        <w:tc>
          <w:tcPr>
            <w:tcW w:w="624" w:type="pct"/>
          </w:tcPr>
          <w:p w14:paraId="67193B43" w14:textId="77777777" w:rsidR="00087183" w:rsidRPr="00087183" w:rsidRDefault="00087183" w:rsidP="00087183">
            <w:pPr>
              <w:pStyle w:val="Style11"/>
              <w:tabs>
                <w:tab w:val="left" w:leader="dot" w:pos="8424"/>
              </w:tabs>
              <w:spacing w:line="240" w:lineRule="auto"/>
              <w:rPr>
                <w:sz w:val="20"/>
              </w:rPr>
            </w:pPr>
            <w:r w:rsidRPr="00087183">
              <w:rPr>
                <w:sz w:val="20"/>
              </w:rPr>
              <w:t xml:space="preserve">Must meet requirement </w:t>
            </w:r>
          </w:p>
        </w:tc>
        <w:tc>
          <w:tcPr>
            <w:tcW w:w="634" w:type="pct"/>
          </w:tcPr>
          <w:p w14:paraId="4E0354D4" w14:textId="77777777" w:rsidR="00087183" w:rsidRPr="00087183" w:rsidRDefault="00087183" w:rsidP="00087183">
            <w:pPr>
              <w:pStyle w:val="Style11"/>
              <w:tabs>
                <w:tab w:val="left" w:leader="dot" w:pos="8424"/>
              </w:tabs>
              <w:spacing w:line="240" w:lineRule="auto"/>
              <w:rPr>
                <w:sz w:val="20"/>
              </w:rPr>
            </w:pPr>
            <w:r w:rsidRPr="00087183">
              <w:rPr>
                <w:sz w:val="20"/>
              </w:rPr>
              <w:t>N/A</w:t>
            </w:r>
          </w:p>
        </w:tc>
        <w:tc>
          <w:tcPr>
            <w:tcW w:w="585" w:type="pct"/>
          </w:tcPr>
          <w:p w14:paraId="70DA1A89" w14:textId="77777777" w:rsidR="00087183" w:rsidRPr="00087183" w:rsidRDefault="00087183" w:rsidP="00087183">
            <w:pPr>
              <w:pStyle w:val="Style11"/>
              <w:tabs>
                <w:tab w:val="left" w:leader="dot" w:pos="8424"/>
              </w:tabs>
              <w:spacing w:line="240" w:lineRule="auto"/>
              <w:rPr>
                <w:sz w:val="20"/>
              </w:rPr>
            </w:pPr>
            <w:r w:rsidRPr="00087183">
              <w:rPr>
                <w:sz w:val="20"/>
              </w:rPr>
              <w:t xml:space="preserve">Must meet requirement </w:t>
            </w:r>
          </w:p>
        </w:tc>
        <w:tc>
          <w:tcPr>
            <w:tcW w:w="500" w:type="pct"/>
            <w:gridSpan w:val="2"/>
          </w:tcPr>
          <w:p w14:paraId="7A38EB95" w14:textId="77777777" w:rsidR="00087183" w:rsidRPr="00087183" w:rsidRDefault="00087183" w:rsidP="00087183">
            <w:pPr>
              <w:rPr>
                <w:rFonts w:ascii="Times New Roman" w:hAnsi="Times New Roman" w:cs="Times New Roman"/>
                <w:sz w:val="20"/>
              </w:rPr>
            </w:pPr>
            <w:r w:rsidRPr="00087183">
              <w:rPr>
                <w:rFonts w:ascii="Times New Roman" w:hAnsi="Times New Roman" w:cs="Times New Roman"/>
                <w:sz w:val="20"/>
              </w:rPr>
              <w:t>N/A</w:t>
            </w:r>
          </w:p>
        </w:tc>
        <w:tc>
          <w:tcPr>
            <w:tcW w:w="799" w:type="pct"/>
          </w:tcPr>
          <w:p w14:paraId="74B2B008" w14:textId="77777777" w:rsidR="00087183" w:rsidRPr="00087183" w:rsidRDefault="00087183" w:rsidP="00087183">
            <w:pPr>
              <w:pStyle w:val="Style11"/>
              <w:tabs>
                <w:tab w:val="left" w:leader="dot" w:pos="8424"/>
              </w:tabs>
              <w:spacing w:line="240" w:lineRule="auto"/>
              <w:rPr>
                <w:sz w:val="20"/>
              </w:rPr>
            </w:pPr>
            <w:r w:rsidRPr="00087183">
              <w:rPr>
                <w:sz w:val="20"/>
              </w:rPr>
              <w:t>Form CON – 2</w:t>
            </w:r>
          </w:p>
          <w:p w14:paraId="06181B52" w14:textId="77777777" w:rsidR="00087183" w:rsidRPr="00087183" w:rsidRDefault="00087183" w:rsidP="00087183">
            <w:pPr>
              <w:pStyle w:val="Style11"/>
              <w:tabs>
                <w:tab w:val="left" w:leader="dot" w:pos="8424"/>
              </w:tabs>
              <w:spacing w:line="240" w:lineRule="auto"/>
              <w:rPr>
                <w:sz w:val="20"/>
              </w:rPr>
            </w:pPr>
          </w:p>
        </w:tc>
      </w:tr>
      <w:tr w:rsidR="005071CC" w:rsidRPr="00087183" w14:paraId="597CE928" w14:textId="77777777" w:rsidTr="005071CC">
        <w:tc>
          <w:tcPr>
            <w:tcW w:w="286" w:type="pct"/>
          </w:tcPr>
          <w:p w14:paraId="61FFA519" w14:textId="77777777" w:rsidR="00087183" w:rsidRPr="00087183" w:rsidRDefault="00087183" w:rsidP="00087183">
            <w:pPr>
              <w:pStyle w:val="Style11"/>
              <w:tabs>
                <w:tab w:val="left" w:leader="dot" w:pos="8424"/>
              </w:tabs>
              <w:spacing w:line="240" w:lineRule="auto"/>
              <w:rPr>
                <w:sz w:val="20"/>
              </w:rPr>
            </w:pPr>
            <w:r w:rsidRPr="00087183">
              <w:rPr>
                <w:sz w:val="20"/>
              </w:rPr>
              <w:t>2.4</w:t>
            </w:r>
          </w:p>
        </w:tc>
        <w:tc>
          <w:tcPr>
            <w:tcW w:w="760" w:type="pct"/>
          </w:tcPr>
          <w:p w14:paraId="276D9FF4" w14:textId="77777777" w:rsidR="00087183" w:rsidRPr="00087183" w:rsidRDefault="00087183" w:rsidP="00087183">
            <w:pPr>
              <w:pStyle w:val="Style11"/>
              <w:tabs>
                <w:tab w:val="left" w:leader="dot" w:pos="8424"/>
              </w:tabs>
              <w:spacing w:line="240" w:lineRule="auto"/>
              <w:rPr>
                <w:b/>
                <w:sz w:val="20"/>
              </w:rPr>
            </w:pPr>
            <w:r w:rsidRPr="00087183">
              <w:rPr>
                <w:b/>
                <w:sz w:val="20"/>
              </w:rPr>
              <w:t>Litigation History</w:t>
            </w:r>
          </w:p>
        </w:tc>
        <w:tc>
          <w:tcPr>
            <w:tcW w:w="811" w:type="pct"/>
            <w:gridSpan w:val="2"/>
          </w:tcPr>
          <w:p w14:paraId="339E0E63" w14:textId="77777777" w:rsidR="00087183" w:rsidRPr="00087183" w:rsidRDefault="00087183" w:rsidP="00087183">
            <w:pPr>
              <w:pStyle w:val="Style11"/>
              <w:tabs>
                <w:tab w:val="left" w:leader="dot" w:pos="8424"/>
              </w:tabs>
              <w:spacing w:line="240" w:lineRule="auto"/>
              <w:rPr>
                <w:sz w:val="20"/>
              </w:rPr>
            </w:pPr>
            <w:r w:rsidRPr="00087183">
              <w:rPr>
                <w:sz w:val="20"/>
              </w:rPr>
              <w:t>No consistent history of court/arbitral award decisions against the Bidder</w:t>
            </w:r>
            <w:r w:rsidRPr="00087183">
              <w:rPr>
                <w:rStyle w:val="FootnoteReference"/>
                <w:sz w:val="20"/>
              </w:rPr>
              <w:footnoteReference w:id="8"/>
            </w:r>
            <w:r w:rsidRPr="00087183">
              <w:rPr>
                <w:sz w:val="20"/>
              </w:rPr>
              <w:t xml:space="preserve"> since 1</w:t>
            </w:r>
            <w:r w:rsidRPr="00087183">
              <w:rPr>
                <w:sz w:val="20"/>
                <w:vertAlign w:val="superscript"/>
              </w:rPr>
              <w:t>st</w:t>
            </w:r>
            <w:r w:rsidRPr="00087183">
              <w:rPr>
                <w:sz w:val="20"/>
              </w:rPr>
              <w:t xml:space="preserve"> January 2022</w:t>
            </w:r>
          </w:p>
        </w:tc>
        <w:tc>
          <w:tcPr>
            <w:tcW w:w="624" w:type="pct"/>
          </w:tcPr>
          <w:p w14:paraId="519AAF06" w14:textId="77777777" w:rsidR="00087183" w:rsidRPr="00087183" w:rsidRDefault="00087183" w:rsidP="00087183">
            <w:pPr>
              <w:pStyle w:val="Style11"/>
              <w:tabs>
                <w:tab w:val="left" w:leader="dot" w:pos="8424"/>
              </w:tabs>
              <w:spacing w:line="240" w:lineRule="auto"/>
              <w:rPr>
                <w:sz w:val="20"/>
              </w:rPr>
            </w:pPr>
            <w:r w:rsidRPr="00087183">
              <w:rPr>
                <w:sz w:val="20"/>
              </w:rPr>
              <w:t xml:space="preserve">Must meet requirement </w:t>
            </w:r>
          </w:p>
        </w:tc>
        <w:tc>
          <w:tcPr>
            <w:tcW w:w="634" w:type="pct"/>
          </w:tcPr>
          <w:p w14:paraId="363968D3" w14:textId="77777777" w:rsidR="00087183" w:rsidRPr="00087183" w:rsidRDefault="00087183" w:rsidP="00087183">
            <w:pPr>
              <w:pStyle w:val="Style11"/>
              <w:tabs>
                <w:tab w:val="left" w:leader="dot" w:pos="8424"/>
              </w:tabs>
              <w:spacing w:line="240" w:lineRule="auto"/>
              <w:rPr>
                <w:sz w:val="20"/>
              </w:rPr>
            </w:pPr>
            <w:r w:rsidRPr="00087183">
              <w:rPr>
                <w:sz w:val="20"/>
              </w:rPr>
              <w:t>Must meet requirement</w:t>
            </w:r>
          </w:p>
        </w:tc>
        <w:tc>
          <w:tcPr>
            <w:tcW w:w="585" w:type="pct"/>
          </w:tcPr>
          <w:p w14:paraId="537732DB" w14:textId="77777777" w:rsidR="00087183" w:rsidRPr="00087183" w:rsidRDefault="00087183" w:rsidP="00087183">
            <w:pPr>
              <w:pStyle w:val="Style11"/>
              <w:tabs>
                <w:tab w:val="left" w:leader="dot" w:pos="8424"/>
              </w:tabs>
              <w:spacing w:line="240" w:lineRule="auto"/>
              <w:rPr>
                <w:sz w:val="20"/>
              </w:rPr>
            </w:pPr>
            <w:r w:rsidRPr="00087183">
              <w:rPr>
                <w:sz w:val="20"/>
              </w:rPr>
              <w:t xml:space="preserve">Must meet requirement </w:t>
            </w:r>
          </w:p>
        </w:tc>
        <w:tc>
          <w:tcPr>
            <w:tcW w:w="500" w:type="pct"/>
            <w:gridSpan w:val="2"/>
          </w:tcPr>
          <w:p w14:paraId="1EE6CAFC" w14:textId="77777777" w:rsidR="00087183" w:rsidRPr="00087183" w:rsidRDefault="00087183" w:rsidP="00087183">
            <w:pPr>
              <w:rPr>
                <w:rFonts w:ascii="Times New Roman" w:hAnsi="Times New Roman" w:cs="Times New Roman"/>
                <w:sz w:val="20"/>
              </w:rPr>
            </w:pPr>
            <w:r w:rsidRPr="00087183">
              <w:rPr>
                <w:rFonts w:ascii="Times New Roman" w:hAnsi="Times New Roman" w:cs="Times New Roman"/>
                <w:sz w:val="20"/>
              </w:rPr>
              <w:t>N/A</w:t>
            </w:r>
          </w:p>
        </w:tc>
        <w:tc>
          <w:tcPr>
            <w:tcW w:w="799" w:type="pct"/>
          </w:tcPr>
          <w:p w14:paraId="1705EDB5" w14:textId="77777777" w:rsidR="00087183" w:rsidRPr="00087183" w:rsidRDefault="00087183" w:rsidP="00087183">
            <w:pPr>
              <w:pStyle w:val="Style11"/>
              <w:tabs>
                <w:tab w:val="left" w:leader="dot" w:pos="8424"/>
              </w:tabs>
              <w:spacing w:line="240" w:lineRule="auto"/>
              <w:rPr>
                <w:sz w:val="20"/>
              </w:rPr>
            </w:pPr>
            <w:r w:rsidRPr="00087183">
              <w:rPr>
                <w:sz w:val="20"/>
              </w:rPr>
              <w:t xml:space="preserve">Form CON – 2 </w:t>
            </w:r>
          </w:p>
        </w:tc>
      </w:tr>
      <w:tr w:rsidR="005071CC" w:rsidRPr="00087183" w14:paraId="43F8D5DD" w14:textId="77777777" w:rsidTr="005071CC">
        <w:tc>
          <w:tcPr>
            <w:tcW w:w="286" w:type="pct"/>
          </w:tcPr>
          <w:p w14:paraId="28098A69" w14:textId="77777777" w:rsidR="00087183" w:rsidRPr="00087183" w:rsidRDefault="00087183" w:rsidP="00087183">
            <w:pPr>
              <w:pStyle w:val="Style11"/>
              <w:tabs>
                <w:tab w:val="left" w:leader="dot" w:pos="8424"/>
              </w:tabs>
              <w:spacing w:line="240" w:lineRule="auto"/>
              <w:rPr>
                <w:sz w:val="20"/>
                <w:szCs w:val="20"/>
              </w:rPr>
            </w:pPr>
            <w:r w:rsidRPr="00087183">
              <w:rPr>
                <w:sz w:val="20"/>
                <w:szCs w:val="20"/>
              </w:rPr>
              <w:t>2.5</w:t>
            </w:r>
          </w:p>
        </w:tc>
        <w:tc>
          <w:tcPr>
            <w:tcW w:w="760" w:type="pct"/>
          </w:tcPr>
          <w:p w14:paraId="110FA0AF" w14:textId="77777777" w:rsidR="00087183" w:rsidRPr="00087183" w:rsidRDefault="00087183" w:rsidP="00087183">
            <w:pPr>
              <w:pStyle w:val="Style11"/>
              <w:tabs>
                <w:tab w:val="left" w:leader="dot" w:pos="8424"/>
              </w:tabs>
              <w:spacing w:before="80" w:after="80" w:line="240" w:lineRule="auto"/>
              <w:rPr>
                <w:b/>
                <w:sz w:val="22"/>
                <w:szCs w:val="22"/>
              </w:rPr>
            </w:pPr>
            <w:r w:rsidRPr="00087183">
              <w:rPr>
                <w:b/>
                <w:sz w:val="22"/>
                <w:szCs w:val="22"/>
              </w:rPr>
              <w:t xml:space="preserve">Declaration: Environmental and Social (ES) past </w:t>
            </w:r>
            <w:r w:rsidRPr="00087183">
              <w:rPr>
                <w:b/>
                <w:sz w:val="22"/>
                <w:szCs w:val="22"/>
              </w:rPr>
              <w:lastRenderedPageBreak/>
              <w:t>performance</w:t>
            </w:r>
          </w:p>
        </w:tc>
        <w:tc>
          <w:tcPr>
            <w:tcW w:w="811" w:type="pct"/>
            <w:gridSpan w:val="2"/>
          </w:tcPr>
          <w:p w14:paraId="1F941871" w14:textId="77777777" w:rsidR="00087183" w:rsidRPr="00087183" w:rsidRDefault="00087183" w:rsidP="00087183">
            <w:pPr>
              <w:rPr>
                <w:rFonts w:ascii="Times New Roman" w:hAnsi="Times New Roman" w:cs="Times New Roman"/>
                <w:color w:val="000000" w:themeColor="text1"/>
              </w:rPr>
            </w:pPr>
            <w:r w:rsidRPr="00087183">
              <w:rPr>
                <w:rFonts w:ascii="Times New Roman" w:hAnsi="Times New Roman" w:cs="Times New Roman"/>
              </w:rPr>
              <w:lastRenderedPageBreak/>
              <w:t xml:space="preserve">Declare any civil work contracts that have been suspended or </w:t>
            </w:r>
            <w:r w:rsidRPr="00087183">
              <w:rPr>
                <w:rFonts w:ascii="Times New Roman" w:hAnsi="Times New Roman" w:cs="Times New Roman"/>
              </w:rPr>
              <w:lastRenderedPageBreak/>
              <w:t>terminated and/or performance security called by an employer for breach of environmental or social (including Sexual Exploitation and Abuse) contractual obligations in the past five years.</w:t>
            </w:r>
            <w:r w:rsidRPr="00087183">
              <w:rPr>
                <w:rFonts w:ascii="Times New Roman" w:hAnsi="Times New Roman" w:cs="Times New Roman"/>
                <w:vertAlign w:val="superscript"/>
              </w:rPr>
              <w:footnoteReference w:id="9"/>
            </w:r>
            <w:r w:rsidRPr="00087183">
              <w:rPr>
                <w:rFonts w:ascii="Times New Roman" w:hAnsi="Times New Roman" w:cs="Times New Roman"/>
              </w:rPr>
              <w:t xml:space="preserve"> </w:t>
            </w:r>
          </w:p>
        </w:tc>
        <w:tc>
          <w:tcPr>
            <w:tcW w:w="624" w:type="pct"/>
            <w:vAlign w:val="center"/>
          </w:tcPr>
          <w:p w14:paraId="0F7A69BE" w14:textId="77777777" w:rsidR="00087183" w:rsidRPr="00087183" w:rsidRDefault="00087183" w:rsidP="00087183">
            <w:pPr>
              <w:pStyle w:val="Style11"/>
              <w:tabs>
                <w:tab w:val="left" w:leader="dot" w:pos="8424"/>
              </w:tabs>
              <w:spacing w:before="80" w:after="80" w:line="240" w:lineRule="auto"/>
              <w:rPr>
                <w:sz w:val="22"/>
                <w:szCs w:val="22"/>
              </w:rPr>
            </w:pPr>
            <w:r w:rsidRPr="00087183">
              <w:rPr>
                <w:sz w:val="22"/>
                <w:szCs w:val="22"/>
              </w:rPr>
              <w:lastRenderedPageBreak/>
              <w:t xml:space="preserve">Must make the declaration. Where there </w:t>
            </w:r>
            <w:r w:rsidRPr="00087183">
              <w:rPr>
                <w:sz w:val="22"/>
                <w:szCs w:val="22"/>
              </w:rPr>
              <w:lastRenderedPageBreak/>
              <w:t>are Specialized Sub-contractor/s, the Specialized Sub-contractor/s must also make the declaration.</w:t>
            </w:r>
          </w:p>
        </w:tc>
        <w:tc>
          <w:tcPr>
            <w:tcW w:w="634" w:type="pct"/>
            <w:vAlign w:val="center"/>
          </w:tcPr>
          <w:p w14:paraId="66374476" w14:textId="77777777" w:rsidR="00087183" w:rsidRPr="00087183" w:rsidRDefault="00087183" w:rsidP="00087183">
            <w:pPr>
              <w:pStyle w:val="Style11"/>
              <w:tabs>
                <w:tab w:val="left" w:leader="dot" w:pos="8424"/>
              </w:tabs>
              <w:spacing w:before="80" w:after="80" w:line="240" w:lineRule="auto"/>
              <w:jc w:val="center"/>
              <w:rPr>
                <w:sz w:val="22"/>
                <w:szCs w:val="22"/>
              </w:rPr>
            </w:pPr>
            <w:r w:rsidRPr="00087183">
              <w:rPr>
                <w:sz w:val="22"/>
                <w:szCs w:val="22"/>
              </w:rPr>
              <w:lastRenderedPageBreak/>
              <w:t>N/A</w:t>
            </w:r>
          </w:p>
        </w:tc>
        <w:tc>
          <w:tcPr>
            <w:tcW w:w="585" w:type="pct"/>
            <w:vAlign w:val="center"/>
          </w:tcPr>
          <w:p w14:paraId="714A43AC" w14:textId="77777777" w:rsidR="00087183" w:rsidRPr="00087183" w:rsidRDefault="00087183" w:rsidP="00087183">
            <w:pPr>
              <w:pStyle w:val="Style11"/>
              <w:tabs>
                <w:tab w:val="left" w:leader="dot" w:pos="8424"/>
              </w:tabs>
              <w:spacing w:before="80" w:after="80" w:line="240" w:lineRule="auto"/>
              <w:rPr>
                <w:sz w:val="22"/>
                <w:szCs w:val="22"/>
              </w:rPr>
            </w:pPr>
            <w:r w:rsidRPr="00087183">
              <w:rPr>
                <w:sz w:val="22"/>
                <w:szCs w:val="22"/>
              </w:rPr>
              <w:t xml:space="preserve">Each must make the declaration. Where there </w:t>
            </w:r>
            <w:r w:rsidRPr="00087183">
              <w:rPr>
                <w:sz w:val="22"/>
                <w:szCs w:val="22"/>
              </w:rPr>
              <w:lastRenderedPageBreak/>
              <w:t>are Specialized Sub-contractor/s, the Specialized Sub-contractor/s must also make the declaration.</w:t>
            </w:r>
          </w:p>
        </w:tc>
        <w:tc>
          <w:tcPr>
            <w:tcW w:w="500" w:type="pct"/>
            <w:gridSpan w:val="2"/>
            <w:vAlign w:val="center"/>
          </w:tcPr>
          <w:p w14:paraId="49131166" w14:textId="77777777" w:rsidR="00087183" w:rsidRPr="00087183" w:rsidRDefault="00087183" w:rsidP="00087183">
            <w:pPr>
              <w:spacing w:before="80" w:after="80"/>
              <w:jc w:val="center"/>
              <w:rPr>
                <w:rFonts w:ascii="Times New Roman" w:hAnsi="Times New Roman" w:cs="Times New Roman"/>
              </w:rPr>
            </w:pPr>
            <w:r w:rsidRPr="00087183">
              <w:rPr>
                <w:rFonts w:ascii="Times New Roman" w:hAnsi="Times New Roman" w:cs="Times New Roman"/>
              </w:rPr>
              <w:lastRenderedPageBreak/>
              <w:t>N/A</w:t>
            </w:r>
          </w:p>
        </w:tc>
        <w:tc>
          <w:tcPr>
            <w:tcW w:w="799" w:type="pct"/>
            <w:vAlign w:val="center"/>
          </w:tcPr>
          <w:p w14:paraId="7B8F4FE4" w14:textId="77777777" w:rsidR="00087183" w:rsidRPr="00087183" w:rsidRDefault="00087183" w:rsidP="00087183">
            <w:pPr>
              <w:pStyle w:val="Style11"/>
              <w:tabs>
                <w:tab w:val="left" w:leader="dot" w:pos="8424"/>
              </w:tabs>
              <w:spacing w:before="80" w:after="80" w:line="240" w:lineRule="auto"/>
              <w:rPr>
                <w:sz w:val="22"/>
                <w:szCs w:val="22"/>
              </w:rPr>
            </w:pPr>
            <w:r w:rsidRPr="00087183">
              <w:rPr>
                <w:sz w:val="22"/>
                <w:szCs w:val="22"/>
              </w:rPr>
              <w:t>Form CON-3 ES Performance Declaration</w:t>
            </w:r>
          </w:p>
        </w:tc>
      </w:tr>
      <w:tr w:rsidR="005071CC" w:rsidRPr="00087183" w14:paraId="5087FA62" w14:textId="77777777" w:rsidTr="005071CC">
        <w:tc>
          <w:tcPr>
            <w:tcW w:w="286" w:type="pct"/>
            <w:vMerge w:val="restart"/>
          </w:tcPr>
          <w:p w14:paraId="2C67E18B" w14:textId="0354B22F" w:rsidR="005071CC" w:rsidRPr="00087183" w:rsidRDefault="005071CC" w:rsidP="0022316B">
            <w:pPr>
              <w:pStyle w:val="Style11"/>
              <w:tabs>
                <w:tab w:val="left" w:leader="dot" w:pos="8424"/>
              </w:tabs>
              <w:spacing w:line="240" w:lineRule="auto"/>
              <w:rPr>
                <w:sz w:val="20"/>
                <w:szCs w:val="20"/>
              </w:rPr>
            </w:pPr>
            <w:r>
              <w:rPr>
                <w:sz w:val="20"/>
                <w:szCs w:val="20"/>
              </w:rPr>
              <w:t>2.6</w:t>
            </w:r>
            <w:r w:rsidRPr="003C4814">
              <w:rPr>
                <w:b/>
                <w:sz w:val="22"/>
                <w:szCs w:val="22"/>
              </w:rPr>
              <w:t xml:space="preserve"> </w:t>
            </w:r>
          </w:p>
        </w:tc>
        <w:tc>
          <w:tcPr>
            <w:tcW w:w="760" w:type="pct"/>
            <w:vMerge w:val="restart"/>
          </w:tcPr>
          <w:p w14:paraId="28446C63" w14:textId="48CCD281" w:rsidR="005071CC" w:rsidRPr="00087183" w:rsidRDefault="005071CC" w:rsidP="0022316B">
            <w:pPr>
              <w:pStyle w:val="Style11"/>
              <w:tabs>
                <w:tab w:val="left" w:leader="dot" w:pos="8424"/>
              </w:tabs>
              <w:spacing w:before="80" w:after="80" w:line="240" w:lineRule="auto"/>
              <w:rPr>
                <w:b/>
                <w:sz w:val="22"/>
                <w:szCs w:val="22"/>
              </w:rPr>
            </w:pPr>
            <w:r w:rsidRPr="003C4814">
              <w:rPr>
                <w:b/>
                <w:sz w:val="22"/>
                <w:szCs w:val="22"/>
              </w:rPr>
              <w:t>Bank’s SEA and/or SH Disqualification</w:t>
            </w:r>
          </w:p>
        </w:tc>
        <w:tc>
          <w:tcPr>
            <w:tcW w:w="811" w:type="pct"/>
            <w:gridSpan w:val="2"/>
          </w:tcPr>
          <w:p w14:paraId="63FED21A" w14:textId="7F6CEFA1" w:rsidR="005071CC" w:rsidRPr="00087183" w:rsidRDefault="005071CC" w:rsidP="0022316B">
            <w:pPr>
              <w:rPr>
                <w:rFonts w:ascii="Times New Roman" w:hAnsi="Times New Roman" w:cs="Times New Roman"/>
              </w:rPr>
            </w:pPr>
            <w:r w:rsidRPr="003C4814">
              <w:rPr>
                <w:rFonts w:ascii="Times New Roman" w:hAnsi="Times New Roman" w:cs="Times New Roman"/>
              </w:rPr>
              <w:t>At the time of Contract Award, not subject to disqualification by the Bank for non-compliance with SEA/ SH obligations</w:t>
            </w:r>
          </w:p>
        </w:tc>
        <w:tc>
          <w:tcPr>
            <w:tcW w:w="624" w:type="pct"/>
          </w:tcPr>
          <w:p w14:paraId="40C044F9" w14:textId="77777777" w:rsidR="005071CC" w:rsidRPr="003C4814" w:rsidRDefault="005071CC" w:rsidP="005071CC">
            <w:pPr>
              <w:widowControl w:val="0"/>
              <w:tabs>
                <w:tab w:val="left" w:pos="4380"/>
              </w:tabs>
              <w:rPr>
                <w:rFonts w:ascii="Times New Roman" w:eastAsia="Times New Roman" w:hAnsi="Times New Roman" w:cs="Times New Roman"/>
              </w:rPr>
            </w:pPr>
            <w:r w:rsidRPr="003C4814">
              <w:rPr>
                <w:rFonts w:ascii="Times New Roman" w:eastAsia="Times New Roman" w:hAnsi="Times New Roman" w:cs="Times New Roman"/>
              </w:rPr>
              <w:t>Must meet requirement</w:t>
            </w:r>
          </w:p>
          <w:p w14:paraId="41CF1BDE" w14:textId="2B22CE1D" w:rsidR="005071CC" w:rsidRPr="00087183" w:rsidRDefault="005071CC" w:rsidP="005071CC">
            <w:pPr>
              <w:pStyle w:val="Style11"/>
              <w:tabs>
                <w:tab w:val="left" w:leader="dot" w:pos="8424"/>
              </w:tabs>
              <w:spacing w:before="80" w:after="80" w:line="240" w:lineRule="auto"/>
              <w:rPr>
                <w:sz w:val="22"/>
                <w:szCs w:val="22"/>
              </w:rPr>
            </w:pPr>
            <w:r w:rsidRPr="003C4814">
              <w:rPr>
                <w:sz w:val="22"/>
                <w:szCs w:val="22"/>
              </w:rPr>
              <w:t>(Including each subcontractor proposed by the Bidder)</w:t>
            </w:r>
          </w:p>
        </w:tc>
        <w:tc>
          <w:tcPr>
            <w:tcW w:w="634" w:type="pct"/>
          </w:tcPr>
          <w:p w14:paraId="416CE71E" w14:textId="3EB83EAF" w:rsidR="005071CC" w:rsidRPr="00087183" w:rsidRDefault="005071CC" w:rsidP="0022316B">
            <w:pPr>
              <w:pStyle w:val="Style11"/>
              <w:tabs>
                <w:tab w:val="left" w:leader="dot" w:pos="8424"/>
              </w:tabs>
              <w:spacing w:before="80" w:after="80" w:line="240" w:lineRule="auto"/>
              <w:jc w:val="center"/>
              <w:rPr>
                <w:sz w:val="22"/>
                <w:szCs w:val="22"/>
              </w:rPr>
            </w:pPr>
            <w:r>
              <w:rPr>
                <w:sz w:val="22"/>
                <w:szCs w:val="22"/>
              </w:rPr>
              <w:t>N/A</w:t>
            </w:r>
          </w:p>
        </w:tc>
        <w:tc>
          <w:tcPr>
            <w:tcW w:w="585" w:type="pct"/>
          </w:tcPr>
          <w:p w14:paraId="09EB5114" w14:textId="79C10731" w:rsidR="005071CC" w:rsidRPr="00087183" w:rsidRDefault="005071CC" w:rsidP="0022316B">
            <w:pPr>
              <w:pStyle w:val="Style11"/>
              <w:tabs>
                <w:tab w:val="left" w:leader="dot" w:pos="8424"/>
              </w:tabs>
              <w:spacing w:before="80" w:after="80" w:line="240" w:lineRule="auto"/>
              <w:rPr>
                <w:sz w:val="22"/>
                <w:szCs w:val="22"/>
              </w:rPr>
            </w:pPr>
            <w:r w:rsidRPr="003C4814">
              <w:rPr>
                <w:sz w:val="22"/>
                <w:szCs w:val="22"/>
              </w:rPr>
              <w:t>Must meet requirement (including each subcontractor proposed by the Bidder)</w:t>
            </w:r>
          </w:p>
        </w:tc>
        <w:tc>
          <w:tcPr>
            <w:tcW w:w="500" w:type="pct"/>
            <w:gridSpan w:val="2"/>
          </w:tcPr>
          <w:p w14:paraId="23922450" w14:textId="30E1A613" w:rsidR="005071CC" w:rsidRPr="00087183" w:rsidRDefault="005071CC" w:rsidP="0022316B">
            <w:pPr>
              <w:spacing w:before="80" w:after="80"/>
              <w:jc w:val="center"/>
              <w:rPr>
                <w:rFonts w:ascii="Times New Roman" w:hAnsi="Times New Roman" w:cs="Times New Roman"/>
              </w:rPr>
            </w:pPr>
            <w:r w:rsidRPr="003C4814">
              <w:rPr>
                <w:rFonts w:ascii="Times New Roman" w:hAnsi="Times New Roman" w:cs="Times New Roman"/>
              </w:rPr>
              <w:t>N/A</w:t>
            </w:r>
          </w:p>
        </w:tc>
        <w:tc>
          <w:tcPr>
            <w:tcW w:w="799" w:type="pct"/>
            <w:vAlign w:val="center"/>
          </w:tcPr>
          <w:p w14:paraId="3887E5CF" w14:textId="7AB11108" w:rsidR="005071CC" w:rsidRPr="00087183" w:rsidRDefault="005071CC" w:rsidP="0022316B">
            <w:pPr>
              <w:pStyle w:val="Style11"/>
              <w:tabs>
                <w:tab w:val="left" w:leader="dot" w:pos="8424"/>
              </w:tabs>
              <w:spacing w:before="80" w:after="80" w:line="240" w:lineRule="auto"/>
              <w:rPr>
                <w:sz w:val="22"/>
                <w:szCs w:val="22"/>
              </w:rPr>
            </w:pPr>
            <w:r w:rsidRPr="003C4814">
              <w:rPr>
                <w:sz w:val="22"/>
                <w:szCs w:val="22"/>
              </w:rPr>
              <w:t>Letter of Bid, Form CON-4</w:t>
            </w:r>
          </w:p>
        </w:tc>
      </w:tr>
      <w:tr w:rsidR="005071CC" w:rsidRPr="00087183" w14:paraId="5E7BE4D1" w14:textId="77777777" w:rsidTr="005071CC">
        <w:tc>
          <w:tcPr>
            <w:tcW w:w="286" w:type="pct"/>
            <w:vMerge/>
          </w:tcPr>
          <w:p w14:paraId="519B12AE" w14:textId="77777777" w:rsidR="005071CC" w:rsidRDefault="005071CC" w:rsidP="0022316B">
            <w:pPr>
              <w:pStyle w:val="Style11"/>
              <w:tabs>
                <w:tab w:val="left" w:leader="dot" w:pos="8424"/>
              </w:tabs>
              <w:spacing w:line="240" w:lineRule="auto"/>
              <w:rPr>
                <w:sz w:val="20"/>
                <w:szCs w:val="20"/>
              </w:rPr>
            </w:pPr>
          </w:p>
        </w:tc>
        <w:tc>
          <w:tcPr>
            <w:tcW w:w="760" w:type="pct"/>
            <w:vMerge/>
          </w:tcPr>
          <w:p w14:paraId="4528910D" w14:textId="66C5380C" w:rsidR="005071CC" w:rsidRPr="00087183" w:rsidRDefault="005071CC" w:rsidP="0022316B">
            <w:pPr>
              <w:pStyle w:val="Style11"/>
              <w:tabs>
                <w:tab w:val="left" w:leader="dot" w:pos="8424"/>
              </w:tabs>
              <w:spacing w:before="80" w:after="80" w:line="240" w:lineRule="auto"/>
              <w:rPr>
                <w:b/>
                <w:sz w:val="22"/>
                <w:szCs w:val="22"/>
              </w:rPr>
            </w:pPr>
          </w:p>
        </w:tc>
        <w:tc>
          <w:tcPr>
            <w:tcW w:w="811" w:type="pct"/>
            <w:gridSpan w:val="2"/>
            <w:vAlign w:val="center"/>
          </w:tcPr>
          <w:p w14:paraId="40517285" w14:textId="1043D1FC" w:rsidR="005071CC" w:rsidRPr="00087183" w:rsidRDefault="005071CC" w:rsidP="0022316B">
            <w:pPr>
              <w:rPr>
                <w:rFonts w:ascii="Times New Roman" w:hAnsi="Times New Roman" w:cs="Times New Roman"/>
              </w:rPr>
            </w:pPr>
            <w:r w:rsidRPr="003C4814">
              <w:rPr>
                <w:rFonts w:ascii="Times New Roman" w:hAnsi="Times New Roman" w:cs="Times New Roman"/>
              </w:rPr>
              <w:t>If the Bidder had been subject to disqualification by the Bank for non-compliance with SEA/ SH obligations, the Bidder shall either (</w:t>
            </w:r>
            <w:proofErr w:type="spellStart"/>
            <w:r w:rsidRPr="003C4814">
              <w:rPr>
                <w:rFonts w:ascii="Times New Roman" w:hAnsi="Times New Roman" w:cs="Times New Roman"/>
              </w:rPr>
              <w:t>i</w:t>
            </w:r>
            <w:proofErr w:type="spellEnd"/>
            <w:r w:rsidRPr="003C4814">
              <w:rPr>
                <w:rFonts w:ascii="Times New Roman" w:hAnsi="Times New Roman" w:cs="Times New Roman"/>
              </w:rPr>
              <w:t xml:space="preserve">) provide evidence of an arbitral award on the disqualification made in its </w:t>
            </w:r>
            <w:proofErr w:type="spellStart"/>
            <w:r w:rsidRPr="003C4814">
              <w:rPr>
                <w:rFonts w:ascii="Times New Roman" w:hAnsi="Times New Roman" w:cs="Times New Roman"/>
              </w:rPr>
              <w:t>favor</w:t>
            </w:r>
            <w:proofErr w:type="spellEnd"/>
            <w:r w:rsidRPr="003C4814">
              <w:rPr>
                <w:rFonts w:ascii="Times New Roman" w:hAnsi="Times New Roman" w:cs="Times New Roman"/>
              </w:rPr>
              <w:t xml:space="preserve">;  or (ii) demonstrate that it has adequate capacity and commitment to comply with SEA/SH prevention and response obligations; or (iii) provide evidence that it has already </w:t>
            </w:r>
            <w:r w:rsidRPr="003C4814">
              <w:rPr>
                <w:rFonts w:ascii="Times New Roman" w:hAnsi="Times New Roman" w:cs="Times New Roman"/>
              </w:rPr>
              <w:lastRenderedPageBreak/>
              <w:t>demonstrated  such capacity and commitment on another Bank financed works contract.</w:t>
            </w:r>
          </w:p>
        </w:tc>
        <w:tc>
          <w:tcPr>
            <w:tcW w:w="624" w:type="pct"/>
            <w:vAlign w:val="center"/>
          </w:tcPr>
          <w:p w14:paraId="3D2110DF" w14:textId="77777777" w:rsidR="005071CC" w:rsidRPr="003C4814" w:rsidRDefault="005071CC" w:rsidP="005071CC">
            <w:pPr>
              <w:widowControl w:val="0"/>
              <w:tabs>
                <w:tab w:val="left" w:pos="4380"/>
              </w:tabs>
              <w:spacing w:before="41" w:after="41"/>
              <w:rPr>
                <w:rFonts w:ascii="Times New Roman" w:eastAsia="Times New Roman" w:hAnsi="Times New Roman" w:cs="Times New Roman"/>
              </w:rPr>
            </w:pPr>
            <w:r w:rsidRPr="003C4814">
              <w:rPr>
                <w:rFonts w:ascii="Times New Roman" w:eastAsia="Times New Roman" w:hAnsi="Times New Roman" w:cs="Times New Roman"/>
              </w:rPr>
              <w:lastRenderedPageBreak/>
              <w:t>Must meet requirement</w:t>
            </w:r>
          </w:p>
          <w:p w14:paraId="0FA32725" w14:textId="389113A7" w:rsidR="005071CC" w:rsidRPr="00087183" w:rsidRDefault="005071CC" w:rsidP="005071CC">
            <w:pPr>
              <w:pStyle w:val="Style11"/>
              <w:tabs>
                <w:tab w:val="left" w:leader="dot" w:pos="8424"/>
              </w:tabs>
              <w:spacing w:before="80" w:after="80" w:line="240" w:lineRule="auto"/>
              <w:rPr>
                <w:sz w:val="22"/>
                <w:szCs w:val="22"/>
              </w:rPr>
            </w:pPr>
            <w:r w:rsidRPr="003C4814">
              <w:rPr>
                <w:sz w:val="22"/>
                <w:szCs w:val="22"/>
              </w:rPr>
              <w:t>(Including each subcontractor proposed by the Bidder)</w:t>
            </w:r>
          </w:p>
        </w:tc>
        <w:tc>
          <w:tcPr>
            <w:tcW w:w="634" w:type="pct"/>
            <w:vAlign w:val="center"/>
          </w:tcPr>
          <w:p w14:paraId="01216D38" w14:textId="7F91BF18" w:rsidR="005071CC" w:rsidRPr="00087183" w:rsidRDefault="005071CC" w:rsidP="0022316B">
            <w:pPr>
              <w:pStyle w:val="Style11"/>
              <w:tabs>
                <w:tab w:val="left" w:leader="dot" w:pos="8424"/>
              </w:tabs>
              <w:spacing w:before="80" w:after="80" w:line="240" w:lineRule="auto"/>
              <w:jc w:val="center"/>
              <w:rPr>
                <w:sz w:val="22"/>
                <w:szCs w:val="22"/>
              </w:rPr>
            </w:pPr>
            <w:r>
              <w:rPr>
                <w:sz w:val="22"/>
                <w:szCs w:val="22"/>
              </w:rPr>
              <w:t>N/A</w:t>
            </w:r>
          </w:p>
        </w:tc>
        <w:tc>
          <w:tcPr>
            <w:tcW w:w="585" w:type="pct"/>
            <w:vAlign w:val="center"/>
          </w:tcPr>
          <w:p w14:paraId="7A67A859" w14:textId="0067B19D" w:rsidR="005071CC" w:rsidRPr="00087183" w:rsidRDefault="005071CC" w:rsidP="0022316B">
            <w:pPr>
              <w:pStyle w:val="Style11"/>
              <w:tabs>
                <w:tab w:val="left" w:leader="dot" w:pos="8424"/>
              </w:tabs>
              <w:spacing w:before="80" w:after="80" w:line="240" w:lineRule="auto"/>
              <w:rPr>
                <w:sz w:val="22"/>
                <w:szCs w:val="22"/>
              </w:rPr>
            </w:pPr>
            <w:r w:rsidRPr="003C4814">
              <w:rPr>
                <w:sz w:val="22"/>
                <w:szCs w:val="22"/>
              </w:rPr>
              <w:t>Must meet requirement (including each subcontractor proposed by the Bidder)</w:t>
            </w:r>
          </w:p>
        </w:tc>
        <w:tc>
          <w:tcPr>
            <w:tcW w:w="500" w:type="pct"/>
            <w:gridSpan w:val="2"/>
            <w:vAlign w:val="center"/>
          </w:tcPr>
          <w:p w14:paraId="75B26893" w14:textId="17BF4CDA" w:rsidR="005071CC" w:rsidRPr="00087183" w:rsidRDefault="005071CC" w:rsidP="0022316B">
            <w:pPr>
              <w:spacing w:before="80" w:after="80"/>
              <w:jc w:val="center"/>
              <w:rPr>
                <w:rFonts w:ascii="Times New Roman" w:hAnsi="Times New Roman" w:cs="Times New Roman"/>
              </w:rPr>
            </w:pPr>
            <w:r>
              <w:rPr>
                <w:rFonts w:ascii="Times New Roman" w:hAnsi="Times New Roman" w:cs="Times New Roman"/>
              </w:rPr>
              <w:t>N/A</w:t>
            </w:r>
          </w:p>
        </w:tc>
        <w:tc>
          <w:tcPr>
            <w:tcW w:w="799" w:type="pct"/>
            <w:vAlign w:val="center"/>
          </w:tcPr>
          <w:p w14:paraId="5862B9B9" w14:textId="4954AFEA" w:rsidR="005071CC" w:rsidRPr="00087183" w:rsidRDefault="005071CC" w:rsidP="0022316B">
            <w:pPr>
              <w:pStyle w:val="Style11"/>
              <w:tabs>
                <w:tab w:val="left" w:leader="dot" w:pos="8424"/>
              </w:tabs>
              <w:spacing w:before="80" w:after="80" w:line="240" w:lineRule="auto"/>
              <w:rPr>
                <w:sz w:val="22"/>
                <w:szCs w:val="22"/>
              </w:rPr>
            </w:pPr>
            <w:r w:rsidRPr="003C4814">
              <w:rPr>
                <w:sz w:val="22"/>
                <w:szCs w:val="22"/>
              </w:rPr>
              <w:t>Letter of Bid, Form CON-4</w:t>
            </w:r>
          </w:p>
        </w:tc>
      </w:tr>
      <w:tr w:rsidR="005071CC" w:rsidRPr="00087183" w14:paraId="4C2972D0" w14:textId="77777777" w:rsidTr="005071CC">
        <w:tc>
          <w:tcPr>
            <w:tcW w:w="4995" w:type="pct"/>
            <w:gridSpan w:val="10"/>
            <w:shd w:val="clear" w:color="auto" w:fill="7F7F7F" w:themeFill="text1" w:themeFillTint="80"/>
          </w:tcPr>
          <w:p w14:paraId="3C3158D3" w14:textId="77777777" w:rsidR="0022316B" w:rsidRPr="00087183" w:rsidRDefault="0022316B" w:rsidP="0022316B">
            <w:pPr>
              <w:pStyle w:val="Style11"/>
              <w:tabs>
                <w:tab w:val="left" w:leader="dot" w:pos="8424"/>
              </w:tabs>
              <w:spacing w:line="240" w:lineRule="auto"/>
              <w:rPr>
                <w:color w:val="FFFFFF" w:themeColor="background1"/>
              </w:rPr>
            </w:pPr>
            <w:bookmarkStart w:id="618" w:name="_Toc446329272"/>
            <w:r w:rsidRPr="00087183">
              <w:rPr>
                <w:b/>
                <w:color w:val="FFFFFF" w:themeColor="background1"/>
                <w:sz w:val="20"/>
              </w:rPr>
              <w:lastRenderedPageBreak/>
              <w:t>3. Financial Situation and Performance</w:t>
            </w:r>
            <w:bookmarkEnd w:id="618"/>
          </w:p>
        </w:tc>
      </w:tr>
      <w:tr w:rsidR="005071CC" w:rsidRPr="00087183" w14:paraId="19BBA874" w14:textId="77777777" w:rsidTr="005071CC">
        <w:tc>
          <w:tcPr>
            <w:tcW w:w="286" w:type="pct"/>
            <w:tcBorders>
              <w:bottom w:val="nil"/>
            </w:tcBorders>
          </w:tcPr>
          <w:p w14:paraId="6D267F6F" w14:textId="77777777" w:rsidR="0022316B" w:rsidRPr="00087183" w:rsidRDefault="0022316B" w:rsidP="0022316B">
            <w:pPr>
              <w:pStyle w:val="Style11"/>
              <w:tabs>
                <w:tab w:val="left" w:leader="dot" w:pos="8424"/>
              </w:tabs>
              <w:spacing w:line="240" w:lineRule="auto"/>
              <w:rPr>
                <w:sz w:val="20"/>
              </w:rPr>
            </w:pPr>
            <w:r w:rsidRPr="00087183">
              <w:rPr>
                <w:sz w:val="20"/>
              </w:rPr>
              <w:t>3.1</w:t>
            </w:r>
          </w:p>
        </w:tc>
        <w:tc>
          <w:tcPr>
            <w:tcW w:w="760" w:type="pct"/>
            <w:tcBorders>
              <w:bottom w:val="nil"/>
            </w:tcBorders>
          </w:tcPr>
          <w:p w14:paraId="78F3B869" w14:textId="77777777" w:rsidR="0022316B" w:rsidRPr="00087183" w:rsidRDefault="0022316B" w:rsidP="0022316B">
            <w:pPr>
              <w:pStyle w:val="Style11"/>
              <w:tabs>
                <w:tab w:val="left" w:leader="dot" w:pos="8424"/>
              </w:tabs>
              <w:spacing w:line="240" w:lineRule="auto"/>
              <w:rPr>
                <w:b/>
                <w:sz w:val="20"/>
              </w:rPr>
            </w:pPr>
            <w:r w:rsidRPr="00087183">
              <w:rPr>
                <w:b/>
                <w:sz w:val="20"/>
              </w:rPr>
              <w:t>Financial Capabilities</w:t>
            </w:r>
          </w:p>
        </w:tc>
        <w:tc>
          <w:tcPr>
            <w:tcW w:w="811" w:type="pct"/>
            <w:gridSpan w:val="2"/>
            <w:tcBorders>
              <w:bottom w:val="nil"/>
            </w:tcBorders>
          </w:tcPr>
          <w:p w14:paraId="38F69459" w14:textId="18633A1E" w:rsidR="0022316B" w:rsidRPr="00087183" w:rsidRDefault="0022316B" w:rsidP="0022316B">
            <w:pPr>
              <w:pStyle w:val="Style11"/>
              <w:tabs>
                <w:tab w:val="left" w:leader="dot" w:pos="8424"/>
              </w:tabs>
              <w:spacing w:line="240" w:lineRule="auto"/>
              <w:rPr>
                <w:sz w:val="20"/>
              </w:rPr>
            </w:pPr>
            <w:r w:rsidRPr="00087183">
              <w:rPr>
                <w:sz w:val="20"/>
              </w:rPr>
              <w:t>(</w:t>
            </w:r>
            <w:proofErr w:type="spellStart"/>
            <w:r w:rsidRPr="00087183">
              <w:rPr>
                <w:sz w:val="20"/>
              </w:rPr>
              <w:t>i</w:t>
            </w:r>
            <w:proofErr w:type="spellEnd"/>
            <w:r w:rsidRPr="00087183">
              <w:rPr>
                <w:sz w:val="20"/>
              </w:rPr>
              <w:t xml:space="preserve">) The Bidder shall demonstrate that it has access to, or has available, liquid assets, unencumbered real assets, lines of credit, and other financial means (independent of any contractual advance payment) sufficient to meet the construction cash flow requirements estimated as USD </w:t>
            </w:r>
            <w:r w:rsidRPr="00087183">
              <w:rPr>
                <w:b/>
                <w:bCs/>
                <w:sz w:val="20"/>
              </w:rPr>
              <w:t xml:space="preserve">$ </w:t>
            </w:r>
            <w:r w:rsidR="00EE7DED">
              <w:rPr>
                <w:b/>
                <w:bCs/>
                <w:sz w:val="20"/>
              </w:rPr>
              <w:t>5</w:t>
            </w:r>
            <w:r w:rsidRPr="00087183">
              <w:rPr>
                <w:b/>
                <w:bCs/>
                <w:sz w:val="20"/>
              </w:rPr>
              <w:t>00,000</w:t>
            </w:r>
            <w:r w:rsidR="005071CC">
              <w:rPr>
                <w:b/>
                <w:bCs/>
                <w:sz w:val="20"/>
              </w:rPr>
              <w:t xml:space="preserve"> </w:t>
            </w:r>
            <w:r w:rsidRPr="00087183">
              <w:rPr>
                <w:b/>
                <w:bCs/>
                <w:sz w:val="20"/>
              </w:rPr>
              <w:t>f</w:t>
            </w:r>
            <w:r w:rsidRPr="00087183">
              <w:rPr>
                <w:sz w:val="20"/>
              </w:rPr>
              <w:t>or the subject contract(s) net of the Bidder’s other commitments</w:t>
            </w:r>
          </w:p>
          <w:p w14:paraId="66A5EC14" w14:textId="77777777" w:rsidR="0022316B" w:rsidRPr="00087183" w:rsidRDefault="0022316B" w:rsidP="0022316B">
            <w:pPr>
              <w:pStyle w:val="Style11"/>
              <w:tabs>
                <w:tab w:val="left" w:leader="dot" w:pos="8424"/>
              </w:tabs>
              <w:spacing w:line="240" w:lineRule="auto"/>
              <w:rPr>
                <w:sz w:val="20"/>
              </w:rPr>
            </w:pPr>
          </w:p>
          <w:p w14:paraId="065E9BA1" w14:textId="77777777" w:rsidR="0022316B" w:rsidRPr="00087183" w:rsidRDefault="0022316B" w:rsidP="0022316B">
            <w:pPr>
              <w:pStyle w:val="Style11"/>
              <w:tabs>
                <w:tab w:val="left" w:leader="dot" w:pos="8424"/>
              </w:tabs>
              <w:spacing w:line="240" w:lineRule="auto"/>
              <w:rPr>
                <w:sz w:val="20"/>
              </w:rPr>
            </w:pPr>
            <w:r w:rsidRPr="00087183">
              <w:rPr>
                <w:sz w:val="20"/>
              </w:rPr>
              <w:t xml:space="preserve"> </w:t>
            </w:r>
          </w:p>
        </w:tc>
        <w:tc>
          <w:tcPr>
            <w:tcW w:w="624" w:type="pct"/>
            <w:tcBorders>
              <w:bottom w:val="nil"/>
            </w:tcBorders>
          </w:tcPr>
          <w:p w14:paraId="7685133A" w14:textId="77777777" w:rsidR="0022316B" w:rsidRPr="00087183" w:rsidRDefault="0022316B" w:rsidP="0022316B">
            <w:pPr>
              <w:pStyle w:val="Style11"/>
              <w:tabs>
                <w:tab w:val="left" w:leader="dot" w:pos="8424"/>
              </w:tabs>
              <w:spacing w:line="240" w:lineRule="auto"/>
              <w:rPr>
                <w:sz w:val="20"/>
              </w:rPr>
            </w:pPr>
            <w:r w:rsidRPr="00087183">
              <w:rPr>
                <w:sz w:val="20"/>
              </w:rPr>
              <w:lastRenderedPageBreak/>
              <w:t>Must meet requirement</w:t>
            </w:r>
          </w:p>
          <w:p w14:paraId="6A3F8A8F" w14:textId="77777777" w:rsidR="0022316B" w:rsidRPr="00087183" w:rsidRDefault="0022316B" w:rsidP="0022316B">
            <w:pPr>
              <w:pStyle w:val="Style11"/>
              <w:tabs>
                <w:tab w:val="left" w:leader="dot" w:pos="8424"/>
              </w:tabs>
              <w:spacing w:line="240" w:lineRule="auto"/>
              <w:rPr>
                <w:sz w:val="20"/>
              </w:rPr>
            </w:pPr>
          </w:p>
          <w:p w14:paraId="22B37EC5" w14:textId="77777777" w:rsidR="0022316B" w:rsidRPr="00087183" w:rsidRDefault="0022316B" w:rsidP="0022316B">
            <w:pPr>
              <w:pStyle w:val="Style11"/>
              <w:tabs>
                <w:tab w:val="left" w:leader="dot" w:pos="8424"/>
              </w:tabs>
              <w:spacing w:line="240" w:lineRule="auto"/>
              <w:rPr>
                <w:sz w:val="20"/>
              </w:rPr>
            </w:pPr>
          </w:p>
          <w:p w14:paraId="5B1317D8" w14:textId="77777777" w:rsidR="0022316B" w:rsidRPr="00087183" w:rsidRDefault="0022316B" w:rsidP="0022316B">
            <w:pPr>
              <w:pStyle w:val="Style11"/>
              <w:tabs>
                <w:tab w:val="left" w:leader="dot" w:pos="8424"/>
              </w:tabs>
              <w:spacing w:line="240" w:lineRule="auto"/>
              <w:rPr>
                <w:sz w:val="20"/>
              </w:rPr>
            </w:pPr>
          </w:p>
          <w:p w14:paraId="06868FDD" w14:textId="77777777" w:rsidR="0022316B" w:rsidRPr="00087183" w:rsidRDefault="0022316B" w:rsidP="0022316B">
            <w:pPr>
              <w:pStyle w:val="Style11"/>
              <w:tabs>
                <w:tab w:val="left" w:leader="dot" w:pos="8424"/>
              </w:tabs>
              <w:spacing w:line="240" w:lineRule="auto"/>
              <w:rPr>
                <w:sz w:val="20"/>
              </w:rPr>
            </w:pPr>
          </w:p>
          <w:p w14:paraId="7349D551" w14:textId="77777777" w:rsidR="0022316B" w:rsidRPr="00087183" w:rsidRDefault="0022316B" w:rsidP="0022316B">
            <w:pPr>
              <w:pStyle w:val="Style11"/>
              <w:tabs>
                <w:tab w:val="left" w:leader="dot" w:pos="8424"/>
              </w:tabs>
              <w:spacing w:line="240" w:lineRule="auto"/>
              <w:rPr>
                <w:sz w:val="20"/>
              </w:rPr>
            </w:pPr>
          </w:p>
          <w:p w14:paraId="728981EE" w14:textId="77777777" w:rsidR="0022316B" w:rsidRPr="00087183" w:rsidRDefault="0022316B" w:rsidP="0022316B">
            <w:pPr>
              <w:pStyle w:val="Style11"/>
              <w:tabs>
                <w:tab w:val="left" w:leader="dot" w:pos="8424"/>
              </w:tabs>
              <w:spacing w:line="240" w:lineRule="auto"/>
              <w:rPr>
                <w:sz w:val="20"/>
              </w:rPr>
            </w:pPr>
          </w:p>
        </w:tc>
        <w:tc>
          <w:tcPr>
            <w:tcW w:w="634" w:type="pct"/>
            <w:tcBorders>
              <w:bottom w:val="nil"/>
            </w:tcBorders>
          </w:tcPr>
          <w:p w14:paraId="204A6AE5" w14:textId="77777777" w:rsidR="0022316B" w:rsidRPr="00087183" w:rsidRDefault="0022316B" w:rsidP="0022316B">
            <w:pPr>
              <w:pStyle w:val="Style11"/>
              <w:tabs>
                <w:tab w:val="left" w:leader="dot" w:pos="8424"/>
              </w:tabs>
              <w:spacing w:line="240" w:lineRule="auto"/>
              <w:rPr>
                <w:sz w:val="20"/>
              </w:rPr>
            </w:pPr>
            <w:r w:rsidRPr="00087183">
              <w:rPr>
                <w:sz w:val="20"/>
              </w:rPr>
              <w:t xml:space="preserve">Must meet Requirement </w:t>
            </w:r>
          </w:p>
          <w:p w14:paraId="61F3882A" w14:textId="77777777" w:rsidR="0022316B" w:rsidRPr="00087183" w:rsidRDefault="0022316B" w:rsidP="0022316B">
            <w:pPr>
              <w:pStyle w:val="Style11"/>
              <w:tabs>
                <w:tab w:val="left" w:leader="dot" w:pos="8424"/>
              </w:tabs>
              <w:spacing w:line="240" w:lineRule="auto"/>
              <w:rPr>
                <w:sz w:val="20"/>
              </w:rPr>
            </w:pPr>
          </w:p>
          <w:p w14:paraId="56BB9D35" w14:textId="77777777" w:rsidR="0022316B" w:rsidRPr="00087183" w:rsidRDefault="0022316B" w:rsidP="0022316B">
            <w:pPr>
              <w:pStyle w:val="Style11"/>
              <w:tabs>
                <w:tab w:val="left" w:leader="dot" w:pos="8424"/>
              </w:tabs>
              <w:spacing w:line="240" w:lineRule="auto"/>
              <w:rPr>
                <w:sz w:val="20"/>
              </w:rPr>
            </w:pPr>
          </w:p>
        </w:tc>
        <w:tc>
          <w:tcPr>
            <w:tcW w:w="585" w:type="pct"/>
            <w:tcBorders>
              <w:bottom w:val="nil"/>
            </w:tcBorders>
          </w:tcPr>
          <w:p w14:paraId="768ACDF2" w14:textId="77777777" w:rsidR="0022316B" w:rsidRPr="00087183" w:rsidRDefault="0022316B" w:rsidP="0022316B">
            <w:pPr>
              <w:pStyle w:val="Style11"/>
              <w:tabs>
                <w:tab w:val="left" w:leader="dot" w:pos="8424"/>
              </w:tabs>
              <w:spacing w:line="240" w:lineRule="auto"/>
              <w:rPr>
                <w:sz w:val="20"/>
              </w:rPr>
            </w:pPr>
            <w:r w:rsidRPr="00087183">
              <w:rPr>
                <w:sz w:val="20"/>
              </w:rPr>
              <w:t xml:space="preserve">N/A </w:t>
            </w:r>
          </w:p>
          <w:p w14:paraId="460BB8FF" w14:textId="77777777" w:rsidR="0022316B" w:rsidRPr="00087183" w:rsidRDefault="0022316B" w:rsidP="0022316B">
            <w:pPr>
              <w:pStyle w:val="Style11"/>
              <w:tabs>
                <w:tab w:val="left" w:leader="dot" w:pos="8424"/>
              </w:tabs>
              <w:spacing w:line="240" w:lineRule="auto"/>
              <w:rPr>
                <w:sz w:val="20"/>
              </w:rPr>
            </w:pPr>
          </w:p>
          <w:p w14:paraId="4AC4E0AF" w14:textId="77777777" w:rsidR="0022316B" w:rsidRPr="00087183" w:rsidRDefault="0022316B" w:rsidP="0022316B">
            <w:pPr>
              <w:pStyle w:val="Style11"/>
              <w:tabs>
                <w:tab w:val="left" w:leader="dot" w:pos="8424"/>
              </w:tabs>
              <w:spacing w:line="240" w:lineRule="auto"/>
              <w:rPr>
                <w:sz w:val="20"/>
              </w:rPr>
            </w:pPr>
          </w:p>
          <w:p w14:paraId="7DEC6F70" w14:textId="77777777" w:rsidR="0022316B" w:rsidRPr="00087183" w:rsidRDefault="0022316B" w:rsidP="0022316B">
            <w:pPr>
              <w:pStyle w:val="Style11"/>
              <w:tabs>
                <w:tab w:val="left" w:leader="dot" w:pos="8424"/>
              </w:tabs>
              <w:spacing w:line="240" w:lineRule="auto"/>
              <w:rPr>
                <w:sz w:val="20"/>
              </w:rPr>
            </w:pPr>
          </w:p>
          <w:p w14:paraId="727C2208" w14:textId="77777777" w:rsidR="0022316B" w:rsidRPr="00087183" w:rsidRDefault="0022316B" w:rsidP="0022316B">
            <w:pPr>
              <w:pStyle w:val="Style11"/>
              <w:tabs>
                <w:tab w:val="left" w:leader="dot" w:pos="8424"/>
              </w:tabs>
              <w:spacing w:line="240" w:lineRule="auto"/>
              <w:rPr>
                <w:sz w:val="20"/>
              </w:rPr>
            </w:pPr>
          </w:p>
        </w:tc>
        <w:tc>
          <w:tcPr>
            <w:tcW w:w="500" w:type="pct"/>
            <w:gridSpan w:val="2"/>
            <w:tcBorders>
              <w:bottom w:val="nil"/>
            </w:tcBorders>
          </w:tcPr>
          <w:p w14:paraId="1F3280F9" w14:textId="77777777" w:rsidR="0022316B" w:rsidRPr="00087183" w:rsidRDefault="0022316B" w:rsidP="0022316B">
            <w:pPr>
              <w:pStyle w:val="Style11"/>
              <w:tabs>
                <w:tab w:val="left" w:leader="dot" w:pos="8424"/>
              </w:tabs>
              <w:spacing w:line="240" w:lineRule="auto"/>
              <w:rPr>
                <w:sz w:val="20"/>
              </w:rPr>
            </w:pPr>
            <w:r w:rsidRPr="00087183">
              <w:rPr>
                <w:sz w:val="20"/>
              </w:rPr>
              <w:t>80%</w:t>
            </w:r>
          </w:p>
          <w:p w14:paraId="6F8A91DE" w14:textId="77777777" w:rsidR="0022316B" w:rsidRPr="00087183" w:rsidRDefault="0022316B" w:rsidP="0022316B">
            <w:pPr>
              <w:pStyle w:val="Style11"/>
              <w:tabs>
                <w:tab w:val="left" w:leader="dot" w:pos="8424"/>
              </w:tabs>
              <w:spacing w:line="240" w:lineRule="auto"/>
              <w:rPr>
                <w:sz w:val="20"/>
              </w:rPr>
            </w:pPr>
          </w:p>
          <w:p w14:paraId="320AE171" w14:textId="77777777" w:rsidR="0022316B" w:rsidRPr="00087183" w:rsidRDefault="0022316B" w:rsidP="0022316B">
            <w:pPr>
              <w:pStyle w:val="Style11"/>
              <w:tabs>
                <w:tab w:val="left" w:leader="dot" w:pos="8424"/>
              </w:tabs>
              <w:spacing w:line="240" w:lineRule="auto"/>
              <w:rPr>
                <w:sz w:val="20"/>
              </w:rPr>
            </w:pPr>
          </w:p>
          <w:p w14:paraId="66778630" w14:textId="77777777" w:rsidR="0022316B" w:rsidRPr="00087183" w:rsidRDefault="0022316B" w:rsidP="0022316B">
            <w:pPr>
              <w:rPr>
                <w:rFonts w:ascii="Times New Roman" w:hAnsi="Times New Roman" w:cs="Times New Roman"/>
                <w:sz w:val="20"/>
              </w:rPr>
            </w:pPr>
          </w:p>
        </w:tc>
        <w:tc>
          <w:tcPr>
            <w:tcW w:w="799" w:type="pct"/>
            <w:tcBorders>
              <w:bottom w:val="nil"/>
            </w:tcBorders>
          </w:tcPr>
          <w:p w14:paraId="1263CCFC" w14:textId="77777777" w:rsidR="0022316B" w:rsidRPr="00087183" w:rsidRDefault="0022316B" w:rsidP="0022316B">
            <w:pPr>
              <w:pStyle w:val="Style11"/>
              <w:tabs>
                <w:tab w:val="left" w:leader="dot" w:pos="8424"/>
              </w:tabs>
              <w:spacing w:line="240" w:lineRule="auto"/>
              <w:rPr>
                <w:sz w:val="20"/>
              </w:rPr>
            </w:pPr>
            <w:r w:rsidRPr="00087183">
              <w:rPr>
                <w:sz w:val="20"/>
              </w:rPr>
              <w:t>Form FIN – 3.1, with attachments</w:t>
            </w:r>
          </w:p>
        </w:tc>
      </w:tr>
      <w:tr w:rsidR="005071CC" w:rsidRPr="00087183" w14:paraId="19511E93" w14:textId="77777777" w:rsidTr="005071CC">
        <w:tc>
          <w:tcPr>
            <w:tcW w:w="286" w:type="pct"/>
            <w:tcBorders>
              <w:bottom w:val="nil"/>
            </w:tcBorders>
          </w:tcPr>
          <w:p w14:paraId="4F3A39DD" w14:textId="77777777" w:rsidR="0022316B" w:rsidRPr="00087183" w:rsidRDefault="0022316B" w:rsidP="0022316B">
            <w:pPr>
              <w:pStyle w:val="Style11"/>
              <w:tabs>
                <w:tab w:val="left" w:leader="dot" w:pos="8424"/>
              </w:tabs>
              <w:spacing w:line="240" w:lineRule="auto"/>
              <w:rPr>
                <w:sz w:val="20"/>
              </w:rPr>
            </w:pPr>
          </w:p>
        </w:tc>
        <w:tc>
          <w:tcPr>
            <w:tcW w:w="760" w:type="pct"/>
            <w:tcBorders>
              <w:bottom w:val="nil"/>
            </w:tcBorders>
          </w:tcPr>
          <w:p w14:paraId="07CAB751" w14:textId="77777777" w:rsidR="0022316B" w:rsidRPr="00087183" w:rsidRDefault="0022316B" w:rsidP="0022316B">
            <w:pPr>
              <w:pStyle w:val="Style11"/>
              <w:tabs>
                <w:tab w:val="left" w:leader="dot" w:pos="8424"/>
              </w:tabs>
              <w:spacing w:line="240" w:lineRule="auto"/>
              <w:rPr>
                <w:b/>
                <w:sz w:val="20"/>
              </w:rPr>
            </w:pPr>
          </w:p>
        </w:tc>
        <w:tc>
          <w:tcPr>
            <w:tcW w:w="811" w:type="pct"/>
            <w:gridSpan w:val="2"/>
            <w:tcBorders>
              <w:bottom w:val="nil"/>
            </w:tcBorders>
          </w:tcPr>
          <w:p w14:paraId="06E764B6" w14:textId="77777777" w:rsidR="0022316B" w:rsidRPr="00087183" w:rsidRDefault="0022316B" w:rsidP="0022316B">
            <w:pPr>
              <w:pStyle w:val="Style11"/>
              <w:tabs>
                <w:tab w:val="left" w:leader="dot" w:pos="8424"/>
              </w:tabs>
              <w:spacing w:line="240" w:lineRule="auto"/>
              <w:rPr>
                <w:sz w:val="20"/>
              </w:rPr>
            </w:pPr>
            <w:r w:rsidRPr="00087183">
              <w:rPr>
                <w:sz w:val="20"/>
              </w:rPr>
              <w:t xml:space="preserve">(ii) The Bidders shall also demonstrate, to the satisfaction of the Employer, that it has adequate sources of finance to meet the cash flow requirements on works currently in progress and for future contract commitments. </w:t>
            </w:r>
          </w:p>
        </w:tc>
        <w:tc>
          <w:tcPr>
            <w:tcW w:w="624" w:type="pct"/>
            <w:tcBorders>
              <w:bottom w:val="nil"/>
            </w:tcBorders>
          </w:tcPr>
          <w:p w14:paraId="760F5C20"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Must meet requirement</w:t>
            </w:r>
          </w:p>
        </w:tc>
        <w:tc>
          <w:tcPr>
            <w:tcW w:w="634" w:type="pct"/>
            <w:tcBorders>
              <w:bottom w:val="nil"/>
            </w:tcBorders>
            <w:shd w:val="clear" w:color="auto" w:fill="auto"/>
          </w:tcPr>
          <w:p w14:paraId="464E38CD"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Must meet</w:t>
            </w:r>
            <w:r w:rsidRPr="00087183">
              <w:rPr>
                <w:sz w:val="20"/>
                <w:szCs w:val="20"/>
                <w:shd w:val="clear" w:color="auto" w:fill="F2DBDB" w:themeFill="accent2" w:themeFillTint="33"/>
              </w:rPr>
              <w:t xml:space="preserve"> </w:t>
            </w:r>
            <w:r w:rsidRPr="00087183">
              <w:rPr>
                <w:sz w:val="20"/>
                <w:szCs w:val="20"/>
              </w:rPr>
              <w:t xml:space="preserve">requirement </w:t>
            </w:r>
          </w:p>
        </w:tc>
        <w:tc>
          <w:tcPr>
            <w:tcW w:w="585" w:type="pct"/>
            <w:tcBorders>
              <w:bottom w:val="nil"/>
            </w:tcBorders>
          </w:tcPr>
          <w:p w14:paraId="41E5F002"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N/A</w:t>
            </w:r>
          </w:p>
        </w:tc>
        <w:tc>
          <w:tcPr>
            <w:tcW w:w="500" w:type="pct"/>
            <w:gridSpan w:val="2"/>
            <w:tcBorders>
              <w:bottom w:val="nil"/>
            </w:tcBorders>
          </w:tcPr>
          <w:p w14:paraId="2D3546E8"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N/A</w:t>
            </w:r>
          </w:p>
        </w:tc>
        <w:tc>
          <w:tcPr>
            <w:tcW w:w="799" w:type="pct"/>
            <w:tcBorders>
              <w:bottom w:val="nil"/>
            </w:tcBorders>
          </w:tcPr>
          <w:p w14:paraId="6FEE0560" w14:textId="77777777" w:rsidR="0022316B" w:rsidRPr="00087183" w:rsidRDefault="0022316B" w:rsidP="0022316B">
            <w:pPr>
              <w:pStyle w:val="Style11"/>
              <w:tabs>
                <w:tab w:val="left" w:leader="dot" w:pos="8424"/>
              </w:tabs>
              <w:spacing w:line="240" w:lineRule="auto"/>
              <w:rPr>
                <w:sz w:val="20"/>
              </w:rPr>
            </w:pPr>
          </w:p>
        </w:tc>
      </w:tr>
      <w:tr w:rsidR="005071CC" w:rsidRPr="00087183" w14:paraId="516EB633" w14:textId="77777777" w:rsidTr="005071CC">
        <w:tc>
          <w:tcPr>
            <w:tcW w:w="286" w:type="pct"/>
            <w:tcBorders>
              <w:top w:val="single" w:sz="4" w:space="0" w:color="auto"/>
              <w:bottom w:val="nil"/>
            </w:tcBorders>
          </w:tcPr>
          <w:p w14:paraId="580EBA0E" w14:textId="77777777" w:rsidR="0022316B" w:rsidRPr="00087183" w:rsidRDefault="0022316B" w:rsidP="0022316B">
            <w:pPr>
              <w:pStyle w:val="Style11"/>
              <w:tabs>
                <w:tab w:val="left" w:leader="dot" w:pos="8424"/>
              </w:tabs>
              <w:spacing w:line="240" w:lineRule="auto"/>
              <w:rPr>
                <w:sz w:val="20"/>
              </w:rPr>
            </w:pPr>
          </w:p>
        </w:tc>
        <w:tc>
          <w:tcPr>
            <w:tcW w:w="760" w:type="pct"/>
            <w:tcBorders>
              <w:top w:val="single" w:sz="4" w:space="0" w:color="auto"/>
              <w:bottom w:val="nil"/>
            </w:tcBorders>
          </w:tcPr>
          <w:p w14:paraId="48047DF5" w14:textId="77777777" w:rsidR="0022316B" w:rsidRPr="00087183" w:rsidRDefault="0022316B" w:rsidP="0022316B">
            <w:pPr>
              <w:pStyle w:val="Style11"/>
              <w:tabs>
                <w:tab w:val="left" w:leader="dot" w:pos="8424"/>
              </w:tabs>
              <w:spacing w:line="240" w:lineRule="auto"/>
              <w:rPr>
                <w:b/>
                <w:sz w:val="20"/>
              </w:rPr>
            </w:pPr>
          </w:p>
        </w:tc>
        <w:tc>
          <w:tcPr>
            <w:tcW w:w="811" w:type="pct"/>
            <w:gridSpan w:val="2"/>
            <w:tcBorders>
              <w:top w:val="single" w:sz="4" w:space="0" w:color="auto"/>
              <w:bottom w:val="nil"/>
            </w:tcBorders>
          </w:tcPr>
          <w:p w14:paraId="6F60F5CB" w14:textId="77777777" w:rsidR="0022316B" w:rsidRPr="00087183" w:rsidRDefault="0022316B" w:rsidP="0022316B">
            <w:pPr>
              <w:pStyle w:val="Style11"/>
              <w:tabs>
                <w:tab w:val="left" w:leader="dot" w:pos="8424"/>
              </w:tabs>
              <w:spacing w:line="240" w:lineRule="auto"/>
              <w:rPr>
                <w:sz w:val="20"/>
              </w:rPr>
            </w:pPr>
            <w:r w:rsidRPr="00087183">
              <w:rPr>
                <w:sz w:val="20"/>
              </w:rPr>
              <w:t xml:space="preserve">(iii) The audited balance sheets or, if not required by the laws of the Bidder’s country, other financial statements acceptable to the Employer, for the last </w:t>
            </w:r>
            <w:r w:rsidRPr="00087183">
              <w:rPr>
                <w:b/>
                <w:bCs/>
                <w:sz w:val="20"/>
              </w:rPr>
              <w:t xml:space="preserve">three </w:t>
            </w:r>
            <w:r w:rsidRPr="00087183">
              <w:rPr>
                <w:sz w:val="20"/>
              </w:rPr>
              <w:t xml:space="preserve">years shall be submitted and must demonstrate the current soundness of the Bidder’s financial position and indicate </w:t>
            </w:r>
            <w:r w:rsidRPr="00087183">
              <w:rPr>
                <w:sz w:val="20"/>
              </w:rPr>
              <w:lastRenderedPageBreak/>
              <w:t>its prospective long-term profitability.</w:t>
            </w:r>
          </w:p>
        </w:tc>
        <w:tc>
          <w:tcPr>
            <w:tcW w:w="624" w:type="pct"/>
            <w:tcBorders>
              <w:top w:val="single" w:sz="4" w:space="0" w:color="auto"/>
              <w:bottom w:val="nil"/>
            </w:tcBorders>
          </w:tcPr>
          <w:p w14:paraId="75C26C1F"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lastRenderedPageBreak/>
              <w:t>Must meet requirement</w:t>
            </w:r>
          </w:p>
        </w:tc>
        <w:tc>
          <w:tcPr>
            <w:tcW w:w="634" w:type="pct"/>
            <w:tcBorders>
              <w:top w:val="single" w:sz="4" w:space="0" w:color="auto"/>
              <w:bottom w:val="nil"/>
            </w:tcBorders>
          </w:tcPr>
          <w:p w14:paraId="3EBAD95F"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N/A</w:t>
            </w:r>
          </w:p>
        </w:tc>
        <w:tc>
          <w:tcPr>
            <w:tcW w:w="585" w:type="pct"/>
            <w:tcBorders>
              <w:top w:val="single" w:sz="4" w:space="0" w:color="auto"/>
              <w:bottom w:val="nil"/>
            </w:tcBorders>
          </w:tcPr>
          <w:p w14:paraId="2131F1F2"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Must meet requirement</w:t>
            </w:r>
          </w:p>
        </w:tc>
        <w:tc>
          <w:tcPr>
            <w:tcW w:w="500" w:type="pct"/>
            <w:gridSpan w:val="2"/>
            <w:tcBorders>
              <w:top w:val="single" w:sz="4" w:space="0" w:color="auto"/>
              <w:bottom w:val="nil"/>
            </w:tcBorders>
          </w:tcPr>
          <w:p w14:paraId="141BA1FD"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N/A</w:t>
            </w:r>
          </w:p>
        </w:tc>
        <w:tc>
          <w:tcPr>
            <w:tcW w:w="799" w:type="pct"/>
            <w:tcBorders>
              <w:top w:val="single" w:sz="4" w:space="0" w:color="auto"/>
              <w:bottom w:val="nil"/>
            </w:tcBorders>
          </w:tcPr>
          <w:p w14:paraId="03222EEC" w14:textId="77777777" w:rsidR="0022316B" w:rsidRPr="00087183" w:rsidRDefault="0022316B" w:rsidP="0022316B">
            <w:pPr>
              <w:pStyle w:val="Style11"/>
              <w:tabs>
                <w:tab w:val="left" w:leader="dot" w:pos="8424"/>
              </w:tabs>
              <w:spacing w:line="240" w:lineRule="auto"/>
              <w:rPr>
                <w:sz w:val="20"/>
              </w:rPr>
            </w:pPr>
          </w:p>
        </w:tc>
      </w:tr>
      <w:tr w:rsidR="005071CC" w:rsidRPr="00087183" w14:paraId="32ADA39E" w14:textId="77777777" w:rsidTr="005071CC">
        <w:tc>
          <w:tcPr>
            <w:tcW w:w="286" w:type="pct"/>
          </w:tcPr>
          <w:p w14:paraId="1F50B1A7" w14:textId="77777777" w:rsidR="0022316B" w:rsidRPr="00087183" w:rsidRDefault="0022316B" w:rsidP="0022316B">
            <w:pPr>
              <w:pStyle w:val="Style11"/>
              <w:tabs>
                <w:tab w:val="left" w:leader="dot" w:pos="8424"/>
              </w:tabs>
              <w:spacing w:line="240" w:lineRule="auto"/>
              <w:rPr>
                <w:sz w:val="20"/>
              </w:rPr>
            </w:pPr>
            <w:r w:rsidRPr="00087183">
              <w:rPr>
                <w:sz w:val="20"/>
              </w:rPr>
              <w:t>3.2</w:t>
            </w:r>
          </w:p>
        </w:tc>
        <w:tc>
          <w:tcPr>
            <w:tcW w:w="760" w:type="pct"/>
          </w:tcPr>
          <w:p w14:paraId="75BC0617" w14:textId="77777777" w:rsidR="0022316B" w:rsidRPr="00087183" w:rsidRDefault="0022316B" w:rsidP="0022316B">
            <w:pPr>
              <w:pStyle w:val="Style11"/>
              <w:tabs>
                <w:tab w:val="left" w:leader="dot" w:pos="8424"/>
              </w:tabs>
              <w:spacing w:line="240" w:lineRule="auto"/>
              <w:rPr>
                <w:b/>
                <w:sz w:val="20"/>
              </w:rPr>
            </w:pPr>
            <w:r w:rsidRPr="00087183">
              <w:rPr>
                <w:b/>
                <w:sz w:val="20"/>
              </w:rPr>
              <w:t>Average Annual Construction Turnover</w:t>
            </w:r>
          </w:p>
        </w:tc>
        <w:tc>
          <w:tcPr>
            <w:tcW w:w="811" w:type="pct"/>
            <w:gridSpan w:val="2"/>
          </w:tcPr>
          <w:p w14:paraId="4942A9EC" w14:textId="597327DA" w:rsidR="0022316B" w:rsidRPr="00087183" w:rsidRDefault="0022316B" w:rsidP="0022316B">
            <w:pPr>
              <w:pStyle w:val="Style11"/>
              <w:tabs>
                <w:tab w:val="left" w:leader="dot" w:pos="8424"/>
              </w:tabs>
              <w:spacing w:line="240" w:lineRule="auto"/>
              <w:rPr>
                <w:sz w:val="20"/>
              </w:rPr>
            </w:pPr>
            <w:r w:rsidRPr="00087183">
              <w:rPr>
                <w:sz w:val="20"/>
              </w:rPr>
              <w:t xml:space="preserve">Minimum average annual construction turnover of US$ </w:t>
            </w:r>
            <w:r w:rsidR="001232BA" w:rsidRPr="00DA7691">
              <w:rPr>
                <w:b/>
                <w:bCs/>
                <w:sz w:val="20"/>
              </w:rPr>
              <w:t>1</w:t>
            </w:r>
            <w:r w:rsidR="00DF4493" w:rsidRPr="00DA7691">
              <w:rPr>
                <w:b/>
                <w:bCs/>
                <w:sz w:val="20"/>
              </w:rPr>
              <w:t>,</w:t>
            </w:r>
            <w:r w:rsidR="002B7655">
              <w:rPr>
                <w:b/>
                <w:bCs/>
                <w:sz w:val="20"/>
              </w:rPr>
              <w:t>0</w:t>
            </w:r>
            <w:r w:rsidRPr="00DF4493">
              <w:rPr>
                <w:b/>
                <w:bCs/>
                <w:sz w:val="20"/>
              </w:rPr>
              <w:t>00,000</w:t>
            </w:r>
            <w:r w:rsidRPr="00087183">
              <w:rPr>
                <w:b/>
                <w:bCs/>
                <w:sz w:val="20"/>
              </w:rPr>
              <w:t xml:space="preserve"> </w:t>
            </w:r>
            <w:r w:rsidR="00DF4493">
              <w:rPr>
                <w:b/>
                <w:bCs/>
                <w:sz w:val="20"/>
              </w:rPr>
              <w:t xml:space="preserve">(US$ One million) </w:t>
            </w:r>
            <w:r w:rsidRPr="00087183">
              <w:rPr>
                <w:sz w:val="20"/>
              </w:rPr>
              <w:t xml:space="preserve">calculated as total certified payments received for contracts in progress and/or completed within the </w:t>
            </w:r>
            <w:r w:rsidR="001232BA" w:rsidRPr="00087183">
              <w:rPr>
                <w:sz w:val="20"/>
              </w:rPr>
              <w:t xml:space="preserve">last </w:t>
            </w:r>
            <w:r w:rsidR="001232BA" w:rsidRPr="00087183">
              <w:rPr>
                <w:b/>
                <w:bCs/>
                <w:sz w:val="20"/>
              </w:rPr>
              <w:t>three</w:t>
            </w:r>
            <w:r w:rsidRPr="00087183">
              <w:rPr>
                <w:b/>
                <w:bCs/>
                <w:sz w:val="20"/>
              </w:rPr>
              <w:t xml:space="preserve"> </w:t>
            </w:r>
            <w:r w:rsidR="005071CC">
              <w:rPr>
                <w:b/>
                <w:bCs/>
                <w:sz w:val="20"/>
              </w:rPr>
              <w:t>y</w:t>
            </w:r>
            <w:r w:rsidRPr="00087183">
              <w:rPr>
                <w:sz w:val="20"/>
              </w:rPr>
              <w:t xml:space="preserve">ears, divided by </w:t>
            </w:r>
            <w:r w:rsidR="005071CC">
              <w:rPr>
                <w:i/>
                <w:sz w:val="20"/>
              </w:rPr>
              <w:t xml:space="preserve">three (3) </w:t>
            </w:r>
            <w:r w:rsidRPr="00087183">
              <w:rPr>
                <w:sz w:val="20"/>
              </w:rPr>
              <w:t>years</w:t>
            </w:r>
          </w:p>
        </w:tc>
        <w:tc>
          <w:tcPr>
            <w:tcW w:w="624" w:type="pct"/>
          </w:tcPr>
          <w:p w14:paraId="1D7DAF75"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Must meet requirement</w:t>
            </w:r>
          </w:p>
        </w:tc>
        <w:tc>
          <w:tcPr>
            <w:tcW w:w="634" w:type="pct"/>
          </w:tcPr>
          <w:p w14:paraId="79C0E47B"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Must meet requirement</w:t>
            </w:r>
          </w:p>
        </w:tc>
        <w:tc>
          <w:tcPr>
            <w:tcW w:w="585" w:type="pct"/>
          </w:tcPr>
          <w:p w14:paraId="780A3FBC" w14:textId="77777777" w:rsidR="0022316B" w:rsidRPr="00087183" w:rsidRDefault="0022316B" w:rsidP="0022316B">
            <w:pPr>
              <w:pStyle w:val="Style11"/>
              <w:tabs>
                <w:tab w:val="left" w:leader="dot" w:pos="8424"/>
              </w:tabs>
              <w:spacing w:line="240" w:lineRule="auto"/>
              <w:rPr>
                <w:sz w:val="20"/>
                <w:szCs w:val="20"/>
              </w:rPr>
            </w:pPr>
            <w:r w:rsidRPr="00087183">
              <w:rPr>
                <w:sz w:val="20"/>
                <w:szCs w:val="20"/>
              </w:rPr>
              <w:t xml:space="preserve">Must meet </w:t>
            </w:r>
            <w:r w:rsidRPr="00087183">
              <w:rPr>
                <w:b/>
                <w:bCs/>
                <w:sz w:val="20"/>
                <w:szCs w:val="20"/>
              </w:rPr>
              <w:t>30%</w:t>
            </w:r>
            <w:r w:rsidRPr="00087183">
              <w:rPr>
                <w:sz w:val="20"/>
                <w:szCs w:val="20"/>
              </w:rPr>
              <w:t>, of the requirement</w:t>
            </w:r>
          </w:p>
        </w:tc>
        <w:tc>
          <w:tcPr>
            <w:tcW w:w="500" w:type="pct"/>
            <w:gridSpan w:val="2"/>
          </w:tcPr>
          <w:p w14:paraId="3C3C15A5" w14:textId="38A75B54" w:rsidR="0022316B" w:rsidRPr="00087183" w:rsidRDefault="0022316B" w:rsidP="0022316B">
            <w:pPr>
              <w:rPr>
                <w:rFonts w:ascii="Times New Roman" w:hAnsi="Times New Roman" w:cs="Times New Roman"/>
                <w:sz w:val="20"/>
                <w:szCs w:val="20"/>
              </w:rPr>
            </w:pPr>
            <w:r w:rsidRPr="00087183">
              <w:rPr>
                <w:rFonts w:ascii="Times New Roman" w:hAnsi="Times New Roman" w:cs="Times New Roman"/>
                <w:sz w:val="20"/>
                <w:szCs w:val="20"/>
              </w:rPr>
              <w:t xml:space="preserve">Must meet </w:t>
            </w:r>
            <w:proofErr w:type="gramStart"/>
            <w:r w:rsidR="00DF4493">
              <w:rPr>
                <w:rFonts w:ascii="Times New Roman" w:hAnsi="Times New Roman" w:cs="Times New Roman"/>
                <w:b/>
                <w:bCs/>
                <w:iCs/>
                <w:sz w:val="20"/>
                <w:szCs w:val="20"/>
              </w:rPr>
              <w:t>8</w:t>
            </w:r>
            <w:r w:rsidRPr="00087183">
              <w:rPr>
                <w:rFonts w:ascii="Times New Roman" w:hAnsi="Times New Roman" w:cs="Times New Roman"/>
                <w:b/>
                <w:bCs/>
                <w:iCs/>
                <w:sz w:val="20"/>
                <w:szCs w:val="20"/>
              </w:rPr>
              <w:t>0%</w:t>
            </w:r>
            <w:r w:rsidRPr="00087183">
              <w:rPr>
                <w:rFonts w:ascii="Times New Roman" w:hAnsi="Times New Roman" w:cs="Times New Roman"/>
                <w:iCs/>
                <w:sz w:val="20"/>
                <w:szCs w:val="20"/>
              </w:rPr>
              <w:t>,</w:t>
            </w:r>
            <w:proofErr w:type="gramEnd"/>
            <w:r w:rsidRPr="00087183">
              <w:rPr>
                <w:rFonts w:ascii="Times New Roman" w:hAnsi="Times New Roman" w:cs="Times New Roman"/>
                <w:iCs/>
                <w:sz w:val="20"/>
                <w:szCs w:val="20"/>
              </w:rPr>
              <w:t xml:space="preserve"> </w:t>
            </w:r>
            <w:r w:rsidRPr="00087183">
              <w:rPr>
                <w:rFonts w:ascii="Times New Roman" w:hAnsi="Times New Roman" w:cs="Times New Roman"/>
                <w:sz w:val="20"/>
                <w:szCs w:val="20"/>
              </w:rPr>
              <w:t>of the requirement</w:t>
            </w:r>
          </w:p>
        </w:tc>
        <w:tc>
          <w:tcPr>
            <w:tcW w:w="799" w:type="pct"/>
          </w:tcPr>
          <w:p w14:paraId="681728A4" w14:textId="77777777" w:rsidR="0022316B" w:rsidRPr="00087183" w:rsidRDefault="0022316B" w:rsidP="0022316B">
            <w:pPr>
              <w:pStyle w:val="Style11"/>
              <w:tabs>
                <w:tab w:val="left" w:leader="dot" w:pos="8424"/>
              </w:tabs>
              <w:spacing w:line="240" w:lineRule="auto"/>
              <w:rPr>
                <w:sz w:val="20"/>
              </w:rPr>
            </w:pPr>
            <w:r w:rsidRPr="00087183">
              <w:rPr>
                <w:sz w:val="20"/>
              </w:rPr>
              <w:t>Form FIN – 3.2</w:t>
            </w:r>
          </w:p>
          <w:p w14:paraId="5B7F0347" w14:textId="77777777" w:rsidR="0022316B" w:rsidRPr="00087183" w:rsidRDefault="0022316B" w:rsidP="0022316B">
            <w:pPr>
              <w:pStyle w:val="Style11"/>
              <w:tabs>
                <w:tab w:val="left" w:leader="dot" w:pos="8424"/>
              </w:tabs>
              <w:spacing w:line="240" w:lineRule="auto"/>
              <w:rPr>
                <w:sz w:val="20"/>
              </w:rPr>
            </w:pPr>
          </w:p>
        </w:tc>
      </w:tr>
      <w:tr w:rsidR="005071CC" w:rsidRPr="00087183" w14:paraId="7CBA9433" w14:textId="77777777" w:rsidTr="005071CC">
        <w:tc>
          <w:tcPr>
            <w:tcW w:w="4995" w:type="pct"/>
            <w:gridSpan w:val="10"/>
            <w:shd w:val="clear" w:color="auto" w:fill="7F7F7F" w:themeFill="text1" w:themeFillTint="80"/>
          </w:tcPr>
          <w:p w14:paraId="4A6AC2A8" w14:textId="77777777" w:rsidR="0022316B" w:rsidRPr="00087183" w:rsidRDefault="0022316B" w:rsidP="0022316B">
            <w:pPr>
              <w:pStyle w:val="Style11"/>
              <w:tabs>
                <w:tab w:val="left" w:leader="dot" w:pos="8424"/>
              </w:tabs>
              <w:spacing w:line="240" w:lineRule="auto"/>
              <w:rPr>
                <w:color w:val="FFFFFF" w:themeColor="background1"/>
              </w:rPr>
            </w:pPr>
            <w:bookmarkStart w:id="619" w:name="_Toc446329273"/>
            <w:r w:rsidRPr="00087183">
              <w:rPr>
                <w:b/>
                <w:color w:val="FFFFFF" w:themeColor="background1"/>
                <w:sz w:val="20"/>
              </w:rPr>
              <w:t>4. Experience</w:t>
            </w:r>
            <w:bookmarkEnd w:id="619"/>
          </w:p>
        </w:tc>
      </w:tr>
      <w:tr w:rsidR="005071CC" w:rsidRPr="00087183" w14:paraId="4503C9CB" w14:textId="77777777" w:rsidTr="005071CC">
        <w:tc>
          <w:tcPr>
            <w:tcW w:w="286" w:type="pct"/>
          </w:tcPr>
          <w:p w14:paraId="1CD45B52" w14:textId="77777777" w:rsidR="0022316B" w:rsidRPr="00087183" w:rsidRDefault="0022316B" w:rsidP="0022316B">
            <w:pPr>
              <w:pStyle w:val="Style11"/>
              <w:tabs>
                <w:tab w:val="left" w:leader="dot" w:pos="8424"/>
              </w:tabs>
              <w:spacing w:line="240" w:lineRule="auto"/>
              <w:rPr>
                <w:sz w:val="20"/>
              </w:rPr>
            </w:pPr>
            <w:r w:rsidRPr="00087183">
              <w:rPr>
                <w:sz w:val="20"/>
              </w:rPr>
              <w:t>4.1 (a)</w:t>
            </w:r>
          </w:p>
        </w:tc>
        <w:tc>
          <w:tcPr>
            <w:tcW w:w="760" w:type="pct"/>
          </w:tcPr>
          <w:p w14:paraId="19C016C2" w14:textId="77777777" w:rsidR="0022316B" w:rsidRPr="00087183" w:rsidRDefault="0022316B" w:rsidP="0022316B">
            <w:pPr>
              <w:pStyle w:val="Style11"/>
              <w:tabs>
                <w:tab w:val="left" w:leader="dot" w:pos="8424"/>
              </w:tabs>
              <w:spacing w:line="240" w:lineRule="auto"/>
              <w:rPr>
                <w:b/>
                <w:sz w:val="20"/>
              </w:rPr>
            </w:pPr>
            <w:r w:rsidRPr="00087183">
              <w:rPr>
                <w:b/>
                <w:sz w:val="20"/>
              </w:rPr>
              <w:t>General Construction Experience</w:t>
            </w:r>
          </w:p>
        </w:tc>
        <w:tc>
          <w:tcPr>
            <w:tcW w:w="811" w:type="pct"/>
            <w:gridSpan w:val="2"/>
          </w:tcPr>
          <w:p w14:paraId="7935CC44" w14:textId="24DDC734" w:rsidR="0022316B" w:rsidRPr="00087183" w:rsidRDefault="0022316B" w:rsidP="0022316B">
            <w:pPr>
              <w:pStyle w:val="Style11"/>
              <w:tabs>
                <w:tab w:val="left" w:leader="dot" w:pos="8424"/>
              </w:tabs>
              <w:spacing w:line="240" w:lineRule="auto"/>
              <w:rPr>
                <w:sz w:val="20"/>
              </w:rPr>
            </w:pPr>
            <w:r w:rsidRPr="00087183">
              <w:rPr>
                <w:sz w:val="20"/>
              </w:rPr>
              <w:t>Experience under construction contracts in the role of prime contractor, JV member, subcontractor, or management contractor for at least the last Three (3) years, starting 1st January 20</w:t>
            </w:r>
            <w:r w:rsidR="005071CC">
              <w:rPr>
                <w:sz w:val="20"/>
              </w:rPr>
              <w:t>2</w:t>
            </w:r>
            <w:r w:rsidR="00C614B4">
              <w:rPr>
                <w:sz w:val="20"/>
              </w:rPr>
              <w:t>1</w:t>
            </w:r>
            <w:r w:rsidRPr="00087183">
              <w:rPr>
                <w:sz w:val="20"/>
              </w:rPr>
              <w:t>.</w:t>
            </w:r>
          </w:p>
        </w:tc>
        <w:tc>
          <w:tcPr>
            <w:tcW w:w="624" w:type="pct"/>
          </w:tcPr>
          <w:p w14:paraId="1FEA4AF6" w14:textId="77777777" w:rsidR="0022316B" w:rsidRPr="00087183" w:rsidRDefault="0022316B" w:rsidP="0022316B">
            <w:pPr>
              <w:pStyle w:val="Style11"/>
              <w:tabs>
                <w:tab w:val="left" w:leader="dot" w:pos="8424"/>
              </w:tabs>
              <w:spacing w:line="240" w:lineRule="auto"/>
              <w:rPr>
                <w:sz w:val="20"/>
              </w:rPr>
            </w:pPr>
            <w:r w:rsidRPr="00087183">
              <w:rPr>
                <w:sz w:val="20"/>
              </w:rPr>
              <w:t>Must meet requirement</w:t>
            </w:r>
          </w:p>
        </w:tc>
        <w:tc>
          <w:tcPr>
            <w:tcW w:w="634" w:type="pct"/>
          </w:tcPr>
          <w:p w14:paraId="7A4A7563" w14:textId="77777777" w:rsidR="0022316B" w:rsidRPr="00087183" w:rsidRDefault="0022316B" w:rsidP="0022316B">
            <w:pPr>
              <w:pStyle w:val="Style11"/>
              <w:tabs>
                <w:tab w:val="left" w:leader="dot" w:pos="8424"/>
              </w:tabs>
              <w:spacing w:line="240" w:lineRule="auto"/>
              <w:rPr>
                <w:sz w:val="20"/>
              </w:rPr>
            </w:pPr>
            <w:r w:rsidRPr="00087183">
              <w:rPr>
                <w:sz w:val="20"/>
              </w:rPr>
              <w:t>N/A</w:t>
            </w:r>
          </w:p>
        </w:tc>
        <w:tc>
          <w:tcPr>
            <w:tcW w:w="585" w:type="pct"/>
          </w:tcPr>
          <w:p w14:paraId="158655BF" w14:textId="77777777" w:rsidR="0022316B" w:rsidRPr="00087183" w:rsidRDefault="0022316B" w:rsidP="0022316B">
            <w:pPr>
              <w:pStyle w:val="Style11"/>
              <w:tabs>
                <w:tab w:val="left" w:leader="dot" w:pos="8424"/>
              </w:tabs>
              <w:spacing w:line="240" w:lineRule="auto"/>
              <w:rPr>
                <w:sz w:val="20"/>
              </w:rPr>
            </w:pPr>
            <w:r w:rsidRPr="00087183">
              <w:rPr>
                <w:sz w:val="20"/>
              </w:rPr>
              <w:t>Must meet requirement</w:t>
            </w:r>
          </w:p>
        </w:tc>
        <w:tc>
          <w:tcPr>
            <w:tcW w:w="500" w:type="pct"/>
            <w:gridSpan w:val="2"/>
          </w:tcPr>
          <w:p w14:paraId="5D9440C0" w14:textId="77777777" w:rsidR="0022316B" w:rsidRPr="00087183" w:rsidRDefault="0022316B" w:rsidP="0022316B">
            <w:pPr>
              <w:rPr>
                <w:rFonts w:ascii="Times New Roman" w:hAnsi="Times New Roman" w:cs="Times New Roman"/>
                <w:sz w:val="20"/>
              </w:rPr>
            </w:pPr>
            <w:r w:rsidRPr="00087183">
              <w:rPr>
                <w:rFonts w:ascii="Times New Roman" w:hAnsi="Times New Roman" w:cs="Times New Roman"/>
                <w:sz w:val="20"/>
              </w:rPr>
              <w:t>N/A</w:t>
            </w:r>
          </w:p>
        </w:tc>
        <w:tc>
          <w:tcPr>
            <w:tcW w:w="799" w:type="pct"/>
          </w:tcPr>
          <w:p w14:paraId="1B84E0B7" w14:textId="77777777" w:rsidR="0022316B" w:rsidRPr="00087183" w:rsidRDefault="0022316B" w:rsidP="0022316B">
            <w:pPr>
              <w:pStyle w:val="Style11"/>
              <w:tabs>
                <w:tab w:val="left" w:leader="dot" w:pos="8424"/>
              </w:tabs>
              <w:spacing w:line="240" w:lineRule="auto"/>
              <w:rPr>
                <w:sz w:val="20"/>
              </w:rPr>
            </w:pPr>
            <w:r w:rsidRPr="00087183">
              <w:rPr>
                <w:sz w:val="20"/>
              </w:rPr>
              <w:t>Form EXP – 4.1</w:t>
            </w:r>
          </w:p>
          <w:p w14:paraId="53AD9396" w14:textId="77777777" w:rsidR="0022316B" w:rsidRPr="00087183" w:rsidRDefault="0022316B" w:rsidP="0022316B">
            <w:pPr>
              <w:pStyle w:val="Style11"/>
              <w:tabs>
                <w:tab w:val="left" w:leader="dot" w:pos="8424"/>
              </w:tabs>
              <w:spacing w:line="240" w:lineRule="auto"/>
              <w:rPr>
                <w:sz w:val="20"/>
              </w:rPr>
            </w:pPr>
          </w:p>
        </w:tc>
      </w:tr>
      <w:tr w:rsidR="005071CC" w:rsidRPr="00087183" w14:paraId="66203FCF" w14:textId="77777777" w:rsidTr="005071CC">
        <w:tc>
          <w:tcPr>
            <w:tcW w:w="286" w:type="pct"/>
            <w:vMerge w:val="restart"/>
          </w:tcPr>
          <w:p w14:paraId="3D614497" w14:textId="77777777" w:rsidR="0022316B" w:rsidRPr="00087183" w:rsidRDefault="0022316B" w:rsidP="0022316B">
            <w:pPr>
              <w:pStyle w:val="Style11"/>
              <w:tabs>
                <w:tab w:val="left" w:leader="dot" w:pos="8424"/>
              </w:tabs>
              <w:spacing w:line="240" w:lineRule="auto"/>
              <w:rPr>
                <w:sz w:val="20"/>
              </w:rPr>
            </w:pPr>
            <w:r w:rsidRPr="00087183">
              <w:rPr>
                <w:sz w:val="20"/>
              </w:rPr>
              <w:lastRenderedPageBreak/>
              <w:t>4.2 (a)</w:t>
            </w:r>
          </w:p>
        </w:tc>
        <w:tc>
          <w:tcPr>
            <w:tcW w:w="760" w:type="pct"/>
            <w:vMerge w:val="restart"/>
          </w:tcPr>
          <w:p w14:paraId="57913882" w14:textId="77777777" w:rsidR="0022316B" w:rsidRPr="00087183" w:rsidRDefault="0022316B" w:rsidP="0022316B">
            <w:pPr>
              <w:pStyle w:val="Style11"/>
              <w:tabs>
                <w:tab w:val="left" w:leader="dot" w:pos="8424"/>
              </w:tabs>
              <w:spacing w:line="240" w:lineRule="auto"/>
              <w:rPr>
                <w:b/>
                <w:sz w:val="20"/>
              </w:rPr>
            </w:pPr>
            <w:r w:rsidRPr="00087183">
              <w:rPr>
                <w:b/>
                <w:sz w:val="20"/>
              </w:rPr>
              <w:t>Specific Construction &amp; Contract Management Experience</w:t>
            </w:r>
          </w:p>
        </w:tc>
        <w:tc>
          <w:tcPr>
            <w:tcW w:w="811" w:type="pct"/>
            <w:gridSpan w:val="2"/>
          </w:tcPr>
          <w:p w14:paraId="7931C364" w14:textId="07676CB4" w:rsidR="0022316B" w:rsidRPr="00087183" w:rsidRDefault="0022316B" w:rsidP="0022316B">
            <w:pPr>
              <w:pStyle w:val="Style11"/>
              <w:tabs>
                <w:tab w:val="left" w:leader="dot" w:pos="8424"/>
              </w:tabs>
              <w:spacing w:line="240" w:lineRule="auto"/>
              <w:rPr>
                <w:sz w:val="20"/>
              </w:rPr>
            </w:pPr>
            <w:r w:rsidRPr="00087183">
              <w:rPr>
                <w:sz w:val="20"/>
              </w:rPr>
              <w:t>(</w:t>
            </w:r>
            <w:proofErr w:type="spellStart"/>
            <w:r w:rsidRPr="00087183">
              <w:rPr>
                <w:sz w:val="20"/>
              </w:rPr>
              <w:t>i</w:t>
            </w:r>
            <w:proofErr w:type="spellEnd"/>
            <w:r w:rsidRPr="00087183">
              <w:rPr>
                <w:sz w:val="20"/>
              </w:rPr>
              <w:t xml:space="preserve">) A minimum number of </w:t>
            </w:r>
            <w:r>
              <w:rPr>
                <w:sz w:val="20"/>
              </w:rPr>
              <w:t>three</w:t>
            </w:r>
            <w:r w:rsidRPr="00087183">
              <w:rPr>
                <w:sz w:val="20"/>
              </w:rPr>
              <w:t xml:space="preserve"> similar contracts specified below that have been satisfactorily and substantially</w:t>
            </w:r>
            <w:r w:rsidRPr="00DA7691">
              <w:rPr>
                <w:sz w:val="20"/>
                <w:vertAlign w:val="superscript"/>
              </w:rPr>
              <w:footnoteReference w:id="10"/>
            </w:r>
            <w:r w:rsidR="00C614B4">
              <w:rPr>
                <w:sz w:val="20"/>
              </w:rPr>
              <w:t xml:space="preserve"> </w:t>
            </w:r>
            <w:r w:rsidRPr="00087183">
              <w:rPr>
                <w:sz w:val="20"/>
              </w:rPr>
              <w:t>completed as a prime contractor, joint venture member, management contractor or sub-contractor</w:t>
            </w:r>
            <w:r>
              <w:rPr>
                <w:sz w:val="20"/>
              </w:rPr>
              <w:t xml:space="preserve"> </w:t>
            </w:r>
            <w:r w:rsidRPr="00087183">
              <w:rPr>
                <w:sz w:val="20"/>
              </w:rPr>
              <w:t>between 1st January 20</w:t>
            </w:r>
            <w:r w:rsidR="005071CC">
              <w:rPr>
                <w:sz w:val="20"/>
              </w:rPr>
              <w:t>2</w:t>
            </w:r>
            <w:r w:rsidR="00C614B4">
              <w:rPr>
                <w:sz w:val="20"/>
              </w:rPr>
              <w:t>1</w:t>
            </w:r>
            <w:r w:rsidRPr="00087183">
              <w:rPr>
                <w:sz w:val="20"/>
              </w:rPr>
              <w:t xml:space="preserve"> and bid submission deadline: </w:t>
            </w:r>
          </w:p>
          <w:p w14:paraId="0521D050" w14:textId="77777777" w:rsidR="0022316B" w:rsidRPr="00087183" w:rsidRDefault="0022316B" w:rsidP="0022316B">
            <w:pPr>
              <w:pStyle w:val="Style11"/>
              <w:tabs>
                <w:tab w:val="left" w:leader="dot" w:pos="8424"/>
              </w:tabs>
              <w:spacing w:line="240" w:lineRule="auto"/>
              <w:rPr>
                <w:i/>
                <w:sz w:val="20"/>
              </w:rPr>
            </w:pPr>
            <w:bookmarkStart w:id="620" w:name="_Toc325722918"/>
            <w:r w:rsidRPr="00087183">
              <w:rPr>
                <w:sz w:val="20"/>
              </w:rPr>
              <w:t>The similarity of the contracts shall be based on the following: construction of offices</w:t>
            </w:r>
            <w:bookmarkEnd w:id="620"/>
            <w:r>
              <w:rPr>
                <w:sz w:val="20"/>
              </w:rPr>
              <w:t xml:space="preserve">, </w:t>
            </w:r>
            <w:r w:rsidRPr="00357C7B">
              <w:rPr>
                <w:color w:val="000000"/>
                <w:sz w:val="20"/>
                <w:szCs w:val="20"/>
              </w:rPr>
              <w:t xml:space="preserve">with </w:t>
            </w:r>
            <w:r w:rsidRPr="00357C7B">
              <w:rPr>
                <w:color w:val="000000" w:themeColor="text1"/>
                <w:sz w:val="20"/>
                <w:szCs w:val="20"/>
              </w:rPr>
              <w:t xml:space="preserve">at least </w:t>
            </w:r>
            <w:r w:rsidRPr="00357C7B">
              <w:rPr>
                <w:color w:val="000000" w:themeColor="text1"/>
                <w:sz w:val="20"/>
                <w:szCs w:val="20"/>
              </w:rPr>
              <w:lastRenderedPageBreak/>
              <w:t>USD $700,000 Each Contract</w:t>
            </w:r>
          </w:p>
        </w:tc>
        <w:tc>
          <w:tcPr>
            <w:tcW w:w="624" w:type="pct"/>
          </w:tcPr>
          <w:p w14:paraId="7D413FA3" w14:textId="77777777" w:rsidR="0022316B" w:rsidRPr="00087183" w:rsidRDefault="0022316B" w:rsidP="0022316B">
            <w:pPr>
              <w:pStyle w:val="Style11"/>
              <w:tabs>
                <w:tab w:val="left" w:leader="dot" w:pos="8424"/>
              </w:tabs>
              <w:spacing w:line="240" w:lineRule="auto"/>
              <w:rPr>
                <w:sz w:val="20"/>
              </w:rPr>
            </w:pPr>
            <w:r w:rsidRPr="00087183">
              <w:rPr>
                <w:sz w:val="20"/>
              </w:rPr>
              <w:lastRenderedPageBreak/>
              <w:t>Must meet requirement</w:t>
            </w:r>
          </w:p>
          <w:p w14:paraId="4B33415B" w14:textId="77777777" w:rsidR="0022316B" w:rsidRPr="00087183" w:rsidRDefault="0022316B" w:rsidP="0022316B">
            <w:pPr>
              <w:pStyle w:val="Style11"/>
              <w:tabs>
                <w:tab w:val="left" w:leader="dot" w:pos="8424"/>
              </w:tabs>
              <w:spacing w:line="240" w:lineRule="auto"/>
              <w:rPr>
                <w:sz w:val="20"/>
              </w:rPr>
            </w:pPr>
          </w:p>
          <w:p w14:paraId="085F24B1" w14:textId="77777777" w:rsidR="0022316B" w:rsidRPr="00087183" w:rsidRDefault="0022316B" w:rsidP="0022316B">
            <w:pPr>
              <w:pStyle w:val="Style11"/>
              <w:tabs>
                <w:tab w:val="left" w:leader="dot" w:pos="8424"/>
              </w:tabs>
              <w:spacing w:line="240" w:lineRule="auto"/>
              <w:rPr>
                <w:sz w:val="20"/>
              </w:rPr>
            </w:pPr>
          </w:p>
          <w:p w14:paraId="450F4B9B" w14:textId="77777777" w:rsidR="0022316B" w:rsidRPr="00087183" w:rsidRDefault="0022316B" w:rsidP="0022316B">
            <w:pPr>
              <w:pStyle w:val="Style11"/>
              <w:tabs>
                <w:tab w:val="left" w:leader="dot" w:pos="8424"/>
              </w:tabs>
              <w:spacing w:line="240" w:lineRule="auto"/>
              <w:rPr>
                <w:sz w:val="20"/>
              </w:rPr>
            </w:pPr>
          </w:p>
          <w:p w14:paraId="76D440B6" w14:textId="77777777" w:rsidR="0022316B" w:rsidRPr="00087183" w:rsidRDefault="0022316B" w:rsidP="0022316B">
            <w:pPr>
              <w:pStyle w:val="Style11"/>
              <w:tabs>
                <w:tab w:val="left" w:leader="dot" w:pos="8424"/>
              </w:tabs>
              <w:spacing w:line="240" w:lineRule="auto"/>
              <w:rPr>
                <w:sz w:val="20"/>
              </w:rPr>
            </w:pPr>
          </w:p>
          <w:p w14:paraId="47C38A4A" w14:textId="77777777" w:rsidR="0022316B" w:rsidRPr="00087183" w:rsidRDefault="0022316B" w:rsidP="0022316B">
            <w:pPr>
              <w:pStyle w:val="Style11"/>
              <w:tabs>
                <w:tab w:val="left" w:leader="dot" w:pos="8424"/>
              </w:tabs>
              <w:spacing w:line="240" w:lineRule="auto"/>
              <w:rPr>
                <w:sz w:val="20"/>
              </w:rPr>
            </w:pPr>
          </w:p>
          <w:p w14:paraId="339D229C" w14:textId="77777777" w:rsidR="0022316B" w:rsidRPr="00087183" w:rsidRDefault="0022316B" w:rsidP="0022316B">
            <w:pPr>
              <w:pStyle w:val="Style11"/>
              <w:tabs>
                <w:tab w:val="left" w:leader="dot" w:pos="8424"/>
              </w:tabs>
              <w:spacing w:line="240" w:lineRule="auto"/>
              <w:rPr>
                <w:sz w:val="20"/>
              </w:rPr>
            </w:pPr>
          </w:p>
          <w:p w14:paraId="2E457977" w14:textId="77777777" w:rsidR="0022316B" w:rsidRPr="00087183" w:rsidRDefault="0022316B" w:rsidP="0022316B">
            <w:pPr>
              <w:pStyle w:val="Style11"/>
              <w:tabs>
                <w:tab w:val="left" w:leader="dot" w:pos="8424"/>
              </w:tabs>
              <w:spacing w:line="240" w:lineRule="auto"/>
              <w:rPr>
                <w:sz w:val="20"/>
              </w:rPr>
            </w:pPr>
          </w:p>
          <w:p w14:paraId="3A5185F3" w14:textId="77777777" w:rsidR="0022316B" w:rsidRPr="00087183" w:rsidRDefault="0022316B" w:rsidP="0022316B">
            <w:pPr>
              <w:pStyle w:val="Style11"/>
              <w:tabs>
                <w:tab w:val="left" w:leader="dot" w:pos="8424"/>
              </w:tabs>
              <w:spacing w:line="240" w:lineRule="auto"/>
              <w:rPr>
                <w:sz w:val="20"/>
              </w:rPr>
            </w:pPr>
          </w:p>
          <w:p w14:paraId="648C8C33" w14:textId="77777777" w:rsidR="0022316B" w:rsidRPr="00087183" w:rsidRDefault="0022316B" w:rsidP="0022316B">
            <w:pPr>
              <w:pStyle w:val="Style11"/>
              <w:tabs>
                <w:tab w:val="left" w:leader="dot" w:pos="8424"/>
              </w:tabs>
              <w:spacing w:line="240" w:lineRule="auto"/>
              <w:rPr>
                <w:sz w:val="20"/>
              </w:rPr>
            </w:pPr>
          </w:p>
          <w:p w14:paraId="7EEB60F5" w14:textId="77777777" w:rsidR="0022316B" w:rsidRPr="00087183" w:rsidRDefault="0022316B" w:rsidP="0022316B">
            <w:pPr>
              <w:pStyle w:val="Style11"/>
              <w:tabs>
                <w:tab w:val="left" w:leader="dot" w:pos="8424"/>
              </w:tabs>
              <w:spacing w:line="240" w:lineRule="auto"/>
              <w:rPr>
                <w:sz w:val="20"/>
              </w:rPr>
            </w:pPr>
          </w:p>
          <w:p w14:paraId="26F38E71" w14:textId="77777777" w:rsidR="0022316B" w:rsidRPr="00087183" w:rsidRDefault="0022316B" w:rsidP="0022316B">
            <w:pPr>
              <w:pStyle w:val="Style11"/>
              <w:tabs>
                <w:tab w:val="left" w:leader="dot" w:pos="8424"/>
              </w:tabs>
              <w:spacing w:line="240" w:lineRule="auto"/>
              <w:rPr>
                <w:sz w:val="20"/>
              </w:rPr>
            </w:pPr>
          </w:p>
          <w:p w14:paraId="68AC4D34" w14:textId="77777777" w:rsidR="0022316B" w:rsidRPr="00087183" w:rsidRDefault="0022316B" w:rsidP="0022316B">
            <w:pPr>
              <w:pStyle w:val="Style11"/>
              <w:tabs>
                <w:tab w:val="left" w:leader="dot" w:pos="8424"/>
              </w:tabs>
              <w:spacing w:line="240" w:lineRule="auto"/>
              <w:rPr>
                <w:sz w:val="20"/>
              </w:rPr>
            </w:pPr>
          </w:p>
          <w:p w14:paraId="351AC106" w14:textId="77777777" w:rsidR="0022316B" w:rsidRPr="00087183" w:rsidRDefault="0022316B" w:rsidP="0022316B">
            <w:pPr>
              <w:pStyle w:val="Style11"/>
              <w:tabs>
                <w:tab w:val="left" w:leader="dot" w:pos="8424"/>
              </w:tabs>
              <w:spacing w:line="240" w:lineRule="auto"/>
              <w:rPr>
                <w:sz w:val="20"/>
              </w:rPr>
            </w:pPr>
          </w:p>
          <w:p w14:paraId="5E6BC3B1" w14:textId="77777777" w:rsidR="0022316B" w:rsidRPr="00087183" w:rsidRDefault="0022316B" w:rsidP="0022316B">
            <w:pPr>
              <w:pStyle w:val="Style11"/>
              <w:tabs>
                <w:tab w:val="left" w:leader="dot" w:pos="8424"/>
              </w:tabs>
              <w:spacing w:line="240" w:lineRule="auto"/>
              <w:rPr>
                <w:sz w:val="20"/>
              </w:rPr>
            </w:pPr>
          </w:p>
        </w:tc>
        <w:tc>
          <w:tcPr>
            <w:tcW w:w="634" w:type="pct"/>
          </w:tcPr>
          <w:p w14:paraId="673F4633" w14:textId="77777777" w:rsidR="0022316B" w:rsidRPr="00087183" w:rsidRDefault="0022316B" w:rsidP="0022316B">
            <w:pPr>
              <w:pStyle w:val="Style11"/>
              <w:tabs>
                <w:tab w:val="left" w:leader="dot" w:pos="8424"/>
              </w:tabs>
              <w:spacing w:line="240" w:lineRule="auto"/>
              <w:rPr>
                <w:sz w:val="20"/>
              </w:rPr>
            </w:pPr>
            <w:r w:rsidRPr="00087183">
              <w:rPr>
                <w:sz w:val="20"/>
              </w:rPr>
              <w:lastRenderedPageBreak/>
              <w:t>Must meet requirement</w:t>
            </w:r>
            <w:r w:rsidRPr="00087183">
              <w:rPr>
                <w:rStyle w:val="FootnoteReference"/>
                <w:sz w:val="20"/>
              </w:rPr>
              <w:footnoteReference w:id="11"/>
            </w:r>
          </w:p>
          <w:p w14:paraId="0174F7C2" w14:textId="77777777" w:rsidR="0022316B" w:rsidRPr="00087183" w:rsidRDefault="0022316B" w:rsidP="0022316B">
            <w:pPr>
              <w:pStyle w:val="Style11"/>
              <w:tabs>
                <w:tab w:val="left" w:leader="dot" w:pos="8424"/>
              </w:tabs>
              <w:spacing w:line="240" w:lineRule="auto"/>
              <w:rPr>
                <w:sz w:val="20"/>
              </w:rPr>
            </w:pPr>
          </w:p>
          <w:p w14:paraId="7F519029" w14:textId="77777777" w:rsidR="0022316B" w:rsidRPr="00087183" w:rsidRDefault="0022316B" w:rsidP="0022316B">
            <w:pPr>
              <w:pStyle w:val="Style11"/>
              <w:tabs>
                <w:tab w:val="left" w:leader="dot" w:pos="8424"/>
              </w:tabs>
              <w:spacing w:line="240" w:lineRule="auto"/>
              <w:rPr>
                <w:sz w:val="20"/>
              </w:rPr>
            </w:pPr>
          </w:p>
          <w:p w14:paraId="7714680F" w14:textId="77777777" w:rsidR="0022316B" w:rsidRPr="00087183" w:rsidRDefault="0022316B" w:rsidP="0022316B">
            <w:pPr>
              <w:pStyle w:val="Style11"/>
              <w:tabs>
                <w:tab w:val="left" w:leader="dot" w:pos="8424"/>
              </w:tabs>
              <w:spacing w:line="240" w:lineRule="auto"/>
              <w:rPr>
                <w:sz w:val="20"/>
              </w:rPr>
            </w:pPr>
          </w:p>
          <w:p w14:paraId="64E8F3DE" w14:textId="77777777" w:rsidR="0022316B" w:rsidRPr="00087183" w:rsidRDefault="0022316B" w:rsidP="0022316B">
            <w:pPr>
              <w:pStyle w:val="Style11"/>
              <w:tabs>
                <w:tab w:val="left" w:leader="dot" w:pos="8424"/>
              </w:tabs>
              <w:spacing w:line="240" w:lineRule="auto"/>
              <w:rPr>
                <w:sz w:val="20"/>
              </w:rPr>
            </w:pPr>
          </w:p>
          <w:p w14:paraId="57E0858E" w14:textId="77777777" w:rsidR="0022316B" w:rsidRPr="00087183" w:rsidRDefault="0022316B" w:rsidP="0022316B">
            <w:pPr>
              <w:pStyle w:val="Style11"/>
              <w:tabs>
                <w:tab w:val="left" w:leader="dot" w:pos="8424"/>
              </w:tabs>
              <w:spacing w:line="240" w:lineRule="auto"/>
              <w:rPr>
                <w:sz w:val="20"/>
              </w:rPr>
            </w:pPr>
          </w:p>
          <w:p w14:paraId="5B7086BB" w14:textId="77777777" w:rsidR="0022316B" w:rsidRPr="00087183" w:rsidRDefault="0022316B" w:rsidP="0022316B">
            <w:pPr>
              <w:pStyle w:val="Style11"/>
              <w:tabs>
                <w:tab w:val="left" w:leader="dot" w:pos="8424"/>
              </w:tabs>
              <w:spacing w:line="240" w:lineRule="auto"/>
              <w:rPr>
                <w:sz w:val="20"/>
              </w:rPr>
            </w:pPr>
          </w:p>
          <w:p w14:paraId="06ED8E3A" w14:textId="77777777" w:rsidR="0022316B" w:rsidRPr="00087183" w:rsidRDefault="0022316B" w:rsidP="0022316B">
            <w:pPr>
              <w:pStyle w:val="Style11"/>
              <w:tabs>
                <w:tab w:val="left" w:leader="dot" w:pos="8424"/>
              </w:tabs>
              <w:spacing w:line="240" w:lineRule="auto"/>
              <w:rPr>
                <w:sz w:val="20"/>
              </w:rPr>
            </w:pPr>
          </w:p>
          <w:p w14:paraId="6275F5D3" w14:textId="77777777" w:rsidR="0022316B" w:rsidRPr="00087183" w:rsidRDefault="0022316B" w:rsidP="0022316B">
            <w:pPr>
              <w:pStyle w:val="Style11"/>
              <w:tabs>
                <w:tab w:val="left" w:leader="dot" w:pos="8424"/>
              </w:tabs>
              <w:spacing w:line="240" w:lineRule="auto"/>
              <w:rPr>
                <w:sz w:val="20"/>
              </w:rPr>
            </w:pPr>
          </w:p>
          <w:p w14:paraId="626486AD" w14:textId="77777777" w:rsidR="0022316B" w:rsidRPr="00087183" w:rsidRDefault="0022316B" w:rsidP="0022316B">
            <w:pPr>
              <w:pStyle w:val="Style11"/>
              <w:tabs>
                <w:tab w:val="left" w:leader="dot" w:pos="8424"/>
              </w:tabs>
              <w:spacing w:line="240" w:lineRule="auto"/>
              <w:rPr>
                <w:sz w:val="20"/>
              </w:rPr>
            </w:pPr>
          </w:p>
          <w:p w14:paraId="458F91AF" w14:textId="77777777" w:rsidR="0022316B" w:rsidRPr="00087183" w:rsidRDefault="0022316B" w:rsidP="0022316B">
            <w:pPr>
              <w:pStyle w:val="Style11"/>
              <w:tabs>
                <w:tab w:val="left" w:leader="dot" w:pos="8424"/>
              </w:tabs>
              <w:spacing w:line="240" w:lineRule="auto"/>
              <w:rPr>
                <w:sz w:val="20"/>
              </w:rPr>
            </w:pPr>
          </w:p>
          <w:p w14:paraId="2FD4C390" w14:textId="77777777" w:rsidR="0022316B" w:rsidRPr="00087183" w:rsidRDefault="0022316B" w:rsidP="0022316B">
            <w:pPr>
              <w:pStyle w:val="Style11"/>
              <w:tabs>
                <w:tab w:val="left" w:leader="dot" w:pos="8424"/>
              </w:tabs>
              <w:spacing w:line="240" w:lineRule="auto"/>
              <w:rPr>
                <w:sz w:val="20"/>
              </w:rPr>
            </w:pPr>
          </w:p>
          <w:p w14:paraId="105F2EC0" w14:textId="77777777" w:rsidR="0022316B" w:rsidRPr="00087183" w:rsidRDefault="0022316B" w:rsidP="0022316B">
            <w:pPr>
              <w:pStyle w:val="Style11"/>
              <w:tabs>
                <w:tab w:val="left" w:leader="dot" w:pos="8424"/>
              </w:tabs>
              <w:spacing w:line="240" w:lineRule="auto"/>
              <w:rPr>
                <w:sz w:val="20"/>
              </w:rPr>
            </w:pPr>
          </w:p>
          <w:p w14:paraId="2E914182" w14:textId="77777777" w:rsidR="0022316B" w:rsidRPr="00087183" w:rsidRDefault="0022316B" w:rsidP="0022316B">
            <w:pPr>
              <w:pStyle w:val="Style11"/>
              <w:tabs>
                <w:tab w:val="left" w:leader="dot" w:pos="8424"/>
              </w:tabs>
              <w:spacing w:line="240" w:lineRule="auto"/>
              <w:rPr>
                <w:sz w:val="20"/>
              </w:rPr>
            </w:pPr>
          </w:p>
          <w:p w14:paraId="158AF631" w14:textId="77777777" w:rsidR="0022316B" w:rsidRPr="00087183" w:rsidRDefault="0022316B" w:rsidP="0022316B">
            <w:pPr>
              <w:pStyle w:val="Style11"/>
              <w:tabs>
                <w:tab w:val="left" w:leader="dot" w:pos="8424"/>
              </w:tabs>
              <w:spacing w:line="240" w:lineRule="auto"/>
              <w:rPr>
                <w:sz w:val="20"/>
              </w:rPr>
            </w:pPr>
          </w:p>
        </w:tc>
        <w:tc>
          <w:tcPr>
            <w:tcW w:w="585" w:type="pct"/>
          </w:tcPr>
          <w:p w14:paraId="0F1360BD" w14:textId="77777777" w:rsidR="0022316B" w:rsidRPr="00087183" w:rsidRDefault="0022316B" w:rsidP="0022316B">
            <w:pPr>
              <w:pStyle w:val="Style11"/>
              <w:tabs>
                <w:tab w:val="left" w:leader="dot" w:pos="8424"/>
              </w:tabs>
              <w:spacing w:line="240" w:lineRule="auto"/>
              <w:rPr>
                <w:sz w:val="20"/>
              </w:rPr>
            </w:pPr>
            <w:r w:rsidRPr="00087183">
              <w:rPr>
                <w:sz w:val="20"/>
              </w:rPr>
              <w:lastRenderedPageBreak/>
              <w:t>N/A</w:t>
            </w:r>
          </w:p>
          <w:p w14:paraId="7572E934" w14:textId="77777777" w:rsidR="0022316B" w:rsidRPr="00087183" w:rsidRDefault="0022316B" w:rsidP="0022316B">
            <w:pPr>
              <w:pStyle w:val="Style11"/>
              <w:tabs>
                <w:tab w:val="left" w:leader="dot" w:pos="8424"/>
              </w:tabs>
              <w:spacing w:line="240" w:lineRule="auto"/>
              <w:rPr>
                <w:sz w:val="20"/>
              </w:rPr>
            </w:pPr>
          </w:p>
          <w:p w14:paraId="54697915" w14:textId="77777777" w:rsidR="0022316B" w:rsidRPr="00087183" w:rsidRDefault="0022316B" w:rsidP="0022316B">
            <w:pPr>
              <w:pStyle w:val="Style11"/>
              <w:tabs>
                <w:tab w:val="left" w:leader="dot" w:pos="8424"/>
              </w:tabs>
              <w:spacing w:line="240" w:lineRule="auto"/>
              <w:rPr>
                <w:sz w:val="20"/>
              </w:rPr>
            </w:pPr>
          </w:p>
          <w:p w14:paraId="6D570AF2" w14:textId="77777777" w:rsidR="0022316B" w:rsidRPr="00087183" w:rsidRDefault="0022316B" w:rsidP="0022316B">
            <w:pPr>
              <w:pStyle w:val="Style11"/>
              <w:tabs>
                <w:tab w:val="left" w:leader="dot" w:pos="8424"/>
              </w:tabs>
              <w:spacing w:line="240" w:lineRule="auto"/>
              <w:rPr>
                <w:sz w:val="20"/>
              </w:rPr>
            </w:pPr>
          </w:p>
          <w:p w14:paraId="3F4BCA78" w14:textId="77777777" w:rsidR="0022316B" w:rsidRPr="00087183" w:rsidRDefault="0022316B" w:rsidP="0022316B">
            <w:pPr>
              <w:pStyle w:val="Style11"/>
              <w:tabs>
                <w:tab w:val="left" w:leader="dot" w:pos="8424"/>
              </w:tabs>
              <w:spacing w:line="240" w:lineRule="auto"/>
              <w:rPr>
                <w:sz w:val="20"/>
              </w:rPr>
            </w:pPr>
          </w:p>
          <w:p w14:paraId="59A32E71" w14:textId="77777777" w:rsidR="0022316B" w:rsidRPr="00087183" w:rsidRDefault="0022316B" w:rsidP="0022316B">
            <w:pPr>
              <w:pStyle w:val="Style11"/>
              <w:tabs>
                <w:tab w:val="left" w:leader="dot" w:pos="8424"/>
              </w:tabs>
              <w:spacing w:line="240" w:lineRule="auto"/>
              <w:rPr>
                <w:sz w:val="20"/>
              </w:rPr>
            </w:pPr>
          </w:p>
          <w:p w14:paraId="64397E83" w14:textId="77777777" w:rsidR="0022316B" w:rsidRPr="00087183" w:rsidRDefault="0022316B" w:rsidP="0022316B">
            <w:pPr>
              <w:pStyle w:val="Style11"/>
              <w:tabs>
                <w:tab w:val="left" w:leader="dot" w:pos="8424"/>
              </w:tabs>
              <w:spacing w:line="240" w:lineRule="auto"/>
              <w:rPr>
                <w:sz w:val="20"/>
              </w:rPr>
            </w:pPr>
          </w:p>
          <w:p w14:paraId="0CB76326" w14:textId="77777777" w:rsidR="0022316B" w:rsidRPr="00087183" w:rsidRDefault="0022316B" w:rsidP="0022316B">
            <w:pPr>
              <w:pStyle w:val="Style11"/>
              <w:tabs>
                <w:tab w:val="left" w:leader="dot" w:pos="8424"/>
              </w:tabs>
              <w:spacing w:line="240" w:lineRule="auto"/>
              <w:rPr>
                <w:sz w:val="20"/>
              </w:rPr>
            </w:pPr>
          </w:p>
          <w:p w14:paraId="7263706F" w14:textId="77777777" w:rsidR="0022316B" w:rsidRPr="00087183" w:rsidRDefault="0022316B" w:rsidP="0022316B">
            <w:pPr>
              <w:pStyle w:val="Style11"/>
              <w:tabs>
                <w:tab w:val="left" w:leader="dot" w:pos="8424"/>
              </w:tabs>
              <w:spacing w:line="240" w:lineRule="auto"/>
              <w:rPr>
                <w:sz w:val="20"/>
              </w:rPr>
            </w:pPr>
          </w:p>
          <w:p w14:paraId="6BDD4509" w14:textId="77777777" w:rsidR="0022316B" w:rsidRPr="00087183" w:rsidRDefault="0022316B" w:rsidP="0022316B">
            <w:pPr>
              <w:pStyle w:val="Style11"/>
              <w:tabs>
                <w:tab w:val="left" w:leader="dot" w:pos="8424"/>
              </w:tabs>
              <w:spacing w:line="240" w:lineRule="auto"/>
              <w:rPr>
                <w:sz w:val="20"/>
              </w:rPr>
            </w:pPr>
          </w:p>
          <w:p w14:paraId="22AE6E12" w14:textId="77777777" w:rsidR="0022316B" w:rsidRPr="00087183" w:rsidRDefault="0022316B" w:rsidP="0022316B">
            <w:pPr>
              <w:pStyle w:val="Style11"/>
              <w:tabs>
                <w:tab w:val="left" w:leader="dot" w:pos="8424"/>
              </w:tabs>
              <w:spacing w:line="240" w:lineRule="auto"/>
              <w:rPr>
                <w:sz w:val="20"/>
              </w:rPr>
            </w:pPr>
          </w:p>
          <w:p w14:paraId="18C16F80" w14:textId="77777777" w:rsidR="0022316B" w:rsidRPr="00087183" w:rsidRDefault="0022316B" w:rsidP="0022316B">
            <w:pPr>
              <w:pStyle w:val="Style11"/>
              <w:tabs>
                <w:tab w:val="left" w:leader="dot" w:pos="8424"/>
              </w:tabs>
              <w:spacing w:line="240" w:lineRule="auto"/>
              <w:rPr>
                <w:sz w:val="20"/>
              </w:rPr>
            </w:pPr>
          </w:p>
          <w:p w14:paraId="4FDF3580" w14:textId="77777777" w:rsidR="0022316B" w:rsidRPr="00087183" w:rsidRDefault="0022316B" w:rsidP="0022316B">
            <w:pPr>
              <w:pStyle w:val="Style11"/>
              <w:tabs>
                <w:tab w:val="left" w:leader="dot" w:pos="8424"/>
              </w:tabs>
              <w:spacing w:line="240" w:lineRule="auto"/>
              <w:rPr>
                <w:sz w:val="20"/>
              </w:rPr>
            </w:pPr>
          </w:p>
          <w:p w14:paraId="41144B96" w14:textId="77777777" w:rsidR="0022316B" w:rsidRPr="00087183" w:rsidRDefault="0022316B" w:rsidP="0022316B">
            <w:pPr>
              <w:pStyle w:val="Style11"/>
              <w:tabs>
                <w:tab w:val="left" w:leader="dot" w:pos="8424"/>
              </w:tabs>
              <w:spacing w:line="240" w:lineRule="auto"/>
              <w:rPr>
                <w:sz w:val="20"/>
              </w:rPr>
            </w:pPr>
          </w:p>
          <w:p w14:paraId="42A49C66" w14:textId="77777777" w:rsidR="0022316B" w:rsidRPr="00087183" w:rsidRDefault="0022316B" w:rsidP="0022316B">
            <w:pPr>
              <w:pStyle w:val="Style11"/>
              <w:tabs>
                <w:tab w:val="left" w:leader="dot" w:pos="8424"/>
              </w:tabs>
              <w:spacing w:line="240" w:lineRule="auto"/>
              <w:rPr>
                <w:sz w:val="20"/>
              </w:rPr>
            </w:pPr>
          </w:p>
        </w:tc>
        <w:tc>
          <w:tcPr>
            <w:tcW w:w="500" w:type="pct"/>
            <w:gridSpan w:val="2"/>
          </w:tcPr>
          <w:p w14:paraId="4010C5E7" w14:textId="77777777" w:rsidR="0022316B" w:rsidRPr="00087183" w:rsidRDefault="0022316B" w:rsidP="0022316B">
            <w:pPr>
              <w:pStyle w:val="Style11"/>
              <w:tabs>
                <w:tab w:val="left" w:leader="dot" w:pos="8424"/>
              </w:tabs>
              <w:spacing w:line="240" w:lineRule="auto"/>
              <w:rPr>
                <w:sz w:val="20"/>
              </w:rPr>
            </w:pPr>
            <w:r w:rsidRPr="00087183">
              <w:rPr>
                <w:sz w:val="20"/>
              </w:rPr>
              <w:lastRenderedPageBreak/>
              <w:t>N/A</w:t>
            </w:r>
          </w:p>
          <w:p w14:paraId="5E850861" w14:textId="77777777" w:rsidR="0022316B" w:rsidRPr="00087183" w:rsidRDefault="0022316B" w:rsidP="0022316B">
            <w:pPr>
              <w:rPr>
                <w:rFonts w:ascii="Times New Roman" w:hAnsi="Times New Roman" w:cs="Times New Roman"/>
                <w:sz w:val="20"/>
              </w:rPr>
            </w:pPr>
          </w:p>
          <w:p w14:paraId="309F6CCC" w14:textId="77777777" w:rsidR="0022316B" w:rsidRPr="00087183" w:rsidRDefault="0022316B" w:rsidP="0022316B">
            <w:pPr>
              <w:rPr>
                <w:rFonts w:ascii="Times New Roman" w:hAnsi="Times New Roman" w:cs="Times New Roman"/>
                <w:sz w:val="20"/>
              </w:rPr>
            </w:pPr>
          </w:p>
          <w:p w14:paraId="6F1D95BD" w14:textId="77777777" w:rsidR="0022316B" w:rsidRPr="00087183" w:rsidRDefault="0022316B" w:rsidP="0022316B">
            <w:pPr>
              <w:rPr>
                <w:rFonts w:ascii="Times New Roman" w:hAnsi="Times New Roman" w:cs="Times New Roman"/>
                <w:sz w:val="20"/>
              </w:rPr>
            </w:pPr>
          </w:p>
          <w:p w14:paraId="5D066660" w14:textId="77777777" w:rsidR="0022316B" w:rsidRPr="00087183" w:rsidRDefault="0022316B" w:rsidP="0022316B">
            <w:pPr>
              <w:rPr>
                <w:rFonts w:ascii="Times New Roman" w:hAnsi="Times New Roman" w:cs="Times New Roman"/>
                <w:sz w:val="20"/>
              </w:rPr>
            </w:pPr>
          </w:p>
          <w:p w14:paraId="59924E4F" w14:textId="77777777" w:rsidR="0022316B" w:rsidRPr="00087183" w:rsidRDefault="0022316B" w:rsidP="0022316B">
            <w:pPr>
              <w:rPr>
                <w:rFonts w:ascii="Times New Roman" w:hAnsi="Times New Roman" w:cs="Times New Roman"/>
                <w:sz w:val="20"/>
              </w:rPr>
            </w:pPr>
          </w:p>
          <w:p w14:paraId="5CD319F1" w14:textId="77777777" w:rsidR="0022316B" w:rsidRPr="00087183" w:rsidRDefault="0022316B" w:rsidP="0022316B">
            <w:pPr>
              <w:rPr>
                <w:rFonts w:ascii="Times New Roman" w:hAnsi="Times New Roman" w:cs="Times New Roman"/>
                <w:sz w:val="20"/>
              </w:rPr>
            </w:pPr>
          </w:p>
          <w:p w14:paraId="29972C50" w14:textId="77777777" w:rsidR="0022316B" w:rsidRPr="00087183" w:rsidRDefault="0022316B" w:rsidP="0022316B">
            <w:pPr>
              <w:rPr>
                <w:rFonts w:ascii="Times New Roman" w:hAnsi="Times New Roman" w:cs="Times New Roman"/>
                <w:sz w:val="20"/>
              </w:rPr>
            </w:pPr>
          </w:p>
          <w:p w14:paraId="278BB2E9" w14:textId="77777777" w:rsidR="0022316B" w:rsidRPr="00087183" w:rsidRDefault="0022316B" w:rsidP="0022316B">
            <w:pPr>
              <w:rPr>
                <w:rFonts w:ascii="Times New Roman" w:hAnsi="Times New Roman" w:cs="Times New Roman"/>
                <w:sz w:val="20"/>
              </w:rPr>
            </w:pPr>
          </w:p>
          <w:p w14:paraId="355B50D0" w14:textId="77777777" w:rsidR="0022316B" w:rsidRPr="00087183" w:rsidRDefault="0022316B" w:rsidP="0022316B">
            <w:pPr>
              <w:rPr>
                <w:rFonts w:ascii="Times New Roman" w:hAnsi="Times New Roman" w:cs="Times New Roman"/>
                <w:sz w:val="20"/>
              </w:rPr>
            </w:pPr>
          </w:p>
          <w:p w14:paraId="0B380FEF" w14:textId="77777777" w:rsidR="0022316B" w:rsidRPr="00087183" w:rsidRDefault="0022316B" w:rsidP="0022316B">
            <w:pPr>
              <w:rPr>
                <w:rFonts w:ascii="Times New Roman" w:hAnsi="Times New Roman" w:cs="Times New Roman"/>
                <w:sz w:val="20"/>
              </w:rPr>
            </w:pPr>
          </w:p>
          <w:p w14:paraId="00C80B89" w14:textId="77777777" w:rsidR="0022316B" w:rsidRPr="00087183" w:rsidRDefault="0022316B" w:rsidP="0022316B">
            <w:pPr>
              <w:rPr>
                <w:rFonts w:ascii="Times New Roman" w:hAnsi="Times New Roman" w:cs="Times New Roman"/>
                <w:sz w:val="20"/>
              </w:rPr>
            </w:pPr>
          </w:p>
        </w:tc>
        <w:tc>
          <w:tcPr>
            <w:tcW w:w="799" w:type="pct"/>
          </w:tcPr>
          <w:p w14:paraId="156F33BB" w14:textId="77777777" w:rsidR="0022316B" w:rsidRPr="00087183" w:rsidRDefault="0022316B" w:rsidP="0022316B">
            <w:pPr>
              <w:pStyle w:val="Style11"/>
              <w:tabs>
                <w:tab w:val="left" w:leader="dot" w:pos="8424"/>
              </w:tabs>
              <w:spacing w:line="240" w:lineRule="auto"/>
              <w:rPr>
                <w:sz w:val="20"/>
              </w:rPr>
            </w:pPr>
            <w:r w:rsidRPr="00087183">
              <w:rPr>
                <w:sz w:val="20"/>
              </w:rPr>
              <w:lastRenderedPageBreak/>
              <w:t>Form EXP 4.2(a)</w:t>
            </w:r>
          </w:p>
        </w:tc>
      </w:tr>
      <w:tr w:rsidR="005071CC" w:rsidRPr="00087183" w14:paraId="745C3C50" w14:textId="77777777" w:rsidTr="005071CC">
        <w:tc>
          <w:tcPr>
            <w:tcW w:w="286" w:type="pct"/>
            <w:vMerge/>
          </w:tcPr>
          <w:p w14:paraId="7E3CDA59" w14:textId="77777777" w:rsidR="0022316B" w:rsidRPr="00087183" w:rsidRDefault="0022316B" w:rsidP="0022316B">
            <w:pPr>
              <w:pStyle w:val="Style11"/>
              <w:tabs>
                <w:tab w:val="left" w:leader="dot" w:pos="8424"/>
              </w:tabs>
              <w:spacing w:line="240" w:lineRule="auto"/>
              <w:rPr>
                <w:sz w:val="20"/>
              </w:rPr>
            </w:pPr>
          </w:p>
        </w:tc>
        <w:tc>
          <w:tcPr>
            <w:tcW w:w="760" w:type="pct"/>
            <w:vMerge/>
          </w:tcPr>
          <w:p w14:paraId="7F91914C" w14:textId="77777777" w:rsidR="0022316B" w:rsidRPr="00087183" w:rsidRDefault="0022316B" w:rsidP="0022316B">
            <w:pPr>
              <w:pStyle w:val="Style11"/>
              <w:tabs>
                <w:tab w:val="left" w:leader="dot" w:pos="8424"/>
              </w:tabs>
              <w:spacing w:line="240" w:lineRule="auto"/>
              <w:rPr>
                <w:b/>
                <w:sz w:val="20"/>
              </w:rPr>
            </w:pPr>
          </w:p>
        </w:tc>
        <w:tc>
          <w:tcPr>
            <w:tcW w:w="811" w:type="pct"/>
            <w:gridSpan w:val="2"/>
            <w:shd w:val="clear" w:color="auto" w:fill="auto"/>
          </w:tcPr>
          <w:p w14:paraId="0E801250" w14:textId="77777777" w:rsidR="0022316B" w:rsidRPr="00087183" w:rsidRDefault="0022316B" w:rsidP="0022316B">
            <w:pPr>
              <w:pStyle w:val="Style11"/>
              <w:tabs>
                <w:tab w:val="left" w:leader="dot" w:pos="8424"/>
              </w:tabs>
              <w:spacing w:line="240" w:lineRule="auto"/>
              <w:rPr>
                <w:sz w:val="20"/>
              </w:rPr>
            </w:pPr>
          </w:p>
        </w:tc>
        <w:tc>
          <w:tcPr>
            <w:tcW w:w="624" w:type="pct"/>
          </w:tcPr>
          <w:p w14:paraId="624B4AB9" w14:textId="77777777" w:rsidR="0022316B" w:rsidRPr="00087183" w:rsidRDefault="0022316B" w:rsidP="0022316B">
            <w:pPr>
              <w:pStyle w:val="Style11"/>
              <w:tabs>
                <w:tab w:val="left" w:leader="dot" w:pos="8424"/>
              </w:tabs>
              <w:spacing w:line="240" w:lineRule="auto"/>
              <w:rPr>
                <w:sz w:val="20"/>
              </w:rPr>
            </w:pPr>
          </w:p>
        </w:tc>
        <w:tc>
          <w:tcPr>
            <w:tcW w:w="634" w:type="pct"/>
          </w:tcPr>
          <w:p w14:paraId="7D7E75DE" w14:textId="77777777" w:rsidR="0022316B" w:rsidRPr="00087183" w:rsidRDefault="0022316B" w:rsidP="0022316B">
            <w:pPr>
              <w:pStyle w:val="Style11"/>
              <w:tabs>
                <w:tab w:val="left" w:leader="dot" w:pos="8424"/>
              </w:tabs>
              <w:spacing w:line="240" w:lineRule="auto"/>
              <w:rPr>
                <w:sz w:val="20"/>
              </w:rPr>
            </w:pPr>
          </w:p>
        </w:tc>
        <w:tc>
          <w:tcPr>
            <w:tcW w:w="585" w:type="pct"/>
          </w:tcPr>
          <w:p w14:paraId="777CBD9B" w14:textId="77777777" w:rsidR="0022316B" w:rsidRPr="00087183" w:rsidRDefault="0022316B" w:rsidP="0022316B">
            <w:pPr>
              <w:pStyle w:val="Style11"/>
              <w:tabs>
                <w:tab w:val="left" w:leader="dot" w:pos="8424"/>
              </w:tabs>
              <w:spacing w:line="240" w:lineRule="auto"/>
              <w:rPr>
                <w:sz w:val="20"/>
              </w:rPr>
            </w:pPr>
          </w:p>
        </w:tc>
        <w:tc>
          <w:tcPr>
            <w:tcW w:w="500" w:type="pct"/>
            <w:gridSpan w:val="2"/>
          </w:tcPr>
          <w:p w14:paraId="0782DC2C" w14:textId="77777777" w:rsidR="0022316B" w:rsidRPr="00087183" w:rsidRDefault="0022316B" w:rsidP="0022316B">
            <w:pPr>
              <w:rPr>
                <w:rFonts w:ascii="Times New Roman" w:hAnsi="Times New Roman" w:cs="Times New Roman"/>
                <w:sz w:val="20"/>
              </w:rPr>
            </w:pPr>
          </w:p>
        </w:tc>
        <w:tc>
          <w:tcPr>
            <w:tcW w:w="799" w:type="pct"/>
          </w:tcPr>
          <w:p w14:paraId="42453703" w14:textId="77777777" w:rsidR="0022316B" w:rsidRPr="00087183" w:rsidRDefault="0022316B" w:rsidP="0022316B">
            <w:pPr>
              <w:pStyle w:val="Style11"/>
              <w:tabs>
                <w:tab w:val="left" w:leader="dot" w:pos="8424"/>
              </w:tabs>
              <w:spacing w:line="240" w:lineRule="auto"/>
              <w:rPr>
                <w:sz w:val="20"/>
              </w:rPr>
            </w:pPr>
          </w:p>
        </w:tc>
      </w:tr>
      <w:tr w:rsidR="005071CC" w:rsidRPr="00087183" w14:paraId="0D82578B" w14:textId="77777777" w:rsidTr="005071CC">
        <w:tc>
          <w:tcPr>
            <w:tcW w:w="286" w:type="pct"/>
          </w:tcPr>
          <w:p w14:paraId="1182BB2E" w14:textId="77777777" w:rsidR="0022316B" w:rsidRPr="00087183" w:rsidRDefault="0022316B" w:rsidP="0022316B">
            <w:pPr>
              <w:pStyle w:val="Style11"/>
              <w:tabs>
                <w:tab w:val="left" w:leader="dot" w:pos="8424"/>
              </w:tabs>
              <w:spacing w:line="240" w:lineRule="auto"/>
              <w:rPr>
                <w:sz w:val="20"/>
              </w:rPr>
            </w:pPr>
            <w:r w:rsidRPr="00087183">
              <w:rPr>
                <w:sz w:val="20"/>
              </w:rPr>
              <w:t>4.2 (b)</w:t>
            </w:r>
          </w:p>
        </w:tc>
        <w:tc>
          <w:tcPr>
            <w:tcW w:w="760" w:type="pct"/>
          </w:tcPr>
          <w:p w14:paraId="5F539FC3" w14:textId="77777777" w:rsidR="0022316B" w:rsidRPr="00087183" w:rsidRDefault="0022316B" w:rsidP="0022316B">
            <w:pPr>
              <w:pStyle w:val="Style11"/>
              <w:tabs>
                <w:tab w:val="left" w:leader="dot" w:pos="8424"/>
              </w:tabs>
              <w:spacing w:line="240" w:lineRule="auto"/>
              <w:rPr>
                <w:b/>
                <w:sz w:val="20"/>
              </w:rPr>
            </w:pPr>
          </w:p>
        </w:tc>
        <w:tc>
          <w:tcPr>
            <w:tcW w:w="811" w:type="pct"/>
            <w:gridSpan w:val="2"/>
          </w:tcPr>
          <w:p w14:paraId="2624E3B1" w14:textId="25C1D7EF" w:rsidR="0022316B" w:rsidRPr="00087183" w:rsidRDefault="0022316B" w:rsidP="0022316B">
            <w:pPr>
              <w:pStyle w:val="Style11"/>
              <w:tabs>
                <w:tab w:val="left" w:leader="dot" w:pos="8424"/>
              </w:tabs>
              <w:spacing w:line="240" w:lineRule="auto"/>
              <w:rPr>
                <w:iCs/>
                <w:sz w:val="22"/>
                <w:szCs w:val="22"/>
              </w:rPr>
            </w:pPr>
            <w:bookmarkStart w:id="621" w:name="_Toc325722928"/>
            <w:r w:rsidRPr="00087183">
              <w:rPr>
                <w:iCs/>
                <w:sz w:val="22"/>
                <w:szCs w:val="22"/>
              </w:rPr>
              <w:t xml:space="preserve">For the above and any other contracts [substantially completed and under implementation] as prime contractor, joint venture </w:t>
            </w:r>
            <w:proofErr w:type="gramStart"/>
            <w:r w:rsidRPr="00087183">
              <w:rPr>
                <w:iCs/>
                <w:sz w:val="22"/>
                <w:szCs w:val="22"/>
              </w:rPr>
              <w:t>member,  or</w:t>
            </w:r>
            <w:proofErr w:type="gramEnd"/>
            <w:r w:rsidRPr="00087183">
              <w:rPr>
                <w:iCs/>
                <w:sz w:val="22"/>
                <w:szCs w:val="22"/>
              </w:rPr>
              <w:t xml:space="preserve"> sub-contractor between 1st January 20</w:t>
            </w:r>
            <w:r w:rsidR="00FE1773">
              <w:rPr>
                <w:iCs/>
                <w:sz w:val="22"/>
                <w:szCs w:val="22"/>
              </w:rPr>
              <w:t>2</w:t>
            </w:r>
            <w:r w:rsidR="00C614B4">
              <w:rPr>
                <w:iCs/>
                <w:sz w:val="22"/>
                <w:szCs w:val="22"/>
              </w:rPr>
              <w:t>1</w:t>
            </w:r>
            <w:r>
              <w:rPr>
                <w:iCs/>
                <w:sz w:val="22"/>
                <w:szCs w:val="22"/>
              </w:rPr>
              <w:t xml:space="preserve"> </w:t>
            </w:r>
            <w:r w:rsidRPr="00087183">
              <w:rPr>
                <w:iCs/>
                <w:sz w:val="22"/>
                <w:szCs w:val="22"/>
              </w:rPr>
              <w:t xml:space="preserve">and Application submission deadline, a minimum construction experience in the following key activities successfully </w:t>
            </w:r>
            <w:r w:rsidRPr="00087183">
              <w:rPr>
                <w:iCs/>
                <w:sz w:val="22"/>
                <w:szCs w:val="22"/>
              </w:rPr>
              <w:lastRenderedPageBreak/>
              <w:t>completed</w:t>
            </w:r>
            <w:r w:rsidRPr="00DA7691">
              <w:rPr>
                <w:iCs/>
                <w:sz w:val="22"/>
                <w:szCs w:val="22"/>
                <w:vertAlign w:val="superscript"/>
              </w:rPr>
              <w:footnoteReference w:id="12"/>
            </w:r>
            <w:r w:rsidRPr="00087183">
              <w:rPr>
                <w:iCs/>
                <w:sz w:val="22"/>
                <w:szCs w:val="22"/>
              </w:rPr>
              <w:t xml:space="preserve">: </w:t>
            </w:r>
          </w:p>
          <w:p w14:paraId="703FCDB2" w14:textId="77777777" w:rsidR="0022316B" w:rsidRPr="00087183" w:rsidRDefault="0022316B" w:rsidP="0022316B">
            <w:pPr>
              <w:pStyle w:val="Style11"/>
              <w:tabs>
                <w:tab w:val="left" w:leader="dot" w:pos="8424"/>
              </w:tabs>
              <w:spacing w:line="240" w:lineRule="auto"/>
              <w:rPr>
                <w:iCs/>
                <w:sz w:val="22"/>
                <w:szCs w:val="22"/>
              </w:rPr>
            </w:pPr>
            <w:r w:rsidRPr="00087183">
              <w:rPr>
                <w:iCs/>
                <w:sz w:val="22"/>
                <w:szCs w:val="22"/>
              </w:rPr>
              <w:t xml:space="preserve">Construction of </w:t>
            </w:r>
            <w:bookmarkEnd w:id="621"/>
            <w:r w:rsidRPr="00087183">
              <w:rPr>
                <w:sz w:val="22"/>
                <w:szCs w:val="22"/>
              </w:rPr>
              <w:t>offices</w:t>
            </w:r>
          </w:p>
          <w:p w14:paraId="5AC3220B" w14:textId="77777777" w:rsidR="0022316B" w:rsidRPr="00087183" w:rsidRDefault="0022316B" w:rsidP="0022316B">
            <w:pPr>
              <w:pStyle w:val="Style11"/>
              <w:tabs>
                <w:tab w:val="left" w:leader="dot" w:pos="8424"/>
              </w:tabs>
              <w:spacing w:line="240" w:lineRule="auto"/>
              <w:rPr>
                <w:sz w:val="20"/>
              </w:rPr>
            </w:pPr>
          </w:p>
        </w:tc>
        <w:tc>
          <w:tcPr>
            <w:tcW w:w="624" w:type="pct"/>
          </w:tcPr>
          <w:p w14:paraId="0AFDEDEB" w14:textId="77777777" w:rsidR="0022316B" w:rsidRPr="00087183" w:rsidRDefault="0022316B" w:rsidP="0022316B">
            <w:pPr>
              <w:spacing w:before="60" w:after="60"/>
              <w:rPr>
                <w:rFonts w:ascii="Times New Roman" w:hAnsi="Times New Roman" w:cs="Times New Roman"/>
              </w:rPr>
            </w:pPr>
            <w:bookmarkStart w:id="622" w:name="_Toc325722929"/>
            <w:r w:rsidRPr="00087183">
              <w:rPr>
                <w:rFonts w:ascii="Times New Roman" w:hAnsi="Times New Roman" w:cs="Times New Roman"/>
              </w:rPr>
              <w:lastRenderedPageBreak/>
              <w:t>Must meet requirements</w:t>
            </w:r>
            <w:bookmarkEnd w:id="622"/>
            <w:r w:rsidRPr="00087183">
              <w:rPr>
                <w:rFonts w:ascii="Times New Roman" w:hAnsi="Times New Roman" w:cs="Times New Roman"/>
              </w:rPr>
              <w:t xml:space="preserve"> </w:t>
            </w:r>
          </w:p>
          <w:p w14:paraId="648F6B15" w14:textId="33909238" w:rsidR="0022316B" w:rsidRDefault="0022316B" w:rsidP="0022316B">
            <w:pPr>
              <w:pStyle w:val="Style11"/>
              <w:tabs>
                <w:tab w:val="left" w:leader="dot" w:pos="8424"/>
              </w:tabs>
              <w:spacing w:line="240" w:lineRule="auto"/>
              <w:rPr>
                <w:i/>
                <w:sz w:val="22"/>
                <w:szCs w:val="22"/>
              </w:rPr>
            </w:pPr>
          </w:p>
          <w:p w14:paraId="4A9D15C1" w14:textId="6AF4F69C" w:rsidR="00FE1773" w:rsidRPr="00087183" w:rsidRDefault="00FE1773" w:rsidP="00FE1773">
            <w:pPr>
              <w:pStyle w:val="Style11"/>
              <w:tabs>
                <w:tab w:val="left" w:leader="dot" w:pos="8424"/>
              </w:tabs>
              <w:spacing w:line="240" w:lineRule="auto"/>
              <w:rPr>
                <w:sz w:val="20"/>
              </w:rPr>
            </w:pPr>
          </w:p>
        </w:tc>
        <w:tc>
          <w:tcPr>
            <w:tcW w:w="634" w:type="pct"/>
          </w:tcPr>
          <w:p w14:paraId="7984CB3E" w14:textId="1B6EA165" w:rsidR="0022316B" w:rsidRDefault="0022316B" w:rsidP="0022316B">
            <w:pPr>
              <w:pStyle w:val="Style11"/>
              <w:tabs>
                <w:tab w:val="left" w:leader="dot" w:pos="8424"/>
              </w:tabs>
              <w:spacing w:line="240" w:lineRule="auto"/>
              <w:rPr>
                <w:sz w:val="22"/>
                <w:szCs w:val="22"/>
              </w:rPr>
            </w:pPr>
            <w:bookmarkStart w:id="623" w:name="_Toc325722930"/>
            <w:r w:rsidRPr="00087183">
              <w:rPr>
                <w:sz w:val="22"/>
                <w:szCs w:val="22"/>
              </w:rPr>
              <w:t>Must meet requirements</w:t>
            </w:r>
            <w:bookmarkEnd w:id="623"/>
            <w:r w:rsidRPr="00087183">
              <w:rPr>
                <w:sz w:val="22"/>
                <w:szCs w:val="22"/>
              </w:rPr>
              <w:t xml:space="preserve"> </w:t>
            </w:r>
          </w:p>
          <w:p w14:paraId="06CFC4D9" w14:textId="77777777" w:rsidR="00FE1773" w:rsidRDefault="00FE1773" w:rsidP="0022316B">
            <w:pPr>
              <w:pStyle w:val="Style11"/>
              <w:tabs>
                <w:tab w:val="left" w:leader="dot" w:pos="8424"/>
              </w:tabs>
              <w:spacing w:line="240" w:lineRule="auto"/>
              <w:rPr>
                <w:sz w:val="20"/>
              </w:rPr>
            </w:pPr>
          </w:p>
          <w:p w14:paraId="2AA21940" w14:textId="77777777" w:rsidR="00FE1773" w:rsidRDefault="00FE1773" w:rsidP="0022316B">
            <w:pPr>
              <w:pStyle w:val="Style11"/>
              <w:tabs>
                <w:tab w:val="left" w:leader="dot" w:pos="8424"/>
              </w:tabs>
              <w:spacing w:line="240" w:lineRule="auto"/>
              <w:rPr>
                <w:sz w:val="20"/>
              </w:rPr>
            </w:pPr>
          </w:p>
          <w:p w14:paraId="07586E99" w14:textId="1EA4B175" w:rsidR="00FE1773" w:rsidRPr="00087183" w:rsidRDefault="00FE1773" w:rsidP="00FE1773">
            <w:pPr>
              <w:pStyle w:val="Style11"/>
              <w:tabs>
                <w:tab w:val="left" w:leader="dot" w:pos="8424"/>
              </w:tabs>
              <w:spacing w:line="240" w:lineRule="auto"/>
              <w:rPr>
                <w:sz w:val="20"/>
              </w:rPr>
            </w:pPr>
          </w:p>
        </w:tc>
        <w:tc>
          <w:tcPr>
            <w:tcW w:w="585" w:type="pct"/>
          </w:tcPr>
          <w:p w14:paraId="6697A31F" w14:textId="77777777" w:rsidR="0022316B" w:rsidRPr="00087183" w:rsidRDefault="0022316B" w:rsidP="0022316B">
            <w:pPr>
              <w:pStyle w:val="Style11"/>
              <w:tabs>
                <w:tab w:val="left" w:leader="dot" w:pos="8424"/>
              </w:tabs>
              <w:spacing w:line="240" w:lineRule="auto"/>
              <w:rPr>
                <w:sz w:val="20"/>
              </w:rPr>
            </w:pPr>
            <w:r w:rsidRPr="00087183">
              <w:rPr>
                <w:sz w:val="20"/>
              </w:rPr>
              <w:t>N/A</w:t>
            </w:r>
          </w:p>
        </w:tc>
        <w:tc>
          <w:tcPr>
            <w:tcW w:w="500" w:type="pct"/>
            <w:gridSpan w:val="2"/>
          </w:tcPr>
          <w:p w14:paraId="6259B74C" w14:textId="77777777" w:rsidR="0022316B" w:rsidRPr="00087183" w:rsidRDefault="0022316B" w:rsidP="0022316B">
            <w:pPr>
              <w:rPr>
                <w:rFonts w:ascii="Times New Roman" w:hAnsi="Times New Roman" w:cs="Times New Roman"/>
                <w:i/>
                <w:sz w:val="20"/>
              </w:rPr>
            </w:pPr>
            <w:r w:rsidRPr="00087183">
              <w:rPr>
                <w:rFonts w:ascii="Times New Roman" w:hAnsi="Times New Roman" w:cs="Times New Roman"/>
                <w:sz w:val="20"/>
              </w:rPr>
              <w:t>N/A</w:t>
            </w:r>
          </w:p>
        </w:tc>
        <w:tc>
          <w:tcPr>
            <w:tcW w:w="799" w:type="pct"/>
          </w:tcPr>
          <w:p w14:paraId="26D9D30D" w14:textId="77777777" w:rsidR="0022316B" w:rsidRPr="00087183" w:rsidRDefault="0022316B" w:rsidP="0022316B">
            <w:pPr>
              <w:pStyle w:val="Style11"/>
              <w:tabs>
                <w:tab w:val="left" w:leader="dot" w:pos="8424"/>
              </w:tabs>
              <w:spacing w:line="240" w:lineRule="auto"/>
              <w:rPr>
                <w:sz w:val="20"/>
              </w:rPr>
            </w:pPr>
            <w:r w:rsidRPr="00087183">
              <w:rPr>
                <w:sz w:val="20"/>
              </w:rPr>
              <w:t>Form EXP – 4.2 (b)</w:t>
            </w:r>
          </w:p>
        </w:tc>
      </w:tr>
    </w:tbl>
    <w:p w14:paraId="5C651D5A" w14:textId="77777777" w:rsidR="00087183" w:rsidRPr="00087183" w:rsidRDefault="00087183" w:rsidP="00087183">
      <w:pPr>
        <w:pStyle w:val="Footer"/>
        <w:ind w:left="1440" w:hanging="720"/>
        <w:rPr>
          <w:rFonts w:ascii="Times New Roman" w:hAnsi="Times New Roman" w:cs="Times New Roman"/>
          <w:b/>
          <w:i/>
        </w:rPr>
      </w:pPr>
      <w:bookmarkStart w:id="624" w:name="_Toc103401423"/>
    </w:p>
    <w:p w14:paraId="2F58F342" w14:textId="77777777" w:rsidR="00087183" w:rsidRPr="00087183" w:rsidRDefault="00087183" w:rsidP="00087183">
      <w:pPr>
        <w:pStyle w:val="Footer"/>
        <w:ind w:left="1440" w:hanging="720"/>
        <w:rPr>
          <w:rFonts w:ascii="Times New Roman" w:hAnsi="Times New Roman" w:cs="Times New Roman"/>
        </w:rPr>
      </w:pPr>
    </w:p>
    <w:p w14:paraId="0278F250" w14:textId="77777777" w:rsidR="00087183" w:rsidRPr="00087183" w:rsidRDefault="00087183" w:rsidP="00087183">
      <w:pPr>
        <w:pStyle w:val="Footer"/>
        <w:ind w:left="1440" w:hanging="720"/>
        <w:rPr>
          <w:rFonts w:ascii="Times New Roman" w:hAnsi="Times New Roman" w:cs="Times New Roman"/>
        </w:rPr>
        <w:sectPr w:rsidR="00087183" w:rsidRPr="00087183" w:rsidSect="00A569D2">
          <w:headerReference w:type="even" r:id="rId37"/>
          <w:headerReference w:type="default" r:id="rId38"/>
          <w:headerReference w:type="first" r:id="rId39"/>
          <w:footnotePr>
            <w:numRestart w:val="eachSect"/>
          </w:footnotePr>
          <w:pgSz w:w="15840" w:h="12240" w:orient="landscape"/>
          <w:pgMar w:top="1440" w:right="1440" w:bottom="1440" w:left="1800" w:header="720" w:footer="720" w:gutter="0"/>
          <w:cols w:space="720"/>
          <w:docGrid w:linePitch="326"/>
        </w:sectPr>
      </w:pPr>
    </w:p>
    <w:p w14:paraId="74F4978A" w14:textId="77777777" w:rsidR="00087183" w:rsidRPr="00087183" w:rsidRDefault="00087183" w:rsidP="00087183">
      <w:pPr>
        <w:pStyle w:val="Footer"/>
        <w:ind w:left="1440" w:hanging="720"/>
        <w:rPr>
          <w:rFonts w:ascii="Times New Roman" w:hAnsi="Times New Roman" w:cs="Times New Roman"/>
        </w:rPr>
      </w:pPr>
    </w:p>
    <w:p w14:paraId="666676FA" w14:textId="77777777" w:rsidR="00087183" w:rsidRPr="00087183" w:rsidRDefault="00087183" w:rsidP="00087183">
      <w:pPr>
        <w:pStyle w:val="HeaderEvaCriteria"/>
        <w:spacing w:after="240"/>
        <w:ind w:hanging="720"/>
        <w:rPr>
          <w:rFonts w:ascii="Times New Roman" w:hAnsi="Times New Roman"/>
        </w:rPr>
      </w:pPr>
      <w:bookmarkStart w:id="625" w:name="_Toc25317484"/>
      <w:r w:rsidRPr="00087183">
        <w:rPr>
          <w:rFonts w:ascii="Times New Roman" w:hAnsi="Times New Roman"/>
        </w:rPr>
        <w:t>Key Personnel</w:t>
      </w:r>
      <w:bookmarkEnd w:id="625"/>
    </w:p>
    <w:p w14:paraId="03EF50AE" w14:textId="77777777" w:rsidR="00087183" w:rsidRPr="00087183" w:rsidRDefault="00087183" w:rsidP="00087183">
      <w:pPr>
        <w:tabs>
          <w:tab w:val="right" w:pos="7254"/>
        </w:tabs>
        <w:spacing w:before="60"/>
        <w:jc w:val="both"/>
        <w:rPr>
          <w:rFonts w:ascii="Times New Roman" w:hAnsi="Times New Roman" w:cs="Times New Roman"/>
          <w:iCs/>
          <w:szCs w:val="20"/>
        </w:rPr>
      </w:pPr>
      <w:bookmarkStart w:id="626" w:name="_Toc442271839"/>
      <w:bookmarkStart w:id="627" w:name="_Toc446329275"/>
      <w:r w:rsidRPr="00087183">
        <w:rPr>
          <w:rFonts w:ascii="Times New Roman" w:hAnsi="Times New Roman" w:cs="Times New Roman"/>
          <w:iCs/>
          <w:szCs w:val="20"/>
        </w:rPr>
        <w:t xml:space="preserve">The Bidder must demonstrate that it will have suitably qualified (and in adequate numbers) Key Personnel, as described in the Specifications. </w:t>
      </w:r>
    </w:p>
    <w:p w14:paraId="0EF6E05B" w14:textId="77777777" w:rsidR="00087183" w:rsidRPr="00087183" w:rsidRDefault="00087183" w:rsidP="00087183">
      <w:pPr>
        <w:tabs>
          <w:tab w:val="right" w:pos="7254"/>
        </w:tabs>
        <w:spacing w:before="60"/>
        <w:jc w:val="both"/>
        <w:rPr>
          <w:rFonts w:ascii="Times New Roman" w:hAnsi="Times New Roman" w:cs="Times New Roman"/>
          <w:iCs/>
          <w:szCs w:val="20"/>
        </w:rPr>
      </w:pPr>
      <w:r w:rsidRPr="00087183">
        <w:rPr>
          <w:rFonts w:ascii="Times New Roman" w:hAnsi="Times New Roman" w:cs="Times New Roman"/>
          <w:iCs/>
          <w:szCs w:val="20"/>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tbl>
      <w:tblPr>
        <w:tblpPr w:leftFromText="180" w:rightFromText="180" w:vertAnchor="text" w:horzAnchor="page" w:tblpX="1561" w:tblpY="200"/>
        <w:tblOverlap w:val="never"/>
        <w:tblW w:w="8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05"/>
        <w:gridCol w:w="4863"/>
        <w:gridCol w:w="1211"/>
      </w:tblGrid>
      <w:tr w:rsidR="00087183" w:rsidRPr="00087183" w14:paraId="2D46EAFD" w14:textId="77777777" w:rsidTr="00087183">
        <w:trPr>
          <w:trHeight w:val="265"/>
        </w:trPr>
        <w:tc>
          <w:tcPr>
            <w:tcW w:w="2405" w:type="dxa"/>
          </w:tcPr>
          <w:p w14:paraId="3009BEED" w14:textId="77777777" w:rsidR="00087183" w:rsidRPr="00087183" w:rsidRDefault="00087183" w:rsidP="00087183">
            <w:pPr>
              <w:pStyle w:val="TableParagraph"/>
              <w:spacing w:line="256" w:lineRule="exact"/>
              <w:ind w:right="747"/>
              <w:jc w:val="center"/>
              <w:rPr>
                <w:b/>
                <w:sz w:val="24"/>
              </w:rPr>
            </w:pPr>
            <w:r w:rsidRPr="00087183">
              <w:rPr>
                <w:b/>
                <w:sz w:val="24"/>
                <w:u w:val="single"/>
              </w:rPr>
              <w:t>Expert</w:t>
            </w:r>
          </w:p>
        </w:tc>
        <w:tc>
          <w:tcPr>
            <w:tcW w:w="4863" w:type="dxa"/>
          </w:tcPr>
          <w:p w14:paraId="00EE68F6" w14:textId="77777777" w:rsidR="00087183" w:rsidRPr="00087183" w:rsidRDefault="00087183" w:rsidP="00087183">
            <w:pPr>
              <w:pStyle w:val="TableParagraph"/>
              <w:spacing w:line="256" w:lineRule="exact"/>
              <w:ind w:left="1826"/>
              <w:rPr>
                <w:b/>
                <w:sz w:val="24"/>
              </w:rPr>
            </w:pPr>
            <w:r w:rsidRPr="00087183">
              <w:rPr>
                <w:b/>
                <w:sz w:val="24"/>
                <w:u w:val="single"/>
              </w:rPr>
              <w:t>Minimum Qualifications</w:t>
            </w:r>
          </w:p>
        </w:tc>
        <w:tc>
          <w:tcPr>
            <w:tcW w:w="1211" w:type="dxa"/>
          </w:tcPr>
          <w:p w14:paraId="553D5732" w14:textId="77777777" w:rsidR="00087183" w:rsidRPr="00087183" w:rsidRDefault="00087183" w:rsidP="00087183">
            <w:pPr>
              <w:pStyle w:val="TableParagraph"/>
              <w:spacing w:line="256" w:lineRule="exact"/>
              <w:ind w:left="263"/>
              <w:rPr>
                <w:b/>
                <w:sz w:val="24"/>
              </w:rPr>
            </w:pPr>
            <w:r w:rsidRPr="00087183">
              <w:rPr>
                <w:b/>
                <w:sz w:val="24"/>
                <w:u w:val="single"/>
              </w:rPr>
              <w:t>Quantity</w:t>
            </w:r>
          </w:p>
        </w:tc>
      </w:tr>
      <w:tr w:rsidR="00087183" w:rsidRPr="00087183" w14:paraId="1DE14DAF" w14:textId="77777777" w:rsidTr="00087183">
        <w:trPr>
          <w:trHeight w:val="2571"/>
        </w:trPr>
        <w:tc>
          <w:tcPr>
            <w:tcW w:w="2405" w:type="dxa"/>
          </w:tcPr>
          <w:p w14:paraId="14B1B857" w14:textId="77777777" w:rsidR="00087183" w:rsidRPr="00087183" w:rsidRDefault="00087183" w:rsidP="00087183">
            <w:pPr>
              <w:pStyle w:val="TableParagraph"/>
              <w:spacing w:line="275" w:lineRule="exact"/>
              <w:ind w:left="107"/>
              <w:rPr>
                <w:sz w:val="24"/>
              </w:rPr>
            </w:pPr>
            <w:r w:rsidRPr="00087183">
              <w:rPr>
                <w:sz w:val="24"/>
              </w:rPr>
              <w:t>Project Manager:</w:t>
            </w:r>
          </w:p>
        </w:tc>
        <w:tc>
          <w:tcPr>
            <w:tcW w:w="4863" w:type="dxa"/>
          </w:tcPr>
          <w:p w14:paraId="00F99F93" w14:textId="700BCAF5" w:rsidR="00087183" w:rsidRPr="00087183" w:rsidRDefault="00087183" w:rsidP="00087183">
            <w:pPr>
              <w:pStyle w:val="TableParagraph"/>
              <w:spacing w:line="257" w:lineRule="exact"/>
              <w:ind w:left="107"/>
              <w:rPr>
                <w:sz w:val="24"/>
              </w:rPr>
            </w:pPr>
            <w:r w:rsidRPr="00087183">
              <w:rPr>
                <w:sz w:val="24"/>
              </w:rPr>
              <w:t>Minimum Bachelor degree in Project management or Civil Studies, or similar advanced degree from an internationally recognized tertiary institution; a post-graduate qualification in project management or construction related studies will be an advantage; At least ten (10) years professional experience in construction project management; Two (2) years’ experience managing construction projects.</w:t>
            </w:r>
          </w:p>
          <w:p w14:paraId="036B8633" w14:textId="77777777" w:rsidR="00087183" w:rsidRPr="00087183" w:rsidRDefault="00087183" w:rsidP="00087183">
            <w:pPr>
              <w:pStyle w:val="TableParagraph"/>
              <w:spacing w:line="257" w:lineRule="exact"/>
            </w:pPr>
            <w:r w:rsidRPr="00087183">
              <w:rPr>
                <w:b/>
              </w:rPr>
              <w:t>Practicing license:</w:t>
            </w:r>
            <w:r w:rsidRPr="00087183">
              <w:t xml:space="preserve"> Must have a current relevant practicing license from a recognized body in Somalia or an International body accepted by Government.</w:t>
            </w:r>
          </w:p>
          <w:p w14:paraId="4F08040E" w14:textId="77777777" w:rsidR="00087183" w:rsidRPr="00087183" w:rsidRDefault="00087183" w:rsidP="00087183">
            <w:pPr>
              <w:pBdr>
                <w:top w:val="nil"/>
                <w:left w:val="nil"/>
                <w:bottom w:val="nil"/>
                <w:right w:val="nil"/>
                <w:between w:val="nil"/>
              </w:pBdr>
              <w:spacing w:after="0"/>
              <w:rPr>
                <w:rFonts w:ascii="Times New Roman" w:hAnsi="Times New Roman" w:cs="Times New Roman"/>
              </w:rPr>
            </w:pPr>
            <w:r w:rsidRPr="00087183">
              <w:rPr>
                <w:rFonts w:ascii="Times New Roman" w:hAnsi="Times New Roman" w:cs="Times New Roman"/>
                <w:b/>
              </w:rPr>
              <w:t>Membership:</w:t>
            </w:r>
            <w:r w:rsidRPr="00087183">
              <w:rPr>
                <w:rFonts w:ascii="Times New Roman" w:hAnsi="Times New Roman" w:cs="Times New Roman"/>
              </w:rPr>
              <w:t xml:space="preserve"> Must be registered with an Architectural Association of Somalia or an International body accepted by the Government of Somalia as equivalent.</w:t>
            </w:r>
          </w:p>
        </w:tc>
        <w:tc>
          <w:tcPr>
            <w:tcW w:w="1211" w:type="dxa"/>
          </w:tcPr>
          <w:p w14:paraId="019074E6" w14:textId="77777777" w:rsidR="00087183" w:rsidRPr="00087183" w:rsidRDefault="00087183" w:rsidP="00087183">
            <w:pPr>
              <w:pStyle w:val="TableParagraph"/>
              <w:spacing w:line="275" w:lineRule="exact"/>
              <w:ind w:left="107"/>
              <w:jc w:val="center"/>
              <w:rPr>
                <w:sz w:val="24"/>
              </w:rPr>
            </w:pPr>
            <w:r w:rsidRPr="00087183">
              <w:rPr>
                <w:sz w:val="24"/>
              </w:rPr>
              <w:t>1</w:t>
            </w:r>
          </w:p>
        </w:tc>
      </w:tr>
      <w:tr w:rsidR="00087183" w:rsidRPr="00087183" w14:paraId="2B8BD4C7" w14:textId="77777777" w:rsidTr="00087183">
        <w:trPr>
          <w:trHeight w:val="2070"/>
        </w:trPr>
        <w:tc>
          <w:tcPr>
            <w:tcW w:w="2405" w:type="dxa"/>
          </w:tcPr>
          <w:p w14:paraId="676DF9E8" w14:textId="77777777" w:rsidR="00087183" w:rsidRPr="00087183" w:rsidRDefault="00087183" w:rsidP="00087183">
            <w:pPr>
              <w:pStyle w:val="TableParagraph"/>
              <w:ind w:left="107" w:right="905"/>
              <w:rPr>
                <w:sz w:val="24"/>
              </w:rPr>
            </w:pPr>
            <w:r w:rsidRPr="00087183">
              <w:rPr>
                <w:sz w:val="24"/>
              </w:rPr>
              <w:t>Supervising Engineer:</w:t>
            </w:r>
          </w:p>
        </w:tc>
        <w:tc>
          <w:tcPr>
            <w:tcW w:w="4863" w:type="dxa"/>
          </w:tcPr>
          <w:p w14:paraId="01191BA1" w14:textId="77777777" w:rsidR="00087183" w:rsidRPr="00087183" w:rsidRDefault="00087183" w:rsidP="00087183">
            <w:pPr>
              <w:pStyle w:val="TableParagraph"/>
              <w:spacing w:before="2" w:line="276" w:lineRule="exact"/>
              <w:ind w:left="107" w:right="189"/>
              <w:rPr>
                <w:sz w:val="24"/>
              </w:rPr>
            </w:pPr>
            <w:r w:rsidRPr="00087183">
              <w:rPr>
                <w:sz w:val="24"/>
              </w:rPr>
              <w:t>Minimum Engineering or relevant field of study, or equivalent diplomas/certifications with additional experience taken into consideration in lieu of university study; minimum seven (7) years onsite construction experience as site manager or equivalent role; experience working on health sector projects an added advantage.</w:t>
            </w:r>
          </w:p>
          <w:p w14:paraId="3B459F4B" w14:textId="77777777" w:rsidR="00087183" w:rsidRPr="00087183" w:rsidRDefault="00087183" w:rsidP="00087183">
            <w:pPr>
              <w:pStyle w:val="TableParagraph"/>
              <w:spacing w:line="257" w:lineRule="exact"/>
            </w:pPr>
            <w:r w:rsidRPr="00087183">
              <w:rPr>
                <w:b/>
              </w:rPr>
              <w:t>Practicing license:</w:t>
            </w:r>
            <w:r w:rsidRPr="00087183">
              <w:t xml:space="preserve"> Must have a current relevant practicing license from a recognized body in Somalia or an International body accepted by Government.</w:t>
            </w:r>
          </w:p>
          <w:p w14:paraId="78FCD5BD" w14:textId="77777777" w:rsidR="00087183" w:rsidRPr="00087183" w:rsidRDefault="00087183" w:rsidP="00087183">
            <w:pPr>
              <w:pStyle w:val="TableParagraph"/>
              <w:spacing w:before="2" w:line="276" w:lineRule="exact"/>
              <w:ind w:right="189"/>
              <w:rPr>
                <w:sz w:val="24"/>
              </w:rPr>
            </w:pPr>
            <w:r w:rsidRPr="00087183">
              <w:rPr>
                <w:b/>
              </w:rPr>
              <w:t>Membership:</w:t>
            </w:r>
            <w:r w:rsidRPr="00087183">
              <w:t xml:space="preserve"> Must be registered with an Architectural Association of Somalia or an International body accepted by the Government of Somalia as equivalent.</w:t>
            </w:r>
          </w:p>
        </w:tc>
        <w:tc>
          <w:tcPr>
            <w:tcW w:w="1211" w:type="dxa"/>
          </w:tcPr>
          <w:p w14:paraId="16A0A2A2" w14:textId="77777777" w:rsidR="00087183" w:rsidRPr="00087183" w:rsidRDefault="00087183" w:rsidP="00087183">
            <w:pPr>
              <w:pStyle w:val="TableParagraph"/>
              <w:spacing w:line="275" w:lineRule="exact"/>
              <w:ind w:left="107"/>
              <w:jc w:val="center"/>
              <w:rPr>
                <w:sz w:val="24"/>
              </w:rPr>
            </w:pPr>
            <w:r w:rsidRPr="00087183">
              <w:rPr>
                <w:sz w:val="24"/>
              </w:rPr>
              <w:t>1</w:t>
            </w:r>
          </w:p>
        </w:tc>
      </w:tr>
    </w:tbl>
    <w:p w14:paraId="2E6EAB6A" w14:textId="77777777" w:rsidR="00087183" w:rsidRPr="00087183" w:rsidRDefault="00087183" w:rsidP="00087183">
      <w:pPr>
        <w:pStyle w:val="SecondSubheaderQualifications"/>
        <w:rPr>
          <w:rFonts w:ascii="Times New Roman" w:hAnsi="Times New Roman"/>
        </w:rPr>
      </w:pPr>
    </w:p>
    <w:tbl>
      <w:tblPr>
        <w:tblW w:w="850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68"/>
        <w:gridCol w:w="5172"/>
        <w:gridCol w:w="1260"/>
      </w:tblGrid>
      <w:tr w:rsidR="00087183" w:rsidRPr="00087183" w14:paraId="353AC849" w14:textId="77777777" w:rsidTr="00B87F52">
        <w:trPr>
          <w:trHeight w:val="828"/>
        </w:trPr>
        <w:tc>
          <w:tcPr>
            <w:tcW w:w="2068" w:type="dxa"/>
          </w:tcPr>
          <w:p w14:paraId="66B2C22B" w14:textId="77777777" w:rsidR="00087183" w:rsidRPr="00087183" w:rsidRDefault="00087183" w:rsidP="00087183">
            <w:pPr>
              <w:pStyle w:val="TableParagraph"/>
            </w:pPr>
          </w:p>
        </w:tc>
        <w:tc>
          <w:tcPr>
            <w:tcW w:w="5172" w:type="dxa"/>
          </w:tcPr>
          <w:p w14:paraId="72CFE274" w14:textId="77777777" w:rsidR="00087183" w:rsidRPr="00087183" w:rsidRDefault="00087183" w:rsidP="00087183">
            <w:pPr>
              <w:pStyle w:val="TableParagraph"/>
              <w:ind w:left="107" w:right="548"/>
              <w:rPr>
                <w:sz w:val="24"/>
              </w:rPr>
            </w:pPr>
          </w:p>
        </w:tc>
        <w:tc>
          <w:tcPr>
            <w:tcW w:w="1260" w:type="dxa"/>
          </w:tcPr>
          <w:p w14:paraId="2C2F7F7E" w14:textId="77777777" w:rsidR="00087183" w:rsidRPr="00087183" w:rsidRDefault="00087183" w:rsidP="00087183">
            <w:pPr>
              <w:pStyle w:val="TableParagraph"/>
              <w:jc w:val="center"/>
            </w:pPr>
          </w:p>
        </w:tc>
      </w:tr>
      <w:tr w:rsidR="00087183" w:rsidRPr="00087183" w14:paraId="30DBA78D" w14:textId="77777777" w:rsidTr="00B87F52">
        <w:trPr>
          <w:trHeight w:val="2483"/>
        </w:trPr>
        <w:tc>
          <w:tcPr>
            <w:tcW w:w="2068" w:type="dxa"/>
          </w:tcPr>
          <w:p w14:paraId="2B22653F" w14:textId="77777777" w:rsidR="00087183" w:rsidRPr="00087183" w:rsidRDefault="00087183" w:rsidP="00087183">
            <w:pPr>
              <w:pStyle w:val="TableParagraph"/>
              <w:ind w:left="107" w:right="79"/>
              <w:rPr>
                <w:sz w:val="24"/>
              </w:rPr>
            </w:pPr>
            <w:r w:rsidRPr="00087183">
              <w:rPr>
                <w:sz w:val="24"/>
              </w:rPr>
              <w:t>Electrical Engineer/Electrician</w:t>
            </w:r>
          </w:p>
        </w:tc>
        <w:tc>
          <w:tcPr>
            <w:tcW w:w="5172" w:type="dxa"/>
          </w:tcPr>
          <w:p w14:paraId="6192FBB9" w14:textId="77777777" w:rsidR="00087183" w:rsidRPr="00087183" w:rsidRDefault="00087183" w:rsidP="00087183">
            <w:pPr>
              <w:pStyle w:val="TableParagraph"/>
              <w:ind w:left="107" w:right="235"/>
              <w:rPr>
                <w:sz w:val="24"/>
              </w:rPr>
            </w:pPr>
            <w:r w:rsidRPr="00087183">
              <w:rPr>
                <w:sz w:val="24"/>
              </w:rPr>
              <w:t xml:space="preserve">Minimum B.A (Electrical) having minimum 10 years of experience </w:t>
            </w:r>
            <w:r w:rsidR="00737AE9">
              <w:rPr>
                <w:sz w:val="24"/>
              </w:rPr>
              <w:t xml:space="preserve">and </w:t>
            </w:r>
            <w:r w:rsidRPr="00087183">
              <w:rPr>
                <w:sz w:val="24"/>
              </w:rPr>
              <w:t xml:space="preserve">having minimum 15 years’ experience; experience with electrical works of a similar nature a must; must have satisfactorily completed 3 similar projects in past 10 years in electrician capacity. </w:t>
            </w:r>
          </w:p>
          <w:p w14:paraId="5ECFE03E" w14:textId="77777777" w:rsidR="00087183" w:rsidRPr="00087183" w:rsidRDefault="00087183" w:rsidP="00087183">
            <w:pPr>
              <w:pStyle w:val="TableParagraph"/>
              <w:spacing w:line="257" w:lineRule="exact"/>
            </w:pPr>
            <w:r w:rsidRPr="00087183">
              <w:rPr>
                <w:b/>
              </w:rPr>
              <w:t>Practicing license:</w:t>
            </w:r>
            <w:r w:rsidRPr="00087183">
              <w:t xml:space="preserve"> Must have a current relevant practicing license from a recognized body in Somalia or an International body accepted by Government.</w:t>
            </w:r>
          </w:p>
          <w:p w14:paraId="67DA83E9" w14:textId="77777777" w:rsidR="00087183" w:rsidRPr="00087183" w:rsidRDefault="00087183" w:rsidP="00087183">
            <w:pPr>
              <w:pStyle w:val="TableParagraph"/>
              <w:ind w:right="235"/>
              <w:rPr>
                <w:sz w:val="24"/>
              </w:rPr>
            </w:pPr>
            <w:r w:rsidRPr="00087183">
              <w:rPr>
                <w:b/>
              </w:rPr>
              <w:t>Membership:</w:t>
            </w:r>
            <w:r w:rsidRPr="00087183">
              <w:t xml:space="preserve"> Must be registered with an Architectural Association of Somalia or an International body accepted by the Government of Somalia as equivalent.</w:t>
            </w:r>
          </w:p>
        </w:tc>
        <w:tc>
          <w:tcPr>
            <w:tcW w:w="1260" w:type="dxa"/>
          </w:tcPr>
          <w:p w14:paraId="4503763C" w14:textId="77777777" w:rsidR="00087183" w:rsidRPr="00087183" w:rsidRDefault="00087183" w:rsidP="00087183">
            <w:pPr>
              <w:pStyle w:val="TableParagraph"/>
              <w:spacing w:line="275" w:lineRule="exact"/>
              <w:ind w:left="107"/>
              <w:jc w:val="center"/>
              <w:rPr>
                <w:sz w:val="24"/>
              </w:rPr>
            </w:pPr>
            <w:r w:rsidRPr="00087183">
              <w:rPr>
                <w:sz w:val="24"/>
              </w:rPr>
              <w:t>1</w:t>
            </w:r>
          </w:p>
        </w:tc>
      </w:tr>
      <w:tr w:rsidR="00087183" w:rsidRPr="00087183" w14:paraId="569A6854" w14:textId="77777777" w:rsidTr="00B87F52">
        <w:trPr>
          <w:trHeight w:val="2208"/>
        </w:trPr>
        <w:tc>
          <w:tcPr>
            <w:tcW w:w="2068" w:type="dxa"/>
          </w:tcPr>
          <w:p w14:paraId="75B79832" w14:textId="77777777" w:rsidR="00087183" w:rsidRPr="00087183" w:rsidRDefault="00087183" w:rsidP="00087183">
            <w:pPr>
              <w:pStyle w:val="TableParagraph"/>
              <w:ind w:left="107" w:right="319"/>
              <w:rPr>
                <w:sz w:val="24"/>
              </w:rPr>
            </w:pPr>
            <w:r w:rsidRPr="00087183">
              <w:rPr>
                <w:sz w:val="24"/>
              </w:rPr>
              <w:t>Mechanical Engineer/plumber</w:t>
            </w:r>
          </w:p>
        </w:tc>
        <w:tc>
          <w:tcPr>
            <w:tcW w:w="5172" w:type="dxa"/>
          </w:tcPr>
          <w:p w14:paraId="1F56BD69" w14:textId="77777777" w:rsidR="00087183" w:rsidRPr="00087183" w:rsidRDefault="00087183" w:rsidP="00087183">
            <w:pPr>
              <w:pStyle w:val="TableParagraph"/>
              <w:ind w:left="107" w:right="126"/>
              <w:rPr>
                <w:sz w:val="24"/>
              </w:rPr>
            </w:pPr>
            <w:r w:rsidRPr="00087183">
              <w:rPr>
                <w:sz w:val="24"/>
              </w:rPr>
              <w:t xml:space="preserve">Minimum B.A (Mechanical) having 7 years of experience </w:t>
            </w:r>
            <w:r w:rsidR="00737AE9">
              <w:rPr>
                <w:sz w:val="24"/>
              </w:rPr>
              <w:t>and having minimum</w:t>
            </w:r>
            <w:r w:rsidRPr="00087183">
              <w:rPr>
                <w:sz w:val="24"/>
              </w:rPr>
              <w:t xml:space="preserve">10 years’ experience; must have satisfactorily completed 3 similar projects in past 5 years in plumbing/mechanical capacity; experience with plumbing works of a similar nature a must; ability to certify plumbing test results. </w:t>
            </w:r>
          </w:p>
          <w:p w14:paraId="5DAD39BD" w14:textId="77777777" w:rsidR="00087183" w:rsidRPr="00087183" w:rsidRDefault="00087183" w:rsidP="00087183">
            <w:pPr>
              <w:pStyle w:val="TableParagraph"/>
              <w:spacing w:line="257" w:lineRule="exact"/>
            </w:pPr>
            <w:r w:rsidRPr="00087183">
              <w:rPr>
                <w:b/>
              </w:rPr>
              <w:t>Practicing license:</w:t>
            </w:r>
            <w:r w:rsidRPr="00087183">
              <w:t xml:space="preserve"> Must have a current relevant practicing license from a recognized body in Somalia or an International body accepted by Government.</w:t>
            </w:r>
          </w:p>
          <w:p w14:paraId="598CE445" w14:textId="77777777" w:rsidR="00087183" w:rsidRPr="00087183" w:rsidRDefault="00087183" w:rsidP="00087183">
            <w:pPr>
              <w:pStyle w:val="TableParagraph"/>
              <w:ind w:right="126"/>
              <w:rPr>
                <w:sz w:val="24"/>
              </w:rPr>
            </w:pPr>
            <w:r w:rsidRPr="00087183">
              <w:rPr>
                <w:b/>
              </w:rPr>
              <w:t>Membership:</w:t>
            </w:r>
            <w:r w:rsidRPr="00087183">
              <w:t xml:space="preserve"> Must be registered with an Architectural Association of Somalia or an International body accepted by the Government of Somalia as equivalent.</w:t>
            </w:r>
          </w:p>
        </w:tc>
        <w:tc>
          <w:tcPr>
            <w:tcW w:w="1260" w:type="dxa"/>
          </w:tcPr>
          <w:p w14:paraId="0D1E1864" w14:textId="77777777" w:rsidR="00087183" w:rsidRPr="00087183" w:rsidRDefault="00087183" w:rsidP="00087183">
            <w:pPr>
              <w:pStyle w:val="TableParagraph"/>
              <w:spacing w:line="275" w:lineRule="exact"/>
              <w:ind w:left="107"/>
              <w:jc w:val="center"/>
              <w:rPr>
                <w:sz w:val="24"/>
              </w:rPr>
            </w:pPr>
            <w:r w:rsidRPr="00087183">
              <w:rPr>
                <w:sz w:val="24"/>
              </w:rPr>
              <w:t>1</w:t>
            </w:r>
          </w:p>
        </w:tc>
      </w:tr>
      <w:tr w:rsidR="00087183" w:rsidRPr="00087183" w14:paraId="5BC39A54" w14:textId="77777777" w:rsidTr="00B87F52">
        <w:trPr>
          <w:trHeight w:val="699"/>
        </w:trPr>
        <w:tc>
          <w:tcPr>
            <w:tcW w:w="2068" w:type="dxa"/>
          </w:tcPr>
          <w:p w14:paraId="7CA13A99" w14:textId="77777777" w:rsidR="00087183" w:rsidRPr="00087183" w:rsidRDefault="00087183" w:rsidP="00087183">
            <w:pPr>
              <w:pStyle w:val="TableParagraph"/>
              <w:ind w:left="107" w:right="252"/>
              <w:rPr>
                <w:sz w:val="24"/>
              </w:rPr>
            </w:pPr>
            <w:r w:rsidRPr="00087183">
              <w:rPr>
                <w:sz w:val="24"/>
              </w:rPr>
              <w:t>Skilled / Specialist Foreman</w:t>
            </w:r>
          </w:p>
        </w:tc>
        <w:tc>
          <w:tcPr>
            <w:tcW w:w="5172" w:type="dxa"/>
          </w:tcPr>
          <w:p w14:paraId="505208DA" w14:textId="77777777" w:rsidR="00087183" w:rsidRPr="00087183" w:rsidRDefault="00087183" w:rsidP="00087183">
            <w:pPr>
              <w:pStyle w:val="TableParagraph"/>
              <w:ind w:left="107" w:right="202"/>
              <w:rPr>
                <w:sz w:val="24"/>
              </w:rPr>
            </w:pPr>
            <w:r w:rsidRPr="00087183">
              <w:rPr>
                <w:sz w:val="24"/>
              </w:rPr>
              <w:t>Will need at minimum 3 x Skilled and experienced Foreman/</w:t>
            </w:r>
            <w:proofErr w:type="spellStart"/>
            <w:r w:rsidRPr="00087183">
              <w:rPr>
                <w:sz w:val="24"/>
              </w:rPr>
              <w:t>Labourers</w:t>
            </w:r>
            <w:proofErr w:type="spellEnd"/>
            <w:r w:rsidRPr="00087183">
              <w:rPr>
                <w:sz w:val="24"/>
              </w:rPr>
              <w:t xml:space="preserve"> in the following areas; Must all have minimum 5 years’ experience working as a specialist in the below mentioned area; proof of working on at least 3 similar projects completing the below specialist task</w:t>
            </w:r>
          </w:p>
          <w:p w14:paraId="762A640A" w14:textId="77777777" w:rsidR="00087183" w:rsidRPr="00087183" w:rsidRDefault="00087183" w:rsidP="00087183">
            <w:pPr>
              <w:pStyle w:val="TableParagraph"/>
              <w:numPr>
                <w:ilvl w:val="0"/>
                <w:numId w:val="63"/>
              </w:numPr>
              <w:tabs>
                <w:tab w:val="left" w:pos="828"/>
                <w:tab w:val="left" w:pos="829"/>
              </w:tabs>
              <w:ind w:hanging="361"/>
              <w:rPr>
                <w:sz w:val="24"/>
              </w:rPr>
            </w:pPr>
            <w:r w:rsidRPr="00087183">
              <w:rPr>
                <w:sz w:val="24"/>
              </w:rPr>
              <w:t>Tiler</w:t>
            </w:r>
          </w:p>
          <w:p w14:paraId="534CD376" w14:textId="77777777" w:rsidR="00087183" w:rsidRPr="00087183" w:rsidRDefault="00087183" w:rsidP="00087183">
            <w:pPr>
              <w:pStyle w:val="TableParagraph"/>
              <w:numPr>
                <w:ilvl w:val="0"/>
                <w:numId w:val="63"/>
              </w:numPr>
              <w:tabs>
                <w:tab w:val="left" w:pos="828"/>
                <w:tab w:val="left" w:pos="829"/>
              </w:tabs>
              <w:ind w:hanging="361"/>
              <w:rPr>
                <w:sz w:val="24"/>
              </w:rPr>
            </w:pPr>
            <w:r w:rsidRPr="00087183">
              <w:rPr>
                <w:sz w:val="24"/>
              </w:rPr>
              <w:t>Painter</w:t>
            </w:r>
          </w:p>
          <w:p w14:paraId="45592B36" w14:textId="77777777" w:rsidR="00087183" w:rsidRPr="00087183" w:rsidRDefault="00087183" w:rsidP="00087183">
            <w:pPr>
              <w:pStyle w:val="TableParagraph"/>
              <w:numPr>
                <w:ilvl w:val="0"/>
                <w:numId w:val="63"/>
              </w:numPr>
              <w:tabs>
                <w:tab w:val="left" w:pos="828"/>
                <w:tab w:val="left" w:pos="829"/>
              </w:tabs>
              <w:ind w:hanging="361"/>
              <w:rPr>
                <w:sz w:val="24"/>
              </w:rPr>
            </w:pPr>
            <w:r w:rsidRPr="00087183">
              <w:rPr>
                <w:sz w:val="24"/>
              </w:rPr>
              <w:t>Concreter and/or</w:t>
            </w:r>
            <w:r w:rsidRPr="00087183">
              <w:rPr>
                <w:spacing w:val="-1"/>
                <w:sz w:val="24"/>
              </w:rPr>
              <w:t xml:space="preserve"> </w:t>
            </w:r>
            <w:r w:rsidRPr="00087183">
              <w:rPr>
                <w:sz w:val="24"/>
              </w:rPr>
              <w:t>Bricklayer</w:t>
            </w:r>
          </w:p>
          <w:p w14:paraId="08DB8C30" w14:textId="77777777" w:rsidR="00087183" w:rsidRPr="00087183" w:rsidRDefault="00087183" w:rsidP="00087183">
            <w:pPr>
              <w:pStyle w:val="TableParagraph"/>
              <w:numPr>
                <w:ilvl w:val="0"/>
                <w:numId w:val="63"/>
              </w:numPr>
              <w:tabs>
                <w:tab w:val="left" w:pos="828"/>
                <w:tab w:val="left" w:pos="829"/>
              </w:tabs>
              <w:ind w:hanging="361"/>
              <w:rPr>
                <w:sz w:val="24"/>
              </w:rPr>
            </w:pPr>
            <w:r w:rsidRPr="00087183">
              <w:rPr>
                <w:sz w:val="24"/>
              </w:rPr>
              <w:t>Electrician</w:t>
            </w:r>
          </w:p>
          <w:p w14:paraId="699DD18C" w14:textId="77777777" w:rsidR="00087183" w:rsidRPr="00087183" w:rsidRDefault="00087183" w:rsidP="00087183">
            <w:pPr>
              <w:pStyle w:val="TableParagraph"/>
              <w:numPr>
                <w:ilvl w:val="0"/>
                <w:numId w:val="63"/>
              </w:numPr>
              <w:tabs>
                <w:tab w:val="left" w:pos="828"/>
                <w:tab w:val="left" w:pos="829"/>
              </w:tabs>
              <w:spacing w:line="257" w:lineRule="exact"/>
              <w:ind w:hanging="361"/>
              <w:rPr>
                <w:sz w:val="24"/>
              </w:rPr>
            </w:pPr>
            <w:r w:rsidRPr="00087183">
              <w:rPr>
                <w:sz w:val="24"/>
              </w:rPr>
              <w:lastRenderedPageBreak/>
              <w:t>Plumber</w:t>
            </w:r>
          </w:p>
        </w:tc>
        <w:tc>
          <w:tcPr>
            <w:tcW w:w="1260" w:type="dxa"/>
          </w:tcPr>
          <w:p w14:paraId="667CC5F8" w14:textId="77777777" w:rsidR="00087183" w:rsidRPr="00087183" w:rsidRDefault="00087183" w:rsidP="00087183">
            <w:pPr>
              <w:pStyle w:val="TableParagraph"/>
              <w:ind w:left="107" w:right="80"/>
              <w:jc w:val="center"/>
              <w:rPr>
                <w:sz w:val="24"/>
              </w:rPr>
            </w:pPr>
            <w:r w:rsidRPr="00087183">
              <w:rPr>
                <w:sz w:val="24"/>
              </w:rPr>
              <w:lastRenderedPageBreak/>
              <w:t>5 – various professions.</w:t>
            </w:r>
          </w:p>
        </w:tc>
      </w:tr>
      <w:tr w:rsidR="00087183" w:rsidRPr="00087183" w14:paraId="7E774624" w14:textId="77777777" w:rsidTr="00B87F52">
        <w:trPr>
          <w:trHeight w:val="2484"/>
        </w:trPr>
        <w:tc>
          <w:tcPr>
            <w:tcW w:w="2068" w:type="dxa"/>
          </w:tcPr>
          <w:p w14:paraId="2747956C" w14:textId="77777777" w:rsidR="00087183" w:rsidRPr="00087183" w:rsidRDefault="00087183" w:rsidP="00087183">
            <w:pPr>
              <w:pStyle w:val="TableParagraph"/>
              <w:spacing w:before="1"/>
              <w:ind w:left="107" w:right="392"/>
              <w:rPr>
                <w:sz w:val="24"/>
              </w:rPr>
            </w:pPr>
            <w:r w:rsidRPr="00087183">
              <w:rPr>
                <w:sz w:val="24"/>
              </w:rPr>
              <w:t>Environmental and Social Risk Manager Man</w:t>
            </w:r>
          </w:p>
        </w:tc>
        <w:tc>
          <w:tcPr>
            <w:tcW w:w="5172" w:type="dxa"/>
          </w:tcPr>
          <w:p w14:paraId="003C1EEA" w14:textId="67609389" w:rsidR="00087183" w:rsidRPr="00087183" w:rsidRDefault="00087183" w:rsidP="00087183">
            <w:pPr>
              <w:pStyle w:val="TableParagraph"/>
              <w:spacing w:before="1"/>
              <w:ind w:left="107" w:right="76"/>
              <w:rPr>
                <w:sz w:val="24"/>
              </w:rPr>
            </w:pPr>
            <w:r w:rsidRPr="00087183">
              <w:rPr>
                <w:sz w:val="24"/>
              </w:rPr>
              <w:t>University Degree</w:t>
            </w:r>
            <w:r w:rsidR="00737AE9">
              <w:rPr>
                <w:sz w:val="24"/>
              </w:rPr>
              <w:t xml:space="preserve"> in Social and Environment</w:t>
            </w:r>
            <w:r w:rsidRPr="00087183">
              <w:rPr>
                <w:sz w:val="24"/>
              </w:rPr>
              <w:t>, Experience of 3 of working in a construction firm in a similar role and experience in preparation of environmental monitoring reports, enforcement of ESMP requirements. Experience of managing construction workforce. Experience in handling and managing project grievances related to the works contracts. Experience in preparing, incidents reports and investigation of incidents. Experience of preparation and enforcement of Cod</w:t>
            </w:r>
            <w:r w:rsidR="002372F7">
              <w:rPr>
                <w:sz w:val="24"/>
              </w:rPr>
              <w:t>e</w:t>
            </w:r>
            <w:r w:rsidRPr="00087183">
              <w:rPr>
                <w:sz w:val="24"/>
              </w:rPr>
              <w:t xml:space="preserve"> of Conducts. </w:t>
            </w:r>
          </w:p>
          <w:p w14:paraId="1D7A9FD9" w14:textId="77777777" w:rsidR="00087183" w:rsidRPr="00087183" w:rsidRDefault="00087183" w:rsidP="00087183">
            <w:pPr>
              <w:pStyle w:val="TableParagraph"/>
              <w:spacing w:before="1"/>
              <w:ind w:left="107" w:right="76"/>
              <w:rPr>
                <w:sz w:val="24"/>
              </w:rPr>
            </w:pPr>
          </w:p>
        </w:tc>
        <w:tc>
          <w:tcPr>
            <w:tcW w:w="1260" w:type="dxa"/>
          </w:tcPr>
          <w:p w14:paraId="0452FB17" w14:textId="77777777" w:rsidR="00087183" w:rsidRPr="00087183" w:rsidRDefault="00087183" w:rsidP="00087183">
            <w:pPr>
              <w:pStyle w:val="TableParagraph"/>
              <w:spacing w:before="1"/>
              <w:ind w:left="107"/>
              <w:jc w:val="center"/>
              <w:rPr>
                <w:sz w:val="24"/>
              </w:rPr>
            </w:pPr>
            <w:r w:rsidRPr="00087183">
              <w:rPr>
                <w:sz w:val="24"/>
              </w:rPr>
              <w:t>1</w:t>
            </w:r>
          </w:p>
        </w:tc>
      </w:tr>
      <w:tr w:rsidR="00087183" w:rsidRPr="00087183" w14:paraId="296A330D" w14:textId="77777777" w:rsidTr="00B87F52">
        <w:trPr>
          <w:trHeight w:val="1933"/>
        </w:trPr>
        <w:tc>
          <w:tcPr>
            <w:tcW w:w="2068" w:type="dxa"/>
          </w:tcPr>
          <w:p w14:paraId="40CADA66" w14:textId="77777777" w:rsidR="00087183" w:rsidRPr="00087183" w:rsidRDefault="00087183" w:rsidP="00087183">
            <w:pPr>
              <w:pStyle w:val="TableParagraph"/>
              <w:spacing w:before="1"/>
              <w:ind w:left="107"/>
              <w:rPr>
                <w:sz w:val="24"/>
              </w:rPr>
            </w:pPr>
            <w:r w:rsidRPr="00087183">
              <w:rPr>
                <w:sz w:val="24"/>
              </w:rPr>
              <w:t>Structural Engineer</w:t>
            </w:r>
          </w:p>
        </w:tc>
        <w:tc>
          <w:tcPr>
            <w:tcW w:w="5172" w:type="dxa"/>
          </w:tcPr>
          <w:p w14:paraId="412956B1" w14:textId="77777777" w:rsidR="00087183" w:rsidRPr="00087183" w:rsidRDefault="00087183" w:rsidP="00087183">
            <w:pPr>
              <w:pStyle w:val="TableParagraph"/>
              <w:spacing w:before="1" w:line="270" w:lineRule="atLeast"/>
              <w:ind w:left="107" w:right="209"/>
              <w:rPr>
                <w:sz w:val="24"/>
              </w:rPr>
            </w:pPr>
            <w:r w:rsidRPr="00087183">
              <w:rPr>
                <w:sz w:val="24"/>
              </w:rPr>
              <w:t>Minimum B.A. (Structural) having minimum 10 years of experience; experience with structural works of a similar nature a must; Must have satisfactorily completed 3 similar projects in past 10 years in Structural Engineer capacity. ability to certify structural test results; written and verbal abilities in Somali/Arabic required, English is an added advantage.</w:t>
            </w:r>
          </w:p>
        </w:tc>
        <w:tc>
          <w:tcPr>
            <w:tcW w:w="1260" w:type="dxa"/>
          </w:tcPr>
          <w:p w14:paraId="69EFA3C2" w14:textId="77777777" w:rsidR="00087183" w:rsidRPr="00087183" w:rsidRDefault="00087183" w:rsidP="00087183">
            <w:pPr>
              <w:pStyle w:val="TableParagraph"/>
              <w:spacing w:before="1"/>
              <w:ind w:left="107"/>
              <w:jc w:val="center"/>
              <w:rPr>
                <w:sz w:val="24"/>
              </w:rPr>
            </w:pPr>
            <w:r w:rsidRPr="00087183">
              <w:rPr>
                <w:sz w:val="24"/>
              </w:rPr>
              <w:t>1</w:t>
            </w:r>
          </w:p>
        </w:tc>
      </w:tr>
    </w:tbl>
    <w:p w14:paraId="6A3550F0" w14:textId="77777777" w:rsidR="00087183" w:rsidRPr="00087183" w:rsidRDefault="00087183" w:rsidP="00087183">
      <w:pPr>
        <w:pStyle w:val="SecondSubheaderQualifications"/>
        <w:rPr>
          <w:rFonts w:ascii="Times New Roman" w:hAnsi="Times New Roman"/>
        </w:rPr>
      </w:pPr>
    </w:p>
    <w:p w14:paraId="1A6EF183" w14:textId="77777777" w:rsidR="00087183" w:rsidRPr="00087183" w:rsidRDefault="00087183" w:rsidP="00087183">
      <w:pPr>
        <w:pStyle w:val="SecondSubheaderQualifications"/>
        <w:rPr>
          <w:rFonts w:ascii="Times New Roman" w:hAnsi="Times New Roman"/>
        </w:rPr>
      </w:pPr>
    </w:p>
    <w:p w14:paraId="2D33FEC4" w14:textId="77777777" w:rsidR="00087183" w:rsidRPr="00087183" w:rsidRDefault="00087183" w:rsidP="00087183">
      <w:pPr>
        <w:pStyle w:val="SecondSubheaderQualifications"/>
        <w:rPr>
          <w:rFonts w:ascii="Times New Roman" w:hAnsi="Times New Roman"/>
        </w:rPr>
      </w:pPr>
    </w:p>
    <w:p w14:paraId="3EC16651" w14:textId="77777777" w:rsidR="00087183" w:rsidRPr="00087183" w:rsidRDefault="00087183" w:rsidP="00087183">
      <w:pPr>
        <w:pStyle w:val="HeaderEvaCriteria"/>
        <w:spacing w:after="240"/>
        <w:ind w:hanging="720"/>
        <w:rPr>
          <w:rFonts w:ascii="Times New Roman" w:hAnsi="Times New Roman"/>
        </w:rPr>
      </w:pPr>
      <w:bookmarkStart w:id="628" w:name="_Toc25317485"/>
      <w:r w:rsidRPr="00087183">
        <w:rPr>
          <w:rFonts w:ascii="Times New Roman" w:hAnsi="Times New Roman"/>
        </w:rPr>
        <w:t>Equipment</w:t>
      </w:r>
      <w:bookmarkEnd w:id="626"/>
      <w:bookmarkEnd w:id="627"/>
      <w:bookmarkEnd w:id="628"/>
    </w:p>
    <w:p w14:paraId="1C7F0559" w14:textId="77777777" w:rsidR="00087183" w:rsidRPr="00087183" w:rsidRDefault="00087183" w:rsidP="00087183">
      <w:pPr>
        <w:tabs>
          <w:tab w:val="right" w:pos="7254"/>
        </w:tabs>
        <w:rPr>
          <w:rFonts w:ascii="Times New Roman" w:hAnsi="Times New Roman" w:cs="Times New Roman"/>
          <w:iCs/>
        </w:rPr>
      </w:pPr>
      <w:r w:rsidRPr="00087183">
        <w:rPr>
          <w:rFonts w:ascii="Times New Roman" w:hAnsi="Times New Roman" w:cs="Times New Roman"/>
          <w:iCs/>
        </w:rPr>
        <w:t>The Bidder must demonstrate that it will have access to the key Contractor’s equipment listed hereafter:</w:t>
      </w:r>
    </w:p>
    <w:p w14:paraId="4FFCEB97" w14:textId="77777777" w:rsidR="00087183" w:rsidRPr="00087183" w:rsidRDefault="00087183" w:rsidP="00087183">
      <w:pPr>
        <w:tabs>
          <w:tab w:val="right" w:pos="7254"/>
        </w:tabs>
        <w:spacing w:before="120"/>
        <w:ind w:left="720" w:hanging="720"/>
        <w:rPr>
          <w:rFonts w:ascii="Times New Roman" w:hAnsi="Times New Roman" w:cs="Times New Roman"/>
          <w:i/>
        </w:rPr>
      </w:pPr>
    </w:p>
    <w:p w14:paraId="34E6EBE7" w14:textId="77777777" w:rsidR="00087183" w:rsidRPr="00087183" w:rsidRDefault="00087183" w:rsidP="00087183">
      <w:pPr>
        <w:tabs>
          <w:tab w:val="right" w:pos="7254"/>
        </w:tabs>
        <w:spacing w:before="120"/>
        <w:ind w:left="720" w:hanging="720"/>
        <w:rPr>
          <w:rFonts w:ascii="Times New Roman" w:hAnsi="Times New Roman" w:cs="Times New Roman"/>
          <w:i/>
        </w:rPr>
      </w:pPr>
    </w:p>
    <w:tbl>
      <w:tblPr>
        <w:tblW w:w="83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5"/>
        <w:gridCol w:w="3116"/>
        <w:gridCol w:w="4547"/>
      </w:tblGrid>
      <w:tr w:rsidR="00087183" w:rsidRPr="00087183" w14:paraId="3C4F15AF" w14:textId="77777777" w:rsidTr="00087183">
        <w:trPr>
          <w:trHeight w:val="551"/>
        </w:trPr>
        <w:tc>
          <w:tcPr>
            <w:tcW w:w="655" w:type="dxa"/>
          </w:tcPr>
          <w:p w14:paraId="19F4D3EA" w14:textId="77777777" w:rsidR="00087183" w:rsidRPr="00087183" w:rsidRDefault="00087183" w:rsidP="00087183">
            <w:pPr>
              <w:pStyle w:val="TableParagraph"/>
              <w:spacing w:before="138"/>
              <w:ind w:left="110"/>
              <w:rPr>
                <w:b/>
                <w:sz w:val="24"/>
              </w:rPr>
            </w:pPr>
            <w:r w:rsidRPr="00087183">
              <w:rPr>
                <w:b/>
                <w:sz w:val="24"/>
              </w:rPr>
              <w:t>No</w:t>
            </w:r>
          </w:p>
        </w:tc>
        <w:tc>
          <w:tcPr>
            <w:tcW w:w="3116" w:type="dxa"/>
          </w:tcPr>
          <w:p w14:paraId="60726710" w14:textId="77777777" w:rsidR="00087183" w:rsidRPr="00087183" w:rsidRDefault="00087183" w:rsidP="00087183">
            <w:pPr>
              <w:pStyle w:val="TableParagraph"/>
              <w:spacing w:before="2" w:line="276" w:lineRule="exact"/>
              <w:ind w:left="107" w:right="966"/>
              <w:rPr>
                <w:b/>
                <w:sz w:val="24"/>
              </w:rPr>
            </w:pPr>
            <w:r w:rsidRPr="00087183">
              <w:rPr>
                <w:b/>
                <w:sz w:val="24"/>
              </w:rPr>
              <w:t>Equipment Type and Characteristics</w:t>
            </w:r>
          </w:p>
        </w:tc>
        <w:tc>
          <w:tcPr>
            <w:tcW w:w="4547" w:type="dxa"/>
          </w:tcPr>
          <w:p w14:paraId="1FE8AD5A" w14:textId="77777777" w:rsidR="00087183" w:rsidRPr="00087183" w:rsidRDefault="00087183" w:rsidP="00087183">
            <w:pPr>
              <w:pStyle w:val="TableParagraph"/>
              <w:spacing w:line="275" w:lineRule="exact"/>
              <w:ind w:left="107"/>
              <w:rPr>
                <w:b/>
                <w:sz w:val="24"/>
              </w:rPr>
            </w:pPr>
            <w:r w:rsidRPr="00087183">
              <w:rPr>
                <w:b/>
                <w:sz w:val="24"/>
              </w:rPr>
              <w:t>Minimum Number Required</w:t>
            </w:r>
          </w:p>
        </w:tc>
      </w:tr>
      <w:tr w:rsidR="00087183" w:rsidRPr="00087183" w14:paraId="57F7FE3E" w14:textId="77777777" w:rsidTr="00087183">
        <w:trPr>
          <w:trHeight w:val="273"/>
        </w:trPr>
        <w:tc>
          <w:tcPr>
            <w:tcW w:w="655" w:type="dxa"/>
          </w:tcPr>
          <w:p w14:paraId="40FFB90F" w14:textId="77777777" w:rsidR="00087183" w:rsidRPr="00087183" w:rsidRDefault="00087183" w:rsidP="00087183">
            <w:pPr>
              <w:pStyle w:val="TableParagraph"/>
              <w:spacing w:line="253" w:lineRule="exact"/>
              <w:ind w:left="110"/>
              <w:rPr>
                <w:sz w:val="24"/>
              </w:rPr>
            </w:pPr>
            <w:r w:rsidRPr="00087183">
              <w:rPr>
                <w:sz w:val="24"/>
              </w:rPr>
              <w:t>1</w:t>
            </w:r>
          </w:p>
        </w:tc>
        <w:tc>
          <w:tcPr>
            <w:tcW w:w="3116" w:type="dxa"/>
          </w:tcPr>
          <w:p w14:paraId="2D6B502A" w14:textId="77777777" w:rsidR="00087183" w:rsidRPr="00087183" w:rsidRDefault="00087183" w:rsidP="00087183">
            <w:pPr>
              <w:pStyle w:val="TableParagraph"/>
              <w:spacing w:line="253" w:lineRule="exact"/>
              <w:ind w:left="107"/>
              <w:rPr>
                <w:sz w:val="24"/>
              </w:rPr>
            </w:pPr>
            <w:r w:rsidRPr="00087183">
              <w:rPr>
                <w:sz w:val="24"/>
              </w:rPr>
              <w:t>Excavator</w:t>
            </w:r>
          </w:p>
        </w:tc>
        <w:tc>
          <w:tcPr>
            <w:tcW w:w="4547" w:type="dxa"/>
          </w:tcPr>
          <w:p w14:paraId="08EF1B53" w14:textId="77777777" w:rsidR="00087183" w:rsidRPr="00087183" w:rsidRDefault="00087183" w:rsidP="00087183">
            <w:pPr>
              <w:pStyle w:val="TableParagraph"/>
              <w:spacing w:line="253" w:lineRule="exact"/>
              <w:ind w:left="107"/>
              <w:rPr>
                <w:sz w:val="24"/>
              </w:rPr>
            </w:pPr>
            <w:r w:rsidRPr="00087183">
              <w:rPr>
                <w:sz w:val="24"/>
              </w:rPr>
              <w:t>1 no.</w:t>
            </w:r>
          </w:p>
        </w:tc>
      </w:tr>
      <w:tr w:rsidR="00087183" w:rsidRPr="00087183" w14:paraId="74629155" w14:textId="77777777" w:rsidTr="00087183">
        <w:trPr>
          <w:trHeight w:val="275"/>
        </w:trPr>
        <w:tc>
          <w:tcPr>
            <w:tcW w:w="655" w:type="dxa"/>
          </w:tcPr>
          <w:p w14:paraId="5FE1681D" w14:textId="77777777" w:rsidR="00087183" w:rsidRPr="00087183" w:rsidRDefault="00087183" w:rsidP="00087183">
            <w:pPr>
              <w:pStyle w:val="TableParagraph"/>
              <w:spacing w:line="256" w:lineRule="exact"/>
              <w:ind w:left="110"/>
              <w:rPr>
                <w:sz w:val="24"/>
              </w:rPr>
            </w:pPr>
            <w:r w:rsidRPr="00087183">
              <w:rPr>
                <w:sz w:val="24"/>
              </w:rPr>
              <w:t>2</w:t>
            </w:r>
          </w:p>
        </w:tc>
        <w:tc>
          <w:tcPr>
            <w:tcW w:w="3116" w:type="dxa"/>
          </w:tcPr>
          <w:p w14:paraId="65640756" w14:textId="77777777" w:rsidR="00087183" w:rsidRPr="00087183" w:rsidRDefault="00087183" w:rsidP="00087183">
            <w:pPr>
              <w:pStyle w:val="TableParagraph"/>
              <w:spacing w:line="256" w:lineRule="exact"/>
              <w:ind w:left="107"/>
              <w:rPr>
                <w:sz w:val="24"/>
              </w:rPr>
            </w:pPr>
            <w:r w:rsidRPr="00087183">
              <w:rPr>
                <w:sz w:val="24"/>
              </w:rPr>
              <w:t>Truck</w:t>
            </w:r>
          </w:p>
        </w:tc>
        <w:tc>
          <w:tcPr>
            <w:tcW w:w="4547" w:type="dxa"/>
          </w:tcPr>
          <w:p w14:paraId="497A502C" w14:textId="77777777" w:rsidR="00087183" w:rsidRPr="00087183" w:rsidRDefault="00087183" w:rsidP="00087183">
            <w:pPr>
              <w:pStyle w:val="TableParagraph"/>
              <w:spacing w:line="256" w:lineRule="exact"/>
              <w:ind w:left="107"/>
              <w:rPr>
                <w:sz w:val="24"/>
              </w:rPr>
            </w:pPr>
            <w:r w:rsidRPr="00087183">
              <w:rPr>
                <w:sz w:val="24"/>
              </w:rPr>
              <w:t>1 no.</w:t>
            </w:r>
          </w:p>
        </w:tc>
      </w:tr>
      <w:tr w:rsidR="00087183" w:rsidRPr="00087183" w14:paraId="7D30C03B" w14:textId="77777777" w:rsidTr="00087183">
        <w:trPr>
          <w:trHeight w:val="278"/>
        </w:trPr>
        <w:tc>
          <w:tcPr>
            <w:tcW w:w="655" w:type="dxa"/>
          </w:tcPr>
          <w:p w14:paraId="046E528F" w14:textId="77777777" w:rsidR="00087183" w:rsidRPr="00087183" w:rsidRDefault="00087183" w:rsidP="00087183">
            <w:pPr>
              <w:pStyle w:val="TableParagraph"/>
              <w:spacing w:before="1" w:line="257" w:lineRule="exact"/>
              <w:ind w:left="110"/>
              <w:rPr>
                <w:sz w:val="24"/>
              </w:rPr>
            </w:pPr>
            <w:r w:rsidRPr="00087183">
              <w:rPr>
                <w:sz w:val="24"/>
              </w:rPr>
              <w:t>3</w:t>
            </w:r>
          </w:p>
        </w:tc>
        <w:tc>
          <w:tcPr>
            <w:tcW w:w="3116" w:type="dxa"/>
          </w:tcPr>
          <w:p w14:paraId="1761E1FD" w14:textId="77777777" w:rsidR="00087183" w:rsidRPr="00087183" w:rsidRDefault="00087183" w:rsidP="00087183">
            <w:pPr>
              <w:pStyle w:val="TableParagraph"/>
              <w:spacing w:before="1" w:line="257" w:lineRule="exact"/>
              <w:ind w:left="107"/>
              <w:rPr>
                <w:sz w:val="24"/>
              </w:rPr>
            </w:pPr>
            <w:r w:rsidRPr="00087183">
              <w:rPr>
                <w:sz w:val="24"/>
              </w:rPr>
              <w:t>Mixer Machine</w:t>
            </w:r>
          </w:p>
        </w:tc>
        <w:tc>
          <w:tcPr>
            <w:tcW w:w="4547" w:type="dxa"/>
          </w:tcPr>
          <w:p w14:paraId="21275691" w14:textId="77777777" w:rsidR="00087183" w:rsidRPr="00087183" w:rsidRDefault="00087183" w:rsidP="00087183">
            <w:pPr>
              <w:pStyle w:val="TableParagraph"/>
              <w:spacing w:before="1" w:line="257" w:lineRule="exact"/>
              <w:ind w:left="107"/>
              <w:rPr>
                <w:sz w:val="24"/>
              </w:rPr>
            </w:pPr>
            <w:r w:rsidRPr="00087183">
              <w:rPr>
                <w:sz w:val="24"/>
              </w:rPr>
              <w:t>2 nos.</w:t>
            </w:r>
          </w:p>
        </w:tc>
      </w:tr>
      <w:tr w:rsidR="00087183" w:rsidRPr="00087183" w14:paraId="77A2D635" w14:textId="77777777" w:rsidTr="00087183">
        <w:trPr>
          <w:trHeight w:val="275"/>
        </w:trPr>
        <w:tc>
          <w:tcPr>
            <w:tcW w:w="655" w:type="dxa"/>
          </w:tcPr>
          <w:p w14:paraId="524B832E" w14:textId="77777777" w:rsidR="00087183" w:rsidRPr="00087183" w:rsidRDefault="00087183" w:rsidP="00087183">
            <w:pPr>
              <w:pStyle w:val="TableParagraph"/>
              <w:spacing w:line="256" w:lineRule="exact"/>
              <w:ind w:left="110"/>
              <w:rPr>
                <w:sz w:val="24"/>
              </w:rPr>
            </w:pPr>
            <w:r w:rsidRPr="00087183">
              <w:rPr>
                <w:sz w:val="24"/>
              </w:rPr>
              <w:lastRenderedPageBreak/>
              <w:t>4</w:t>
            </w:r>
          </w:p>
        </w:tc>
        <w:tc>
          <w:tcPr>
            <w:tcW w:w="3116" w:type="dxa"/>
          </w:tcPr>
          <w:p w14:paraId="35F45D58" w14:textId="77777777" w:rsidR="00087183" w:rsidRPr="00087183" w:rsidRDefault="00087183" w:rsidP="00087183">
            <w:pPr>
              <w:pStyle w:val="TableParagraph"/>
              <w:spacing w:line="256" w:lineRule="exact"/>
              <w:ind w:left="107"/>
              <w:rPr>
                <w:sz w:val="24"/>
              </w:rPr>
            </w:pPr>
            <w:r w:rsidRPr="00087183">
              <w:rPr>
                <w:sz w:val="24"/>
              </w:rPr>
              <w:t>Vibrator Machine</w:t>
            </w:r>
          </w:p>
        </w:tc>
        <w:tc>
          <w:tcPr>
            <w:tcW w:w="4547" w:type="dxa"/>
          </w:tcPr>
          <w:p w14:paraId="7AADC671" w14:textId="77777777" w:rsidR="00087183" w:rsidRPr="00087183" w:rsidRDefault="00087183" w:rsidP="00087183">
            <w:pPr>
              <w:pStyle w:val="TableParagraph"/>
              <w:spacing w:line="256" w:lineRule="exact"/>
              <w:ind w:left="107"/>
              <w:rPr>
                <w:sz w:val="24"/>
              </w:rPr>
            </w:pPr>
            <w:r w:rsidRPr="00087183">
              <w:rPr>
                <w:sz w:val="24"/>
              </w:rPr>
              <w:t>2 nos.</w:t>
            </w:r>
          </w:p>
        </w:tc>
      </w:tr>
      <w:tr w:rsidR="00087183" w:rsidRPr="00087183" w14:paraId="3673BD2C" w14:textId="77777777" w:rsidTr="00087183">
        <w:trPr>
          <w:trHeight w:val="275"/>
        </w:trPr>
        <w:tc>
          <w:tcPr>
            <w:tcW w:w="655" w:type="dxa"/>
          </w:tcPr>
          <w:p w14:paraId="3D00A484" w14:textId="77777777" w:rsidR="00087183" w:rsidRPr="00087183" w:rsidRDefault="00087183" w:rsidP="00087183">
            <w:pPr>
              <w:pStyle w:val="TableParagraph"/>
              <w:spacing w:line="256" w:lineRule="exact"/>
              <w:ind w:left="110"/>
              <w:rPr>
                <w:sz w:val="24"/>
              </w:rPr>
            </w:pPr>
            <w:r w:rsidRPr="00087183">
              <w:rPr>
                <w:sz w:val="24"/>
              </w:rPr>
              <w:t>5</w:t>
            </w:r>
          </w:p>
        </w:tc>
        <w:tc>
          <w:tcPr>
            <w:tcW w:w="3116" w:type="dxa"/>
          </w:tcPr>
          <w:p w14:paraId="5CB44021" w14:textId="77777777" w:rsidR="00087183" w:rsidRPr="00087183" w:rsidRDefault="00087183" w:rsidP="00087183">
            <w:pPr>
              <w:pStyle w:val="TableParagraph"/>
              <w:spacing w:line="256" w:lineRule="exact"/>
              <w:ind w:left="107"/>
              <w:rPr>
                <w:sz w:val="24"/>
              </w:rPr>
            </w:pPr>
            <w:r w:rsidRPr="00087183">
              <w:rPr>
                <w:sz w:val="24"/>
              </w:rPr>
              <w:t>Other construction tools</w:t>
            </w:r>
          </w:p>
        </w:tc>
        <w:tc>
          <w:tcPr>
            <w:tcW w:w="4547" w:type="dxa"/>
          </w:tcPr>
          <w:p w14:paraId="0A0D2C93" w14:textId="77777777" w:rsidR="00087183" w:rsidRPr="00087183" w:rsidRDefault="00087183" w:rsidP="00087183">
            <w:pPr>
              <w:pStyle w:val="TableParagraph"/>
              <w:spacing w:line="256" w:lineRule="exact"/>
              <w:ind w:left="107"/>
              <w:rPr>
                <w:sz w:val="24"/>
              </w:rPr>
            </w:pPr>
            <w:r w:rsidRPr="00087183">
              <w:rPr>
                <w:sz w:val="24"/>
              </w:rPr>
              <w:t>As per requirement</w:t>
            </w:r>
          </w:p>
        </w:tc>
      </w:tr>
      <w:tr w:rsidR="00087183" w:rsidRPr="00087183" w14:paraId="34C7CE63" w14:textId="77777777" w:rsidTr="00087183">
        <w:trPr>
          <w:trHeight w:val="276"/>
        </w:trPr>
        <w:tc>
          <w:tcPr>
            <w:tcW w:w="655" w:type="dxa"/>
          </w:tcPr>
          <w:p w14:paraId="112D1C8D" w14:textId="77777777" w:rsidR="00087183" w:rsidRPr="00087183" w:rsidRDefault="00087183" w:rsidP="00087183">
            <w:pPr>
              <w:pStyle w:val="TableParagraph"/>
              <w:spacing w:line="256" w:lineRule="exact"/>
              <w:ind w:left="110"/>
              <w:rPr>
                <w:sz w:val="24"/>
              </w:rPr>
            </w:pPr>
            <w:r w:rsidRPr="00087183">
              <w:rPr>
                <w:sz w:val="24"/>
              </w:rPr>
              <w:t>6</w:t>
            </w:r>
          </w:p>
        </w:tc>
        <w:tc>
          <w:tcPr>
            <w:tcW w:w="3116" w:type="dxa"/>
          </w:tcPr>
          <w:p w14:paraId="0AACFF5A" w14:textId="77777777" w:rsidR="00087183" w:rsidRPr="00087183" w:rsidRDefault="00087183" w:rsidP="00087183">
            <w:pPr>
              <w:pStyle w:val="TableParagraph"/>
              <w:spacing w:line="256" w:lineRule="exact"/>
              <w:ind w:left="107"/>
              <w:rPr>
                <w:sz w:val="24"/>
              </w:rPr>
            </w:pPr>
            <w:r w:rsidRPr="00087183">
              <w:rPr>
                <w:sz w:val="24"/>
              </w:rPr>
              <w:t>Safety Equipment (Personal)</w:t>
            </w:r>
          </w:p>
        </w:tc>
        <w:tc>
          <w:tcPr>
            <w:tcW w:w="4547" w:type="dxa"/>
          </w:tcPr>
          <w:p w14:paraId="29CCE707" w14:textId="77777777" w:rsidR="00087183" w:rsidRPr="00087183" w:rsidRDefault="00087183" w:rsidP="00087183">
            <w:pPr>
              <w:pStyle w:val="TableParagraph"/>
              <w:spacing w:line="256" w:lineRule="exact"/>
              <w:ind w:left="107"/>
              <w:rPr>
                <w:sz w:val="24"/>
              </w:rPr>
            </w:pPr>
            <w:r w:rsidRPr="00087183">
              <w:rPr>
                <w:sz w:val="24"/>
              </w:rPr>
              <w:t>1 Set per Person</w:t>
            </w:r>
          </w:p>
        </w:tc>
      </w:tr>
      <w:tr w:rsidR="00087183" w:rsidRPr="00087183" w14:paraId="20D5E6D2" w14:textId="77777777" w:rsidTr="00087183">
        <w:trPr>
          <w:trHeight w:val="275"/>
        </w:trPr>
        <w:tc>
          <w:tcPr>
            <w:tcW w:w="655" w:type="dxa"/>
          </w:tcPr>
          <w:p w14:paraId="70457372" w14:textId="77777777" w:rsidR="00087183" w:rsidRPr="00087183" w:rsidRDefault="00087183" w:rsidP="00087183">
            <w:pPr>
              <w:pStyle w:val="TableParagraph"/>
              <w:spacing w:line="256" w:lineRule="exact"/>
              <w:ind w:left="110"/>
              <w:rPr>
                <w:sz w:val="24"/>
              </w:rPr>
            </w:pPr>
            <w:r w:rsidRPr="00087183">
              <w:rPr>
                <w:sz w:val="24"/>
              </w:rPr>
              <w:t>7</w:t>
            </w:r>
          </w:p>
        </w:tc>
        <w:tc>
          <w:tcPr>
            <w:tcW w:w="3116" w:type="dxa"/>
          </w:tcPr>
          <w:p w14:paraId="336AC132" w14:textId="77777777" w:rsidR="00087183" w:rsidRPr="00087183" w:rsidRDefault="00087183" w:rsidP="00087183">
            <w:pPr>
              <w:pStyle w:val="TableParagraph"/>
              <w:spacing w:line="256" w:lineRule="exact"/>
              <w:ind w:left="107"/>
              <w:rPr>
                <w:sz w:val="24"/>
              </w:rPr>
            </w:pPr>
            <w:r w:rsidRPr="00087183">
              <w:rPr>
                <w:sz w:val="24"/>
              </w:rPr>
              <w:t>First Aid Box</w:t>
            </w:r>
          </w:p>
        </w:tc>
        <w:tc>
          <w:tcPr>
            <w:tcW w:w="4547" w:type="dxa"/>
          </w:tcPr>
          <w:p w14:paraId="21825A7B" w14:textId="77777777" w:rsidR="00087183" w:rsidRPr="00087183" w:rsidRDefault="00087183" w:rsidP="00087183">
            <w:pPr>
              <w:pStyle w:val="TableParagraph"/>
              <w:spacing w:line="256" w:lineRule="exact"/>
              <w:ind w:left="107"/>
              <w:rPr>
                <w:sz w:val="24"/>
              </w:rPr>
            </w:pPr>
            <w:r w:rsidRPr="00087183">
              <w:rPr>
                <w:sz w:val="24"/>
              </w:rPr>
              <w:t>1 Set</w:t>
            </w:r>
          </w:p>
        </w:tc>
      </w:tr>
      <w:tr w:rsidR="00087183" w:rsidRPr="00087183" w14:paraId="5B547E0D" w14:textId="77777777" w:rsidTr="00087183">
        <w:trPr>
          <w:trHeight w:val="275"/>
        </w:trPr>
        <w:tc>
          <w:tcPr>
            <w:tcW w:w="655" w:type="dxa"/>
          </w:tcPr>
          <w:p w14:paraId="4904BA5D" w14:textId="77777777" w:rsidR="00087183" w:rsidRPr="00087183" w:rsidRDefault="00087183" w:rsidP="00087183">
            <w:pPr>
              <w:pStyle w:val="TableParagraph"/>
              <w:spacing w:line="256" w:lineRule="exact"/>
              <w:ind w:left="110"/>
              <w:rPr>
                <w:sz w:val="24"/>
              </w:rPr>
            </w:pPr>
            <w:r w:rsidRPr="00087183">
              <w:rPr>
                <w:sz w:val="24"/>
              </w:rPr>
              <w:t>8</w:t>
            </w:r>
          </w:p>
        </w:tc>
        <w:tc>
          <w:tcPr>
            <w:tcW w:w="3116" w:type="dxa"/>
          </w:tcPr>
          <w:p w14:paraId="556E64D7" w14:textId="77777777" w:rsidR="00087183" w:rsidRPr="00087183" w:rsidRDefault="00087183" w:rsidP="00087183">
            <w:pPr>
              <w:pStyle w:val="TableParagraph"/>
              <w:spacing w:line="256" w:lineRule="exact"/>
              <w:ind w:left="107"/>
              <w:rPr>
                <w:sz w:val="24"/>
              </w:rPr>
            </w:pPr>
            <w:r w:rsidRPr="00087183">
              <w:rPr>
                <w:sz w:val="24"/>
              </w:rPr>
              <w:t>Gas Cutter</w:t>
            </w:r>
          </w:p>
        </w:tc>
        <w:tc>
          <w:tcPr>
            <w:tcW w:w="4547" w:type="dxa"/>
          </w:tcPr>
          <w:p w14:paraId="071F6AE5" w14:textId="77777777" w:rsidR="00087183" w:rsidRPr="00087183" w:rsidRDefault="00087183" w:rsidP="00FE0377">
            <w:pPr>
              <w:pStyle w:val="TableParagraph"/>
              <w:tabs>
                <w:tab w:val="left" w:pos="1560"/>
              </w:tabs>
              <w:spacing w:line="256" w:lineRule="exact"/>
              <w:ind w:left="107"/>
              <w:rPr>
                <w:sz w:val="24"/>
              </w:rPr>
            </w:pPr>
            <w:r w:rsidRPr="00087183">
              <w:rPr>
                <w:sz w:val="24"/>
              </w:rPr>
              <w:t>1 no.</w:t>
            </w:r>
            <w:r w:rsidR="00FE0377">
              <w:rPr>
                <w:sz w:val="24"/>
              </w:rPr>
              <w:tab/>
            </w:r>
          </w:p>
        </w:tc>
      </w:tr>
      <w:tr w:rsidR="00087183" w:rsidRPr="00087183" w14:paraId="6B244DDE" w14:textId="77777777" w:rsidTr="00087183">
        <w:trPr>
          <w:trHeight w:val="275"/>
        </w:trPr>
        <w:tc>
          <w:tcPr>
            <w:tcW w:w="655" w:type="dxa"/>
          </w:tcPr>
          <w:p w14:paraId="53748EAA" w14:textId="77777777" w:rsidR="00087183" w:rsidRPr="00087183" w:rsidRDefault="00087183" w:rsidP="00087183">
            <w:pPr>
              <w:pStyle w:val="TableParagraph"/>
              <w:spacing w:line="256" w:lineRule="exact"/>
              <w:ind w:left="110"/>
              <w:rPr>
                <w:sz w:val="24"/>
              </w:rPr>
            </w:pPr>
            <w:r w:rsidRPr="00087183">
              <w:rPr>
                <w:sz w:val="24"/>
              </w:rPr>
              <w:t>9</w:t>
            </w:r>
          </w:p>
        </w:tc>
        <w:tc>
          <w:tcPr>
            <w:tcW w:w="3116" w:type="dxa"/>
          </w:tcPr>
          <w:p w14:paraId="3991F6B6" w14:textId="77777777" w:rsidR="00087183" w:rsidRPr="00087183" w:rsidRDefault="00087183" w:rsidP="00087183">
            <w:pPr>
              <w:pStyle w:val="TableParagraph"/>
              <w:spacing w:line="256" w:lineRule="exact"/>
              <w:ind w:left="107"/>
              <w:rPr>
                <w:sz w:val="24"/>
              </w:rPr>
            </w:pPr>
            <w:r w:rsidRPr="00087183">
              <w:rPr>
                <w:sz w:val="24"/>
              </w:rPr>
              <w:t>Welding Machine</w:t>
            </w:r>
          </w:p>
        </w:tc>
        <w:tc>
          <w:tcPr>
            <w:tcW w:w="4547" w:type="dxa"/>
          </w:tcPr>
          <w:p w14:paraId="2FB26DA0" w14:textId="77777777" w:rsidR="00087183" w:rsidRPr="00087183" w:rsidRDefault="00087183" w:rsidP="00087183">
            <w:pPr>
              <w:pStyle w:val="TableParagraph"/>
              <w:spacing w:line="256" w:lineRule="exact"/>
              <w:ind w:left="107"/>
              <w:rPr>
                <w:sz w:val="24"/>
              </w:rPr>
            </w:pPr>
            <w:r w:rsidRPr="00087183">
              <w:rPr>
                <w:sz w:val="24"/>
              </w:rPr>
              <w:t>2 nos.</w:t>
            </w:r>
          </w:p>
        </w:tc>
      </w:tr>
      <w:tr w:rsidR="00087183" w:rsidRPr="00087183" w14:paraId="32D4CCFB" w14:textId="77777777" w:rsidTr="00087183">
        <w:trPr>
          <w:trHeight w:val="277"/>
        </w:trPr>
        <w:tc>
          <w:tcPr>
            <w:tcW w:w="655" w:type="dxa"/>
          </w:tcPr>
          <w:p w14:paraId="6ACC2712" w14:textId="77777777" w:rsidR="00087183" w:rsidRPr="00087183" w:rsidRDefault="00087183" w:rsidP="00087183">
            <w:pPr>
              <w:pStyle w:val="TableParagraph"/>
              <w:spacing w:before="1" w:line="257" w:lineRule="exact"/>
              <w:ind w:left="110"/>
              <w:rPr>
                <w:sz w:val="24"/>
              </w:rPr>
            </w:pPr>
            <w:r w:rsidRPr="00087183">
              <w:rPr>
                <w:sz w:val="24"/>
              </w:rPr>
              <w:t>10</w:t>
            </w:r>
          </w:p>
        </w:tc>
        <w:tc>
          <w:tcPr>
            <w:tcW w:w="3116" w:type="dxa"/>
          </w:tcPr>
          <w:p w14:paraId="3503CD42" w14:textId="77777777" w:rsidR="00087183" w:rsidRPr="00087183" w:rsidRDefault="00087183" w:rsidP="00087183">
            <w:pPr>
              <w:pStyle w:val="TableParagraph"/>
              <w:spacing w:before="1" w:line="257" w:lineRule="exact"/>
              <w:ind w:left="107"/>
              <w:rPr>
                <w:sz w:val="24"/>
              </w:rPr>
            </w:pPr>
            <w:r w:rsidRPr="00087183">
              <w:rPr>
                <w:sz w:val="24"/>
              </w:rPr>
              <w:t>Grinding Machine</w:t>
            </w:r>
          </w:p>
        </w:tc>
        <w:tc>
          <w:tcPr>
            <w:tcW w:w="4547" w:type="dxa"/>
          </w:tcPr>
          <w:p w14:paraId="6DE63038" w14:textId="77777777" w:rsidR="00087183" w:rsidRPr="00087183" w:rsidRDefault="00087183" w:rsidP="00087183">
            <w:pPr>
              <w:pStyle w:val="TableParagraph"/>
              <w:spacing w:before="1" w:line="257" w:lineRule="exact"/>
              <w:ind w:left="107"/>
              <w:rPr>
                <w:sz w:val="24"/>
              </w:rPr>
            </w:pPr>
            <w:r w:rsidRPr="00087183">
              <w:rPr>
                <w:sz w:val="24"/>
              </w:rPr>
              <w:t>2 nos.</w:t>
            </w:r>
          </w:p>
        </w:tc>
      </w:tr>
      <w:tr w:rsidR="00087183" w:rsidRPr="00087183" w14:paraId="223DD122" w14:textId="77777777" w:rsidTr="00087183">
        <w:trPr>
          <w:trHeight w:val="275"/>
        </w:trPr>
        <w:tc>
          <w:tcPr>
            <w:tcW w:w="655" w:type="dxa"/>
          </w:tcPr>
          <w:p w14:paraId="28C87DBF" w14:textId="77777777" w:rsidR="00087183" w:rsidRPr="00087183" w:rsidRDefault="00087183" w:rsidP="00087183">
            <w:pPr>
              <w:pStyle w:val="TableParagraph"/>
              <w:spacing w:line="256" w:lineRule="exact"/>
              <w:ind w:left="110"/>
              <w:rPr>
                <w:sz w:val="24"/>
              </w:rPr>
            </w:pPr>
            <w:r w:rsidRPr="00087183">
              <w:rPr>
                <w:sz w:val="24"/>
              </w:rPr>
              <w:t>11</w:t>
            </w:r>
          </w:p>
        </w:tc>
        <w:tc>
          <w:tcPr>
            <w:tcW w:w="3116" w:type="dxa"/>
          </w:tcPr>
          <w:p w14:paraId="2E8CC395" w14:textId="77777777" w:rsidR="00087183" w:rsidRPr="00087183" w:rsidRDefault="00087183" w:rsidP="00087183">
            <w:pPr>
              <w:pStyle w:val="TableParagraph"/>
              <w:spacing w:line="256" w:lineRule="exact"/>
              <w:ind w:left="107"/>
              <w:rPr>
                <w:sz w:val="24"/>
              </w:rPr>
            </w:pPr>
            <w:r w:rsidRPr="00087183">
              <w:rPr>
                <w:sz w:val="24"/>
              </w:rPr>
              <w:t>Crane</w:t>
            </w:r>
          </w:p>
        </w:tc>
        <w:tc>
          <w:tcPr>
            <w:tcW w:w="4547" w:type="dxa"/>
          </w:tcPr>
          <w:p w14:paraId="6937F1A2" w14:textId="77777777" w:rsidR="00087183" w:rsidRPr="00087183" w:rsidRDefault="00087183" w:rsidP="00087183">
            <w:pPr>
              <w:pStyle w:val="TableParagraph"/>
              <w:spacing w:line="256" w:lineRule="exact"/>
              <w:ind w:left="107"/>
              <w:rPr>
                <w:sz w:val="24"/>
              </w:rPr>
            </w:pPr>
            <w:r w:rsidRPr="00087183">
              <w:rPr>
                <w:sz w:val="24"/>
              </w:rPr>
              <w:t>1 no.</w:t>
            </w:r>
          </w:p>
        </w:tc>
      </w:tr>
      <w:tr w:rsidR="00087183" w:rsidRPr="00087183" w14:paraId="4B5F40BC" w14:textId="77777777" w:rsidTr="00087183">
        <w:trPr>
          <w:trHeight w:val="275"/>
        </w:trPr>
        <w:tc>
          <w:tcPr>
            <w:tcW w:w="655" w:type="dxa"/>
          </w:tcPr>
          <w:p w14:paraId="388CD3CD" w14:textId="77777777" w:rsidR="00087183" w:rsidRPr="00087183" w:rsidRDefault="00087183" w:rsidP="00087183">
            <w:pPr>
              <w:pStyle w:val="TableParagraph"/>
              <w:spacing w:line="256" w:lineRule="exact"/>
              <w:ind w:left="110"/>
              <w:rPr>
                <w:sz w:val="24"/>
              </w:rPr>
            </w:pPr>
            <w:r w:rsidRPr="00087183">
              <w:rPr>
                <w:sz w:val="24"/>
              </w:rPr>
              <w:t>12</w:t>
            </w:r>
          </w:p>
        </w:tc>
        <w:tc>
          <w:tcPr>
            <w:tcW w:w="3116" w:type="dxa"/>
          </w:tcPr>
          <w:p w14:paraId="0DA64022" w14:textId="77777777" w:rsidR="00087183" w:rsidRPr="00087183" w:rsidRDefault="00087183" w:rsidP="00087183">
            <w:pPr>
              <w:pStyle w:val="TableParagraph"/>
              <w:spacing w:line="256" w:lineRule="exact"/>
              <w:ind w:left="107"/>
              <w:rPr>
                <w:sz w:val="24"/>
              </w:rPr>
            </w:pPr>
            <w:r w:rsidRPr="00087183">
              <w:rPr>
                <w:sz w:val="24"/>
              </w:rPr>
              <w:t>Concrete pump</w:t>
            </w:r>
          </w:p>
        </w:tc>
        <w:tc>
          <w:tcPr>
            <w:tcW w:w="4547" w:type="dxa"/>
          </w:tcPr>
          <w:p w14:paraId="3DF717F7" w14:textId="77777777" w:rsidR="00087183" w:rsidRPr="00087183" w:rsidRDefault="00087183" w:rsidP="00087183">
            <w:pPr>
              <w:pStyle w:val="TableParagraph"/>
              <w:spacing w:line="256" w:lineRule="exact"/>
              <w:ind w:left="107"/>
              <w:rPr>
                <w:sz w:val="24"/>
              </w:rPr>
            </w:pPr>
            <w:r w:rsidRPr="00087183">
              <w:rPr>
                <w:sz w:val="24"/>
              </w:rPr>
              <w:t>1 no.</w:t>
            </w:r>
          </w:p>
        </w:tc>
      </w:tr>
      <w:tr w:rsidR="00087183" w:rsidRPr="00087183" w14:paraId="568FEF1D" w14:textId="77777777" w:rsidTr="00087183">
        <w:trPr>
          <w:trHeight w:val="275"/>
        </w:trPr>
        <w:tc>
          <w:tcPr>
            <w:tcW w:w="655" w:type="dxa"/>
          </w:tcPr>
          <w:p w14:paraId="20435C9E" w14:textId="77777777" w:rsidR="00087183" w:rsidRPr="00087183" w:rsidRDefault="00087183" w:rsidP="00087183">
            <w:pPr>
              <w:pStyle w:val="TableParagraph"/>
              <w:spacing w:line="256" w:lineRule="exact"/>
              <w:rPr>
                <w:sz w:val="24"/>
              </w:rPr>
            </w:pPr>
          </w:p>
        </w:tc>
        <w:tc>
          <w:tcPr>
            <w:tcW w:w="3116" w:type="dxa"/>
          </w:tcPr>
          <w:p w14:paraId="5344D797" w14:textId="77777777" w:rsidR="00087183" w:rsidRPr="00087183" w:rsidRDefault="00087183" w:rsidP="00087183">
            <w:pPr>
              <w:pStyle w:val="TableParagraph"/>
              <w:spacing w:line="256" w:lineRule="exact"/>
              <w:rPr>
                <w:sz w:val="24"/>
              </w:rPr>
            </w:pPr>
          </w:p>
        </w:tc>
        <w:tc>
          <w:tcPr>
            <w:tcW w:w="4547" w:type="dxa"/>
          </w:tcPr>
          <w:p w14:paraId="130F8C8E" w14:textId="77777777" w:rsidR="00087183" w:rsidRPr="00087183" w:rsidRDefault="00087183" w:rsidP="00087183">
            <w:pPr>
              <w:pStyle w:val="TableParagraph"/>
              <w:spacing w:line="256" w:lineRule="exact"/>
              <w:ind w:left="107"/>
              <w:rPr>
                <w:sz w:val="24"/>
              </w:rPr>
            </w:pPr>
          </w:p>
        </w:tc>
      </w:tr>
    </w:tbl>
    <w:p w14:paraId="6AD508F8" w14:textId="77777777" w:rsidR="00087183" w:rsidRPr="00087183" w:rsidRDefault="00087183" w:rsidP="00087183">
      <w:pPr>
        <w:tabs>
          <w:tab w:val="right" w:pos="7254"/>
        </w:tabs>
        <w:spacing w:before="120"/>
        <w:ind w:left="720" w:hanging="720"/>
        <w:rPr>
          <w:rFonts w:ascii="Times New Roman" w:hAnsi="Times New Roman" w:cs="Times New Roman"/>
          <w:i/>
        </w:rPr>
      </w:pPr>
    </w:p>
    <w:p w14:paraId="09C5FF58" w14:textId="77777777" w:rsidR="00087183" w:rsidRPr="00087183" w:rsidRDefault="00087183" w:rsidP="00087183">
      <w:pPr>
        <w:tabs>
          <w:tab w:val="right" w:pos="7254"/>
        </w:tabs>
        <w:ind w:left="720"/>
        <w:rPr>
          <w:rFonts w:ascii="Times New Roman" w:hAnsi="Times New Roman" w:cs="Times New Roman"/>
          <w:iCs/>
        </w:rPr>
      </w:pPr>
    </w:p>
    <w:p w14:paraId="0BE18027" w14:textId="77777777" w:rsidR="00087183" w:rsidRPr="00087183" w:rsidRDefault="00087183" w:rsidP="00087183">
      <w:pPr>
        <w:tabs>
          <w:tab w:val="left" w:pos="432"/>
          <w:tab w:val="left" w:pos="2952"/>
          <w:tab w:val="left" w:pos="5832"/>
        </w:tabs>
        <w:rPr>
          <w:rFonts w:ascii="Times New Roman" w:hAnsi="Times New Roman" w:cs="Times New Roman"/>
          <w:i/>
          <w:iCs/>
        </w:rPr>
      </w:pPr>
    </w:p>
    <w:p w14:paraId="64FE1FF3"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The Bidder shall provide further details of proposed items of equipment using the relevant Form in Section IV.</w:t>
      </w:r>
      <w:bookmarkEnd w:id="624"/>
    </w:p>
    <w:p w14:paraId="041C8792" w14:textId="77777777" w:rsidR="00087183" w:rsidRPr="00087183" w:rsidRDefault="00087183" w:rsidP="00087183">
      <w:pPr>
        <w:pStyle w:val="Heading1"/>
        <w:spacing w:before="120" w:after="120"/>
        <w:ind w:left="1080" w:right="288"/>
        <w:rPr>
          <w:rFonts w:ascii="Times New Roman" w:hAnsi="Times New Roman" w:cs="Times New Roman"/>
        </w:rPr>
      </w:pPr>
    </w:p>
    <w:p w14:paraId="55899ACB" w14:textId="77777777" w:rsidR="00087183" w:rsidRPr="00087183" w:rsidRDefault="00087183" w:rsidP="00087183">
      <w:pPr>
        <w:pStyle w:val="BodyText"/>
        <w:rPr>
          <w:rFonts w:ascii="Times New Roman" w:hAnsi="Times New Roman" w:cs="Times New Roman"/>
          <w:sz w:val="24"/>
        </w:rPr>
      </w:pPr>
    </w:p>
    <w:p w14:paraId="1B0444C6" w14:textId="77777777" w:rsidR="00087183" w:rsidRPr="00087183" w:rsidRDefault="00087183" w:rsidP="00087183">
      <w:pPr>
        <w:pStyle w:val="BodyText"/>
        <w:rPr>
          <w:rFonts w:ascii="Times New Roman" w:hAnsi="Times New Roman" w:cs="Times New Roman"/>
          <w:sz w:val="24"/>
        </w:rPr>
        <w:sectPr w:rsidR="00087183" w:rsidRPr="00087183" w:rsidSect="00A569D2">
          <w:headerReference w:type="even" r:id="rId40"/>
          <w:headerReference w:type="default" r:id="rId41"/>
          <w:headerReference w:type="first" r:id="rId42"/>
          <w:pgSz w:w="12240" w:h="15840"/>
          <w:pgMar w:top="1440" w:right="1440" w:bottom="1440" w:left="1800" w:header="720" w:footer="720" w:gutter="0"/>
          <w:cols w:space="720"/>
        </w:sectPr>
      </w:pPr>
    </w:p>
    <w:p w14:paraId="0DCF3068" w14:textId="77777777" w:rsidR="00087183" w:rsidRPr="00087183" w:rsidRDefault="00087183" w:rsidP="00087183">
      <w:pPr>
        <w:pStyle w:val="Subtitle"/>
        <w:spacing w:before="0" w:after="120"/>
        <w:ind w:left="187" w:right="288"/>
      </w:pPr>
      <w:bookmarkStart w:id="629" w:name="_Toc41971244"/>
      <w:bookmarkStart w:id="630" w:name="_Toc25317546"/>
      <w:r w:rsidRPr="00087183">
        <w:lastRenderedPageBreak/>
        <w:t>Section IV - Bidding Forms</w:t>
      </w:r>
      <w:bookmarkEnd w:id="629"/>
      <w:bookmarkEnd w:id="630"/>
    </w:p>
    <w:p w14:paraId="6080BC67" w14:textId="77777777" w:rsidR="00087183" w:rsidRPr="00087183" w:rsidRDefault="00087183" w:rsidP="00087183">
      <w:pPr>
        <w:jc w:val="center"/>
        <w:rPr>
          <w:rFonts w:ascii="Times New Roman" w:hAnsi="Times New Roman" w:cs="Times New Roman"/>
          <w:b/>
          <w:sz w:val="28"/>
          <w:szCs w:val="28"/>
        </w:rPr>
      </w:pPr>
      <w:r w:rsidRPr="00087183">
        <w:rPr>
          <w:rFonts w:ascii="Times New Roman" w:hAnsi="Times New Roman" w:cs="Times New Roman"/>
          <w:b/>
          <w:sz w:val="28"/>
          <w:szCs w:val="28"/>
        </w:rPr>
        <w:t>Table of Forms</w:t>
      </w:r>
    </w:p>
    <w:p w14:paraId="45C8A537" w14:textId="77777777" w:rsidR="00087183" w:rsidRPr="00087183" w:rsidRDefault="00087183" w:rsidP="00087183">
      <w:pPr>
        <w:pStyle w:val="TOC1"/>
        <w:tabs>
          <w:tab w:val="right" w:leader="dot" w:pos="8990"/>
        </w:tabs>
        <w:rPr>
          <w:rFonts w:eastAsiaTheme="minorEastAsia"/>
          <w:b w:val="0"/>
          <w:sz w:val="22"/>
          <w:szCs w:val="22"/>
        </w:rPr>
      </w:pPr>
      <w:r w:rsidRPr="00087183">
        <w:fldChar w:fldCharType="begin"/>
      </w:r>
      <w:r w:rsidRPr="00087183">
        <w:instrText xml:space="preserve"> TOC \h \z \t "Section 4 - Heading 2,2,Section 4. Heading 1,1" </w:instrText>
      </w:r>
      <w:r w:rsidRPr="00087183">
        <w:fldChar w:fldCharType="separate"/>
      </w:r>
      <w:hyperlink w:anchor="_Toc26780479" w:history="1">
        <w:r w:rsidRPr="00087183">
          <w:rPr>
            <w:rStyle w:val="Hyperlink"/>
          </w:rPr>
          <w:t>Letter of Bid</w:t>
        </w:r>
        <w:r w:rsidRPr="00087183">
          <w:tab/>
        </w:r>
        <w:r w:rsidRPr="00087183">
          <w:fldChar w:fldCharType="begin"/>
        </w:r>
        <w:r w:rsidRPr="00087183">
          <w:instrText xml:space="preserve"> PAGEREF _Toc26780479 \h </w:instrText>
        </w:r>
        <w:r w:rsidRPr="00087183">
          <w:fldChar w:fldCharType="separate"/>
        </w:r>
        <w:r w:rsidRPr="00087183">
          <w:t>61</w:t>
        </w:r>
        <w:r w:rsidRPr="00087183">
          <w:fldChar w:fldCharType="end"/>
        </w:r>
      </w:hyperlink>
    </w:p>
    <w:p w14:paraId="3D771B1A" w14:textId="77777777" w:rsidR="00087183" w:rsidRPr="00087183" w:rsidRDefault="00000000" w:rsidP="00087183">
      <w:pPr>
        <w:pStyle w:val="TOC1"/>
        <w:tabs>
          <w:tab w:val="right" w:leader="dot" w:pos="8990"/>
        </w:tabs>
        <w:rPr>
          <w:rFonts w:eastAsiaTheme="minorEastAsia"/>
          <w:b w:val="0"/>
          <w:sz w:val="22"/>
          <w:szCs w:val="22"/>
        </w:rPr>
      </w:pPr>
      <w:hyperlink w:anchor="_Toc26780480" w:history="1">
        <w:r w:rsidR="00087183" w:rsidRPr="00087183">
          <w:rPr>
            <w:rStyle w:val="Hyperlink"/>
          </w:rPr>
          <w:t>Schedules</w:t>
        </w:r>
        <w:r w:rsidR="00087183" w:rsidRPr="00087183">
          <w:tab/>
        </w:r>
        <w:r w:rsidR="00087183" w:rsidRPr="00087183">
          <w:fldChar w:fldCharType="begin"/>
        </w:r>
        <w:r w:rsidR="00087183" w:rsidRPr="00087183">
          <w:instrText xml:space="preserve"> PAGEREF _Toc26780480 \h </w:instrText>
        </w:r>
        <w:r w:rsidR="00087183" w:rsidRPr="00087183">
          <w:fldChar w:fldCharType="separate"/>
        </w:r>
        <w:r w:rsidR="00087183" w:rsidRPr="00087183">
          <w:t>64</w:t>
        </w:r>
        <w:r w:rsidR="00087183" w:rsidRPr="00087183">
          <w:fldChar w:fldCharType="end"/>
        </w:r>
      </w:hyperlink>
    </w:p>
    <w:p w14:paraId="1D579268" w14:textId="77777777" w:rsidR="00087183" w:rsidRPr="00087183" w:rsidRDefault="00000000" w:rsidP="00087183">
      <w:pPr>
        <w:pStyle w:val="TOC2"/>
        <w:rPr>
          <w:rFonts w:eastAsiaTheme="minorEastAsia"/>
          <w:sz w:val="22"/>
          <w:szCs w:val="22"/>
        </w:rPr>
      </w:pPr>
      <w:hyperlink w:anchor="_Toc26780481" w:history="1">
        <w:r w:rsidR="00087183" w:rsidRPr="00087183">
          <w:rPr>
            <w:rStyle w:val="Hyperlink"/>
          </w:rPr>
          <w:t>Bill of Quantities</w:t>
        </w:r>
        <w:r w:rsidR="00087183" w:rsidRPr="00087183">
          <w:tab/>
        </w:r>
        <w:r w:rsidR="00087183" w:rsidRPr="00087183">
          <w:fldChar w:fldCharType="begin"/>
        </w:r>
        <w:r w:rsidR="00087183" w:rsidRPr="00087183">
          <w:instrText xml:space="preserve"> PAGEREF _Toc26780481 \h </w:instrText>
        </w:r>
        <w:r w:rsidR="00087183" w:rsidRPr="00087183">
          <w:fldChar w:fldCharType="separate"/>
        </w:r>
        <w:r w:rsidR="00087183" w:rsidRPr="00087183">
          <w:t>64</w:t>
        </w:r>
        <w:r w:rsidR="00087183" w:rsidRPr="00087183">
          <w:fldChar w:fldCharType="end"/>
        </w:r>
      </w:hyperlink>
    </w:p>
    <w:p w14:paraId="43987114" w14:textId="77777777" w:rsidR="00087183" w:rsidRPr="00087183" w:rsidRDefault="00000000" w:rsidP="00087183">
      <w:pPr>
        <w:pStyle w:val="TOC2"/>
        <w:rPr>
          <w:rFonts w:eastAsiaTheme="minorEastAsia"/>
          <w:sz w:val="22"/>
          <w:szCs w:val="22"/>
        </w:rPr>
      </w:pPr>
      <w:hyperlink w:anchor="_Toc26780482" w:history="1">
        <w:r w:rsidR="00087183" w:rsidRPr="00087183">
          <w:rPr>
            <w:rStyle w:val="Hyperlink"/>
          </w:rPr>
          <w:t>1. Sample Bill of Quantities</w:t>
        </w:r>
        <w:r w:rsidR="00087183" w:rsidRPr="00087183">
          <w:tab/>
        </w:r>
        <w:r w:rsidR="00087183" w:rsidRPr="00087183">
          <w:fldChar w:fldCharType="begin"/>
        </w:r>
        <w:r w:rsidR="00087183" w:rsidRPr="00087183">
          <w:instrText xml:space="preserve"> PAGEREF _Toc26780482 \h </w:instrText>
        </w:r>
        <w:r w:rsidR="00087183" w:rsidRPr="00087183">
          <w:fldChar w:fldCharType="separate"/>
        </w:r>
        <w:r w:rsidR="00087183" w:rsidRPr="00087183">
          <w:t>66</w:t>
        </w:r>
        <w:r w:rsidR="00087183" w:rsidRPr="00087183">
          <w:fldChar w:fldCharType="end"/>
        </w:r>
      </w:hyperlink>
    </w:p>
    <w:p w14:paraId="4A36E92D" w14:textId="77777777" w:rsidR="00087183" w:rsidRPr="00087183" w:rsidRDefault="00000000" w:rsidP="00087183">
      <w:pPr>
        <w:pStyle w:val="TOC2"/>
        <w:rPr>
          <w:rFonts w:eastAsiaTheme="minorEastAsia"/>
          <w:sz w:val="22"/>
          <w:szCs w:val="22"/>
        </w:rPr>
      </w:pPr>
      <w:hyperlink w:anchor="_Toc26780483" w:history="1">
        <w:r w:rsidR="00087183" w:rsidRPr="00087183">
          <w:rPr>
            <w:rStyle w:val="Hyperlink"/>
          </w:rPr>
          <w:t>2. Schedule of Payment Currencies</w:t>
        </w:r>
        <w:r w:rsidR="00087183" w:rsidRPr="00087183">
          <w:tab/>
        </w:r>
        <w:r w:rsidR="00087183" w:rsidRPr="00087183">
          <w:fldChar w:fldCharType="begin"/>
        </w:r>
        <w:r w:rsidR="00087183" w:rsidRPr="00087183">
          <w:instrText xml:space="preserve"> PAGEREF _Toc26780483 \h </w:instrText>
        </w:r>
        <w:r w:rsidR="00087183" w:rsidRPr="00087183">
          <w:fldChar w:fldCharType="separate"/>
        </w:r>
        <w:r w:rsidR="00087183" w:rsidRPr="00087183">
          <w:t>68</w:t>
        </w:r>
        <w:r w:rsidR="00087183" w:rsidRPr="00087183">
          <w:fldChar w:fldCharType="end"/>
        </w:r>
      </w:hyperlink>
    </w:p>
    <w:p w14:paraId="379C462E" w14:textId="77777777" w:rsidR="00087183" w:rsidRPr="00087183" w:rsidRDefault="00000000" w:rsidP="00087183">
      <w:pPr>
        <w:pStyle w:val="TOC2"/>
        <w:rPr>
          <w:rFonts w:eastAsiaTheme="minorEastAsia"/>
          <w:sz w:val="22"/>
          <w:szCs w:val="22"/>
        </w:rPr>
      </w:pPr>
      <w:hyperlink w:anchor="_Toc26780484" w:history="1">
        <w:r w:rsidR="00087183" w:rsidRPr="00087183">
          <w:rPr>
            <w:rStyle w:val="Hyperlink"/>
          </w:rPr>
          <w:t>3. Schedule(s) of Adjustment Data</w:t>
        </w:r>
        <w:r w:rsidR="00087183" w:rsidRPr="00087183">
          <w:tab/>
        </w:r>
        <w:r w:rsidR="00087183" w:rsidRPr="00087183">
          <w:fldChar w:fldCharType="begin"/>
        </w:r>
        <w:r w:rsidR="00087183" w:rsidRPr="00087183">
          <w:instrText xml:space="preserve"> PAGEREF _Toc26780484 \h </w:instrText>
        </w:r>
        <w:r w:rsidR="00087183" w:rsidRPr="00087183">
          <w:fldChar w:fldCharType="separate"/>
        </w:r>
        <w:r w:rsidR="00087183" w:rsidRPr="00087183">
          <w:t>69</w:t>
        </w:r>
        <w:r w:rsidR="00087183" w:rsidRPr="00087183">
          <w:fldChar w:fldCharType="end"/>
        </w:r>
      </w:hyperlink>
    </w:p>
    <w:p w14:paraId="013D1C98" w14:textId="77777777" w:rsidR="00087183" w:rsidRPr="00087183" w:rsidRDefault="00000000" w:rsidP="00087183">
      <w:pPr>
        <w:pStyle w:val="TOC1"/>
        <w:tabs>
          <w:tab w:val="right" w:leader="dot" w:pos="8990"/>
        </w:tabs>
        <w:rPr>
          <w:rFonts w:eastAsiaTheme="minorEastAsia"/>
          <w:b w:val="0"/>
          <w:sz w:val="22"/>
          <w:szCs w:val="22"/>
        </w:rPr>
      </w:pPr>
      <w:hyperlink w:anchor="_Toc26780485" w:history="1">
        <w:r w:rsidR="00087183" w:rsidRPr="00087183">
          <w:rPr>
            <w:rStyle w:val="Hyperlink"/>
            <w:iCs/>
          </w:rPr>
          <w:t>Forms</w:t>
        </w:r>
        <w:r w:rsidR="00087183" w:rsidRPr="00087183">
          <w:rPr>
            <w:rStyle w:val="Hyperlink"/>
          </w:rPr>
          <w:t xml:space="preserve"> of Bid Security</w:t>
        </w:r>
        <w:r w:rsidR="00087183" w:rsidRPr="00087183">
          <w:tab/>
        </w:r>
        <w:r w:rsidR="00087183" w:rsidRPr="00087183">
          <w:fldChar w:fldCharType="begin"/>
        </w:r>
        <w:r w:rsidR="00087183" w:rsidRPr="00087183">
          <w:instrText xml:space="preserve"> PAGEREF _Toc26780485 \h </w:instrText>
        </w:r>
        <w:r w:rsidR="00087183" w:rsidRPr="00087183">
          <w:fldChar w:fldCharType="separate"/>
        </w:r>
        <w:r w:rsidR="00087183" w:rsidRPr="00087183">
          <w:t>70</w:t>
        </w:r>
        <w:r w:rsidR="00087183" w:rsidRPr="00087183">
          <w:fldChar w:fldCharType="end"/>
        </w:r>
      </w:hyperlink>
    </w:p>
    <w:p w14:paraId="207EAA71" w14:textId="77777777" w:rsidR="00087183" w:rsidRPr="00087183" w:rsidRDefault="00000000" w:rsidP="00087183">
      <w:pPr>
        <w:pStyle w:val="TOC2"/>
        <w:rPr>
          <w:rFonts w:eastAsiaTheme="minorEastAsia"/>
          <w:sz w:val="22"/>
          <w:szCs w:val="22"/>
        </w:rPr>
      </w:pPr>
      <w:hyperlink w:anchor="_Toc26780486" w:history="1">
        <w:r w:rsidR="00087183" w:rsidRPr="00087183">
          <w:rPr>
            <w:rStyle w:val="Hyperlink"/>
            <w:iCs/>
          </w:rPr>
          <w:t>Form</w:t>
        </w:r>
        <w:r w:rsidR="00087183" w:rsidRPr="00087183">
          <w:rPr>
            <w:rStyle w:val="Hyperlink"/>
          </w:rPr>
          <w:t xml:space="preserve"> of Bid Security - Bank Guarantee</w:t>
        </w:r>
        <w:r w:rsidR="00087183" w:rsidRPr="00087183">
          <w:tab/>
        </w:r>
        <w:r w:rsidR="00087183" w:rsidRPr="00087183">
          <w:fldChar w:fldCharType="begin"/>
        </w:r>
        <w:r w:rsidR="00087183" w:rsidRPr="00087183">
          <w:instrText xml:space="preserve"> PAGEREF _Toc26780486 \h </w:instrText>
        </w:r>
        <w:r w:rsidR="00087183" w:rsidRPr="00087183">
          <w:fldChar w:fldCharType="separate"/>
        </w:r>
        <w:r w:rsidR="00087183" w:rsidRPr="00087183">
          <w:t>70</w:t>
        </w:r>
        <w:r w:rsidR="00087183" w:rsidRPr="00087183">
          <w:fldChar w:fldCharType="end"/>
        </w:r>
      </w:hyperlink>
    </w:p>
    <w:p w14:paraId="365D85DF" w14:textId="77777777" w:rsidR="00087183" w:rsidRPr="00087183" w:rsidRDefault="00000000" w:rsidP="00087183">
      <w:pPr>
        <w:pStyle w:val="TOC2"/>
        <w:rPr>
          <w:rFonts w:eastAsiaTheme="minorEastAsia"/>
          <w:sz w:val="22"/>
          <w:szCs w:val="22"/>
        </w:rPr>
      </w:pPr>
      <w:hyperlink w:anchor="_Toc26780487" w:history="1">
        <w:r w:rsidR="00087183" w:rsidRPr="00087183">
          <w:rPr>
            <w:rStyle w:val="Hyperlink"/>
          </w:rPr>
          <w:t>Form of Bid Security – Bid Bond</w:t>
        </w:r>
        <w:r w:rsidR="00087183" w:rsidRPr="00087183">
          <w:tab/>
        </w:r>
        <w:r w:rsidR="00087183" w:rsidRPr="00087183">
          <w:fldChar w:fldCharType="begin"/>
        </w:r>
        <w:r w:rsidR="00087183" w:rsidRPr="00087183">
          <w:instrText xml:space="preserve"> PAGEREF _Toc26780487 \h </w:instrText>
        </w:r>
        <w:r w:rsidR="00087183" w:rsidRPr="00087183">
          <w:fldChar w:fldCharType="separate"/>
        </w:r>
        <w:r w:rsidR="00087183" w:rsidRPr="00087183">
          <w:t>72</w:t>
        </w:r>
        <w:r w:rsidR="00087183" w:rsidRPr="00087183">
          <w:fldChar w:fldCharType="end"/>
        </w:r>
      </w:hyperlink>
    </w:p>
    <w:p w14:paraId="3CE592AB" w14:textId="77777777" w:rsidR="00087183" w:rsidRPr="00087183" w:rsidRDefault="00000000" w:rsidP="00087183">
      <w:pPr>
        <w:pStyle w:val="TOC2"/>
        <w:rPr>
          <w:rFonts w:eastAsiaTheme="minorEastAsia"/>
          <w:sz w:val="22"/>
          <w:szCs w:val="22"/>
        </w:rPr>
      </w:pPr>
      <w:hyperlink w:anchor="_Toc26780488" w:history="1">
        <w:r w:rsidR="00087183" w:rsidRPr="00087183">
          <w:rPr>
            <w:rStyle w:val="Hyperlink"/>
          </w:rPr>
          <w:t>Form of Bid-Securing Declaration</w:t>
        </w:r>
        <w:r w:rsidR="00087183" w:rsidRPr="00087183">
          <w:tab/>
        </w:r>
        <w:r w:rsidR="00087183" w:rsidRPr="00087183">
          <w:fldChar w:fldCharType="begin"/>
        </w:r>
        <w:r w:rsidR="00087183" w:rsidRPr="00087183">
          <w:instrText xml:space="preserve"> PAGEREF _Toc26780488 \h </w:instrText>
        </w:r>
        <w:r w:rsidR="00087183" w:rsidRPr="00087183">
          <w:fldChar w:fldCharType="separate"/>
        </w:r>
        <w:r w:rsidR="00087183" w:rsidRPr="00087183">
          <w:t>74</w:t>
        </w:r>
        <w:r w:rsidR="00087183" w:rsidRPr="00087183">
          <w:fldChar w:fldCharType="end"/>
        </w:r>
      </w:hyperlink>
    </w:p>
    <w:p w14:paraId="4E387367" w14:textId="77777777" w:rsidR="00087183" w:rsidRPr="00087183" w:rsidRDefault="00000000" w:rsidP="00087183">
      <w:pPr>
        <w:pStyle w:val="TOC1"/>
        <w:tabs>
          <w:tab w:val="right" w:leader="dot" w:pos="8990"/>
        </w:tabs>
        <w:rPr>
          <w:rFonts w:eastAsiaTheme="minorEastAsia"/>
          <w:b w:val="0"/>
          <w:sz w:val="22"/>
          <w:szCs w:val="22"/>
        </w:rPr>
      </w:pPr>
      <w:hyperlink w:anchor="_Toc26780489" w:history="1">
        <w:r w:rsidR="00087183" w:rsidRPr="00087183">
          <w:rPr>
            <w:rStyle w:val="Hyperlink"/>
          </w:rPr>
          <w:t>Technical Proposal</w:t>
        </w:r>
        <w:r w:rsidR="00087183" w:rsidRPr="00087183">
          <w:tab/>
        </w:r>
        <w:r w:rsidR="00087183" w:rsidRPr="00087183">
          <w:fldChar w:fldCharType="begin"/>
        </w:r>
        <w:r w:rsidR="00087183" w:rsidRPr="00087183">
          <w:instrText xml:space="preserve"> PAGEREF _Toc26780489 \h </w:instrText>
        </w:r>
        <w:r w:rsidR="00087183" w:rsidRPr="00087183">
          <w:fldChar w:fldCharType="separate"/>
        </w:r>
        <w:r w:rsidR="00087183" w:rsidRPr="00087183">
          <w:t>76</w:t>
        </w:r>
        <w:r w:rsidR="00087183" w:rsidRPr="00087183">
          <w:fldChar w:fldCharType="end"/>
        </w:r>
      </w:hyperlink>
    </w:p>
    <w:p w14:paraId="66B0029E" w14:textId="77777777" w:rsidR="00087183" w:rsidRPr="00087183" w:rsidRDefault="00000000" w:rsidP="00087183">
      <w:pPr>
        <w:pStyle w:val="TOC2"/>
        <w:rPr>
          <w:rFonts w:eastAsiaTheme="minorEastAsia"/>
          <w:sz w:val="22"/>
          <w:szCs w:val="22"/>
        </w:rPr>
      </w:pPr>
      <w:hyperlink w:anchor="_Toc26780490" w:history="1">
        <w:r w:rsidR="00087183" w:rsidRPr="00087183">
          <w:rPr>
            <w:rStyle w:val="Hyperlink"/>
          </w:rPr>
          <w:t>Technical Proposal Forms</w:t>
        </w:r>
        <w:r w:rsidR="00087183" w:rsidRPr="00087183">
          <w:tab/>
        </w:r>
        <w:r w:rsidR="00087183" w:rsidRPr="00087183">
          <w:fldChar w:fldCharType="begin"/>
        </w:r>
        <w:r w:rsidR="00087183" w:rsidRPr="00087183">
          <w:instrText xml:space="preserve"> PAGEREF _Toc26780490 \h </w:instrText>
        </w:r>
        <w:r w:rsidR="00087183" w:rsidRPr="00087183">
          <w:fldChar w:fldCharType="separate"/>
        </w:r>
        <w:r w:rsidR="00087183" w:rsidRPr="00087183">
          <w:t>76</w:t>
        </w:r>
        <w:r w:rsidR="00087183" w:rsidRPr="00087183">
          <w:fldChar w:fldCharType="end"/>
        </w:r>
      </w:hyperlink>
    </w:p>
    <w:p w14:paraId="09615D30" w14:textId="77777777" w:rsidR="00087183" w:rsidRPr="00087183" w:rsidRDefault="00000000" w:rsidP="00087183">
      <w:pPr>
        <w:pStyle w:val="TOC2"/>
        <w:rPr>
          <w:rFonts w:eastAsiaTheme="minorEastAsia"/>
          <w:sz w:val="22"/>
          <w:szCs w:val="22"/>
        </w:rPr>
      </w:pPr>
      <w:hyperlink w:anchor="_Toc26780491" w:history="1">
        <w:r w:rsidR="00087183" w:rsidRPr="00087183">
          <w:rPr>
            <w:rStyle w:val="Hyperlink"/>
          </w:rPr>
          <w:t>Equipment</w:t>
        </w:r>
        <w:r w:rsidR="00087183" w:rsidRPr="00087183">
          <w:tab/>
        </w:r>
        <w:r w:rsidR="00087183" w:rsidRPr="00087183">
          <w:fldChar w:fldCharType="begin"/>
        </w:r>
        <w:r w:rsidR="00087183" w:rsidRPr="00087183">
          <w:instrText xml:space="preserve"> PAGEREF _Toc26780491 \h </w:instrText>
        </w:r>
        <w:r w:rsidR="00087183" w:rsidRPr="00087183">
          <w:fldChar w:fldCharType="separate"/>
        </w:r>
        <w:r w:rsidR="00087183" w:rsidRPr="00087183">
          <w:t>81</w:t>
        </w:r>
        <w:r w:rsidR="00087183" w:rsidRPr="00087183">
          <w:fldChar w:fldCharType="end"/>
        </w:r>
      </w:hyperlink>
    </w:p>
    <w:p w14:paraId="7740C297" w14:textId="77777777" w:rsidR="00087183" w:rsidRPr="00087183" w:rsidRDefault="00000000" w:rsidP="00087183">
      <w:pPr>
        <w:pStyle w:val="TOC2"/>
        <w:rPr>
          <w:rFonts w:eastAsiaTheme="minorEastAsia"/>
          <w:sz w:val="22"/>
          <w:szCs w:val="22"/>
        </w:rPr>
      </w:pPr>
      <w:hyperlink w:anchor="_Toc26780492" w:history="1">
        <w:r w:rsidR="00087183" w:rsidRPr="00087183">
          <w:rPr>
            <w:rStyle w:val="Hyperlink"/>
          </w:rPr>
          <w:t>Site Organization</w:t>
        </w:r>
        <w:r w:rsidR="00087183" w:rsidRPr="00087183">
          <w:tab/>
        </w:r>
        <w:r w:rsidR="00087183" w:rsidRPr="00087183">
          <w:fldChar w:fldCharType="begin"/>
        </w:r>
        <w:r w:rsidR="00087183" w:rsidRPr="00087183">
          <w:instrText xml:space="preserve"> PAGEREF _Toc26780492 \h </w:instrText>
        </w:r>
        <w:r w:rsidR="00087183" w:rsidRPr="00087183">
          <w:fldChar w:fldCharType="separate"/>
        </w:r>
        <w:r w:rsidR="00087183" w:rsidRPr="00087183">
          <w:t>82</w:t>
        </w:r>
        <w:r w:rsidR="00087183" w:rsidRPr="00087183">
          <w:fldChar w:fldCharType="end"/>
        </w:r>
      </w:hyperlink>
    </w:p>
    <w:p w14:paraId="0A7617FD" w14:textId="77777777" w:rsidR="00087183" w:rsidRPr="00087183" w:rsidRDefault="00000000" w:rsidP="00087183">
      <w:pPr>
        <w:pStyle w:val="TOC2"/>
        <w:rPr>
          <w:rFonts w:eastAsiaTheme="minorEastAsia"/>
          <w:sz w:val="22"/>
          <w:szCs w:val="22"/>
        </w:rPr>
      </w:pPr>
      <w:hyperlink w:anchor="_Toc26780493" w:history="1">
        <w:r w:rsidR="00087183" w:rsidRPr="00087183">
          <w:rPr>
            <w:rStyle w:val="Hyperlink"/>
          </w:rPr>
          <w:t>Method Statement</w:t>
        </w:r>
        <w:r w:rsidR="00087183" w:rsidRPr="00087183">
          <w:tab/>
        </w:r>
        <w:r w:rsidR="00087183" w:rsidRPr="00087183">
          <w:fldChar w:fldCharType="begin"/>
        </w:r>
        <w:r w:rsidR="00087183" w:rsidRPr="00087183">
          <w:instrText xml:space="preserve"> PAGEREF _Toc26780493 \h </w:instrText>
        </w:r>
        <w:r w:rsidR="00087183" w:rsidRPr="00087183">
          <w:fldChar w:fldCharType="separate"/>
        </w:r>
        <w:r w:rsidR="00087183" w:rsidRPr="00087183">
          <w:t>83</w:t>
        </w:r>
        <w:r w:rsidR="00087183" w:rsidRPr="00087183">
          <w:fldChar w:fldCharType="end"/>
        </w:r>
      </w:hyperlink>
    </w:p>
    <w:p w14:paraId="6F830592" w14:textId="77777777" w:rsidR="00087183" w:rsidRPr="00087183" w:rsidRDefault="00000000" w:rsidP="00087183">
      <w:pPr>
        <w:pStyle w:val="TOC2"/>
        <w:rPr>
          <w:rFonts w:eastAsiaTheme="minorEastAsia"/>
          <w:sz w:val="22"/>
          <w:szCs w:val="22"/>
        </w:rPr>
      </w:pPr>
      <w:hyperlink w:anchor="_Toc26780494" w:history="1">
        <w:r w:rsidR="00087183" w:rsidRPr="00087183">
          <w:rPr>
            <w:rStyle w:val="Hyperlink"/>
          </w:rPr>
          <w:t>Mobilization Schedule</w:t>
        </w:r>
        <w:r w:rsidR="00087183" w:rsidRPr="00087183">
          <w:tab/>
        </w:r>
        <w:r w:rsidR="00087183" w:rsidRPr="00087183">
          <w:fldChar w:fldCharType="begin"/>
        </w:r>
        <w:r w:rsidR="00087183" w:rsidRPr="00087183">
          <w:instrText xml:space="preserve"> PAGEREF _Toc26780494 \h </w:instrText>
        </w:r>
        <w:r w:rsidR="00087183" w:rsidRPr="00087183">
          <w:fldChar w:fldCharType="separate"/>
        </w:r>
        <w:r w:rsidR="00087183" w:rsidRPr="00087183">
          <w:t>84</w:t>
        </w:r>
        <w:r w:rsidR="00087183" w:rsidRPr="00087183">
          <w:fldChar w:fldCharType="end"/>
        </w:r>
      </w:hyperlink>
    </w:p>
    <w:p w14:paraId="1079A8E1" w14:textId="77777777" w:rsidR="00087183" w:rsidRPr="00087183" w:rsidRDefault="00000000" w:rsidP="00087183">
      <w:pPr>
        <w:pStyle w:val="TOC2"/>
        <w:rPr>
          <w:rFonts w:eastAsiaTheme="minorEastAsia"/>
          <w:sz w:val="22"/>
          <w:szCs w:val="22"/>
        </w:rPr>
      </w:pPr>
      <w:hyperlink w:anchor="_Toc26780495" w:history="1">
        <w:r w:rsidR="00087183" w:rsidRPr="00087183">
          <w:rPr>
            <w:rStyle w:val="Hyperlink"/>
          </w:rPr>
          <w:t>Construction Schedule</w:t>
        </w:r>
        <w:r w:rsidR="00087183" w:rsidRPr="00087183">
          <w:tab/>
        </w:r>
        <w:r w:rsidR="00087183" w:rsidRPr="00087183">
          <w:fldChar w:fldCharType="begin"/>
        </w:r>
        <w:r w:rsidR="00087183" w:rsidRPr="00087183">
          <w:instrText xml:space="preserve"> PAGEREF _Toc26780495 \h </w:instrText>
        </w:r>
        <w:r w:rsidR="00087183" w:rsidRPr="00087183">
          <w:fldChar w:fldCharType="separate"/>
        </w:r>
        <w:r w:rsidR="00087183" w:rsidRPr="00087183">
          <w:t>85</w:t>
        </w:r>
        <w:r w:rsidR="00087183" w:rsidRPr="00087183">
          <w:fldChar w:fldCharType="end"/>
        </w:r>
      </w:hyperlink>
    </w:p>
    <w:p w14:paraId="26507683" w14:textId="77777777" w:rsidR="00087183" w:rsidRPr="00087183" w:rsidRDefault="00000000" w:rsidP="00087183">
      <w:pPr>
        <w:pStyle w:val="TOC2"/>
        <w:rPr>
          <w:rFonts w:eastAsiaTheme="minorEastAsia"/>
          <w:sz w:val="22"/>
          <w:szCs w:val="22"/>
        </w:rPr>
      </w:pPr>
      <w:hyperlink w:anchor="_Toc26780496" w:history="1">
        <w:r w:rsidR="00087183" w:rsidRPr="00087183">
          <w:rPr>
            <w:rStyle w:val="Hyperlink"/>
          </w:rPr>
          <w:t>ES Management Strategies and Implementation Plans</w:t>
        </w:r>
        <w:r w:rsidR="00087183" w:rsidRPr="00087183">
          <w:tab/>
        </w:r>
        <w:r w:rsidR="00087183" w:rsidRPr="00087183">
          <w:fldChar w:fldCharType="begin"/>
        </w:r>
        <w:r w:rsidR="00087183" w:rsidRPr="00087183">
          <w:instrText xml:space="preserve"> PAGEREF _Toc26780496 \h </w:instrText>
        </w:r>
        <w:r w:rsidR="00087183" w:rsidRPr="00087183">
          <w:fldChar w:fldCharType="separate"/>
        </w:r>
        <w:r w:rsidR="00087183" w:rsidRPr="00087183">
          <w:t>86</w:t>
        </w:r>
        <w:r w:rsidR="00087183" w:rsidRPr="00087183">
          <w:fldChar w:fldCharType="end"/>
        </w:r>
      </w:hyperlink>
    </w:p>
    <w:p w14:paraId="77DF50F5" w14:textId="77777777" w:rsidR="00087183" w:rsidRPr="00087183" w:rsidRDefault="00000000" w:rsidP="00087183">
      <w:pPr>
        <w:pStyle w:val="TOC2"/>
        <w:rPr>
          <w:rFonts w:eastAsiaTheme="minorEastAsia"/>
          <w:sz w:val="22"/>
          <w:szCs w:val="22"/>
        </w:rPr>
      </w:pPr>
      <w:hyperlink w:anchor="_Toc26780497" w:history="1">
        <w:r w:rsidR="00087183" w:rsidRPr="00087183">
          <w:rPr>
            <w:rStyle w:val="Hyperlink"/>
          </w:rPr>
          <w:t>Code of Conduct for Contractor’s Personnel (ES) Form</w:t>
        </w:r>
        <w:r w:rsidR="00087183" w:rsidRPr="00087183">
          <w:tab/>
        </w:r>
        <w:r w:rsidR="00087183" w:rsidRPr="00087183">
          <w:fldChar w:fldCharType="begin"/>
        </w:r>
        <w:r w:rsidR="00087183" w:rsidRPr="00087183">
          <w:instrText xml:space="preserve"> PAGEREF _Toc26780497 \h </w:instrText>
        </w:r>
        <w:r w:rsidR="00087183" w:rsidRPr="00087183">
          <w:fldChar w:fldCharType="separate"/>
        </w:r>
        <w:r w:rsidR="00087183" w:rsidRPr="00087183">
          <w:t>87</w:t>
        </w:r>
        <w:r w:rsidR="00087183" w:rsidRPr="00087183">
          <w:fldChar w:fldCharType="end"/>
        </w:r>
      </w:hyperlink>
    </w:p>
    <w:p w14:paraId="4D31D13F" w14:textId="77777777" w:rsidR="00087183" w:rsidRPr="00087183" w:rsidRDefault="00000000" w:rsidP="00087183">
      <w:pPr>
        <w:pStyle w:val="TOC2"/>
        <w:rPr>
          <w:rFonts w:eastAsiaTheme="minorEastAsia"/>
          <w:sz w:val="22"/>
          <w:szCs w:val="22"/>
        </w:rPr>
      </w:pPr>
      <w:hyperlink w:anchor="_Toc26780498" w:history="1">
        <w:r w:rsidR="00087183" w:rsidRPr="00087183">
          <w:rPr>
            <w:rStyle w:val="Hyperlink"/>
          </w:rPr>
          <w:t>Others</w:t>
        </w:r>
        <w:r w:rsidR="00087183" w:rsidRPr="00087183">
          <w:tab/>
        </w:r>
        <w:r w:rsidR="00087183" w:rsidRPr="00087183">
          <w:fldChar w:fldCharType="begin"/>
        </w:r>
        <w:r w:rsidR="00087183" w:rsidRPr="00087183">
          <w:instrText xml:space="preserve"> PAGEREF _Toc26780498 \h </w:instrText>
        </w:r>
        <w:r w:rsidR="00087183" w:rsidRPr="00087183">
          <w:fldChar w:fldCharType="separate"/>
        </w:r>
        <w:r w:rsidR="00087183" w:rsidRPr="00087183">
          <w:t>91</w:t>
        </w:r>
        <w:r w:rsidR="00087183" w:rsidRPr="00087183">
          <w:fldChar w:fldCharType="end"/>
        </w:r>
      </w:hyperlink>
    </w:p>
    <w:p w14:paraId="0B353CAD" w14:textId="77777777" w:rsidR="00087183" w:rsidRPr="00087183" w:rsidRDefault="00000000" w:rsidP="00087183">
      <w:pPr>
        <w:pStyle w:val="TOC1"/>
        <w:tabs>
          <w:tab w:val="right" w:leader="dot" w:pos="8990"/>
        </w:tabs>
        <w:rPr>
          <w:rFonts w:eastAsiaTheme="minorEastAsia"/>
          <w:b w:val="0"/>
          <w:sz w:val="22"/>
          <w:szCs w:val="22"/>
        </w:rPr>
      </w:pPr>
      <w:hyperlink w:anchor="_Toc26780499" w:history="1">
        <w:r w:rsidR="00087183" w:rsidRPr="00087183">
          <w:rPr>
            <w:rStyle w:val="Hyperlink"/>
          </w:rPr>
          <w:t>Bidder’s Qualification</w:t>
        </w:r>
        <w:r w:rsidR="00087183" w:rsidRPr="00087183">
          <w:tab/>
        </w:r>
        <w:r w:rsidR="00087183" w:rsidRPr="00087183">
          <w:fldChar w:fldCharType="begin"/>
        </w:r>
        <w:r w:rsidR="00087183" w:rsidRPr="00087183">
          <w:instrText xml:space="preserve"> PAGEREF _Toc26780499 \h </w:instrText>
        </w:r>
        <w:r w:rsidR="00087183" w:rsidRPr="00087183">
          <w:fldChar w:fldCharType="separate"/>
        </w:r>
        <w:r w:rsidR="00087183" w:rsidRPr="00087183">
          <w:t>92</w:t>
        </w:r>
        <w:r w:rsidR="00087183" w:rsidRPr="00087183">
          <w:fldChar w:fldCharType="end"/>
        </w:r>
      </w:hyperlink>
    </w:p>
    <w:p w14:paraId="146563B6" w14:textId="77777777" w:rsidR="00087183" w:rsidRPr="00087183" w:rsidRDefault="00000000" w:rsidP="00087183">
      <w:pPr>
        <w:pStyle w:val="TOC2"/>
        <w:rPr>
          <w:rFonts w:eastAsiaTheme="minorEastAsia"/>
          <w:sz w:val="22"/>
          <w:szCs w:val="22"/>
        </w:rPr>
      </w:pPr>
      <w:hyperlink w:anchor="_Toc26780500" w:history="1">
        <w:r w:rsidR="00087183" w:rsidRPr="00087183">
          <w:rPr>
            <w:rStyle w:val="Hyperlink"/>
          </w:rPr>
          <w:t>Form ELI -1.1: Bidder Information Form</w:t>
        </w:r>
        <w:r w:rsidR="00087183" w:rsidRPr="00087183">
          <w:tab/>
        </w:r>
        <w:r w:rsidR="00087183" w:rsidRPr="00087183">
          <w:fldChar w:fldCharType="begin"/>
        </w:r>
        <w:r w:rsidR="00087183" w:rsidRPr="00087183">
          <w:instrText xml:space="preserve"> PAGEREF _Toc26780500 \h </w:instrText>
        </w:r>
        <w:r w:rsidR="00087183" w:rsidRPr="00087183">
          <w:fldChar w:fldCharType="separate"/>
        </w:r>
        <w:r w:rsidR="00087183" w:rsidRPr="00087183">
          <w:t>93</w:t>
        </w:r>
        <w:r w:rsidR="00087183" w:rsidRPr="00087183">
          <w:fldChar w:fldCharType="end"/>
        </w:r>
      </w:hyperlink>
    </w:p>
    <w:p w14:paraId="10AEECB3" w14:textId="77777777" w:rsidR="00087183" w:rsidRPr="00087183" w:rsidRDefault="00000000" w:rsidP="00087183">
      <w:pPr>
        <w:pStyle w:val="TOC2"/>
        <w:rPr>
          <w:rFonts w:eastAsiaTheme="minorEastAsia"/>
          <w:sz w:val="22"/>
          <w:szCs w:val="22"/>
        </w:rPr>
      </w:pPr>
      <w:hyperlink w:anchor="_Toc26780501" w:history="1">
        <w:r w:rsidR="00087183" w:rsidRPr="00087183">
          <w:rPr>
            <w:rStyle w:val="Hyperlink"/>
          </w:rPr>
          <w:t>Form ELI -1.2: Information Form for JV Bidders</w:t>
        </w:r>
        <w:r w:rsidR="00087183" w:rsidRPr="00087183">
          <w:tab/>
        </w:r>
        <w:r w:rsidR="00087183" w:rsidRPr="00087183">
          <w:fldChar w:fldCharType="begin"/>
        </w:r>
        <w:r w:rsidR="00087183" w:rsidRPr="00087183">
          <w:instrText xml:space="preserve"> PAGEREF _Toc26780501 \h </w:instrText>
        </w:r>
        <w:r w:rsidR="00087183" w:rsidRPr="00087183">
          <w:fldChar w:fldCharType="separate"/>
        </w:r>
        <w:r w:rsidR="00087183" w:rsidRPr="00087183">
          <w:t>94</w:t>
        </w:r>
        <w:r w:rsidR="00087183" w:rsidRPr="00087183">
          <w:fldChar w:fldCharType="end"/>
        </w:r>
      </w:hyperlink>
    </w:p>
    <w:p w14:paraId="21BB4F9E" w14:textId="77777777" w:rsidR="00087183" w:rsidRPr="00087183" w:rsidRDefault="00000000" w:rsidP="00087183">
      <w:pPr>
        <w:pStyle w:val="TOC2"/>
        <w:rPr>
          <w:rFonts w:eastAsiaTheme="minorEastAsia"/>
          <w:sz w:val="22"/>
          <w:szCs w:val="22"/>
        </w:rPr>
      </w:pPr>
      <w:hyperlink w:anchor="_Toc26780502" w:history="1">
        <w:r w:rsidR="00087183" w:rsidRPr="00087183">
          <w:rPr>
            <w:rStyle w:val="Hyperlink"/>
          </w:rPr>
          <w:t>Form CON – 2: Historical Contract Non-Performance, Pending Litigation and Litigation History</w:t>
        </w:r>
        <w:r w:rsidR="00087183" w:rsidRPr="00087183">
          <w:tab/>
        </w:r>
        <w:r w:rsidR="00087183" w:rsidRPr="00087183">
          <w:fldChar w:fldCharType="begin"/>
        </w:r>
        <w:r w:rsidR="00087183" w:rsidRPr="00087183">
          <w:instrText xml:space="preserve"> PAGEREF _Toc26780502 \h </w:instrText>
        </w:r>
        <w:r w:rsidR="00087183" w:rsidRPr="00087183">
          <w:fldChar w:fldCharType="separate"/>
        </w:r>
        <w:r w:rsidR="00087183" w:rsidRPr="00087183">
          <w:t>95</w:t>
        </w:r>
        <w:r w:rsidR="00087183" w:rsidRPr="00087183">
          <w:fldChar w:fldCharType="end"/>
        </w:r>
      </w:hyperlink>
    </w:p>
    <w:p w14:paraId="29EA29E8" w14:textId="77777777" w:rsidR="00087183" w:rsidRPr="00087183" w:rsidRDefault="00000000" w:rsidP="00087183">
      <w:pPr>
        <w:pStyle w:val="TOC2"/>
        <w:rPr>
          <w:rFonts w:eastAsiaTheme="minorEastAsia"/>
          <w:sz w:val="22"/>
          <w:szCs w:val="22"/>
        </w:rPr>
      </w:pPr>
      <w:hyperlink w:anchor="_Toc26780503" w:history="1">
        <w:r w:rsidR="00087183" w:rsidRPr="00087183">
          <w:rPr>
            <w:rStyle w:val="Hyperlink"/>
          </w:rPr>
          <w:t>Form CON – 3</w:t>
        </w:r>
        <w:r w:rsidR="00087183" w:rsidRPr="00087183">
          <w:tab/>
        </w:r>
        <w:r w:rsidR="00087183" w:rsidRPr="00087183">
          <w:fldChar w:fldCharType="begin"/>
        </w:r>
        <w:r w:rsidR="00087183" w:rsidRPr="00087183">
          <w:instrText xml:space="preserve"> PAGEREF _Toc26780503 \h </w:instrText>
        </w:r>
        <w:r w:rsidR="00087183" w:rsidRPr="00087183">
          <w:fldChar w:fldCharType="separate"/>
        </w:r>
        <w:r w:rsidR="00087183" w:rsidRPr="00087183">
          <w:t>98</w:t>
        </w:r>
        <w:r w:rsidR="00087183" w:rsidRPr="00087183">
          <w:fldChar w:fldCharType="end"/>
        </w:r>
      </w:hyperlink>
    </w:p>
    <w:p w14:paraId="17566407" w14:textId="77777777" w:rsidR="00087183" w:rsidRPr="00087183" w:rsidRDefault="00000000" w:rsidP="00087183">
      <w:pPr>
        <w:pStyle w:val="TOC2"/>
        <w:rPr>
          <w:rFonts w:eastAsiaTheme="minorEastAsia"/>
          <w:sz w:val="22"/>
          <w:szCs w:val="22"/>
        </w:rPr>
      </w:pPr>
      <w:hyperlink w:anchor="_Toc26780504" w:history="1">
        <w:r w:rsidR="00087183" w:rsidRPr="00087183">
          <w:rPr>
            <w:rStyle w:val="Hyperlink"/>
          </w:rPr>
          <w:t>Environmental and Social Performance Declaration</w:t>
        </w:r>
        <w:r w:rsidR="00087183" w:rsidRPr="00087183">
          <w:tab/>
        </w:r>
        <w:r w:rsidR="00087183" w:rsidRPr="00087183">
          <w:fldChar w:fldCharType="begin"/>
        </w:r>
        <w:r w:rsidR="00087183" w:rsidRPr="00087183">
          <w:instrText xml:space="preserve"> PAGEREF _Toc26780504 \h </w:instrText>
        </w:r>
        <w:r w:rsidR="00087183" w:rsidRPr="00087183">
          <w:fldChar w:fldCharType="separate"/>
        </w:r>
        <w:r w:rsidR="00087183" w:rsidRPr="00087183">
          <w:t>98</w:t>
        </w:r>
        <w:r w:rsidR="00087183" w:rsidRPr="00087183">
          <w:fldChar w:fldCharType="end"/>
        </w:r>
      </w:hyperlink>
    </w:p>
    <w:p w14:paraId="6848239A" w14:textId="77777777" w:rsidR="00087183" w:rsidRPr="00087183" w:rsidRDefault="00000000" w:rsidP="00087183">
      <w:pPr>
        <w:pStyle w:val="TOC2"/>
        <w:rPr>
          <w:rFonts w:eastAsiaTheme="minorEastAsia"/>
          <w:sz w:val="22"/>
          <w:szCs w:val="22"/>
        </w:rPr>
      </w:pPr>
      <w:hyperlink w:anchor="_Toc26780505" w:history="1">
        <w:r w:rsidR="00087183" w:rsidRPr="00087183">
          <w:rPr>
            <w:rStyle w:val="Hyperlink"/>
          </w:rPr>
          <w:t>Form CCC: Current Contract Commitments / Works in Progress</w:t>
        </w:r>
        <w:r w:rsidR="00087183" w:rsidRPr="00087183">
          <w:tab/>
        </w:r>
        <w:r w:rsidR="00087183" w:rsidRPr="00087183">
          <w:fldChar w:fldCharType="begin"/>
        </w:r>
        <w:r w:rsidR="00087183" w:rsidRPr="00087183">
          <w:instrText xml:space="preserve"> PAGEREF _Toc26780505 \h </w:instrText>
        </w:r>
        <w:r w:rsidR="00087183" w:rsidRPr="00087183">
          <w:fldChar w:fldCharType="separate"/>
        </w:r>
        <w:r w:rsidR="00087183" w:rsidRPr="00087183">
          <w:t>100</w:t>
        </w:r>
        <w:r w:rsidR="00087183" w:rsidRPr="00087183">
          <w:fldChar w:fldCharType="end"/>
        </w:r>
      </w:hyperlink>
    </w:p>
    <w:p w14:paraId="328ABA97" w14:textId="77777777" w:rsidR="00087183" w:rsidRPr="00087183" w:rsidRDefault="00000000" w:rsidP="00087183">
      <w:pPr>
        <w:pStyle w:val="TOC2"/>
        <w:rPr>
          <w:rFonts w:eastAsiaTheme="minorEastAsia"/>
          <w:sz w:val="22"/>
          <w:szCs w:val="22"/>
        </w:rPr>
      </w:pPr>
      <w:hyperlink w:anchor="_Toc26780506" w:history="1">
        <w:r w:rsidR="00087183" w:rsidRPr="00087183">
          <w:rPr>
            <w:rStyle w:val="Hyperlink"/>
          </w:rPr>
          <w:t>Form FIN – 3.1: Financial Situation and Performance</w:t>
        </w:r>
        <w:r w:rsidR="00087183" w:rsidRPr="00087183">
          <w:tab/>
        </w:r>
        <w:r w:rsidR="00087183" w:rsidRPr="00087183">
          <w:fldChar w:fldCharType="begin"/>
        </w:r>
        <w:r w:rsidR="00087183" w:rsidRPr="00087183">
          <w:instrText xml:space="preserve"> PAGEREF _Toc26780506 \h </w:instrText>
        </w:r>
        <w:r w:rsidR="00087183" w:rsidRPr="00087183">
          <w:fldChar w:fldCharType="separate"/>
        </w:r>
        <w:r w:rsidR="00087183" w:rsidRPr="00087183">
          <w:t>101</w:t>
        </w:r>
        <w:r w:rsidR="00087183" w:rsidRPr="00087183">
          <w:fldChar w:fldCharType="end"/>
        </w:r>
      </w:hyperlink>
    </w:p>
    <w:p w14:paraId="0F24FF10" w14:textId="77777777" w:rsidR="00087183" w:rsidRPr="00087183" w:rsidRDefault="00000000" w:rsidP="00087183">
      <w:pPr>
        <w:pStyle w:val="TOC2"/>
        <w:rPr>
          <w:rFonts w:eastAsiaTheme="minorEastAsia"/>
          <w:sz w:val="22"/>
          <w:szCs w:val="22"/>
        </w:rPr>
      </w:pPr>
      <w:hyperlink w:anchor="_Toc26780507" w:history="1">
        <w:r w:rsidR="00087183" w:rsidRPr="00087183">
          <w:rPr>
            <w:rStyle w:val="Hyperlink"/>
          </w:rPr>
          <w:t>Form FIN - 3.2: Average Annual Construction Turnover</w:t>
        </w:r>
        <w:r w:rsidR="00087183" w:rsidRPr="00087183">
          <w:tab/>
        </w:r>
        <w:r w:rsidR="00087183" w:rsidRPr="00087183">
          <w:fldChar w:fldCharType="begin"/>
        </w:r>
        <w:r w:rsidR="00087183" w:rsidRPr="00087183">
          <w:instrText xml:space="preserve"> PAGEREF _Toc26780507 \h </w:instrText>
        </w:r>
        <w:r w:rsidR="00087183" w:rsidRPr="00087183">
          <w:fldChar w:fldCharType="separate"/>
        </w:r>
        <w:r w:rsidR="00087183" w:rsidRPr="00087183">
          <w:t>103</w:t>
        </w:r>
        <w:r w:rsidR="00087183" w:rsidRPr="00087183">
          <w:fldChar w:fldCharType="end"/>
        </w:r>
      </w:hyperlink>
    </w:p>
    <w:p w14:paraId="1959B1E0" w14:textId="77777777" w:rsidR="00087183" w:rsidRPr="00087183" w:rsidRDefault="00000000" w:rsidP="00087183">
      <w:pPr>
        <w:pStyle w:val="TOC2"/>
        <w:rPr>
          <w:rFonts w:eastAsiaTheme="minorEastAsia"/>
          <w:sz w:val="22"/>
          <w:szCs w:val="22"/>
        </w:rPr>
      </w:pPr>
      <w:hyperlink w:anchor="_Toc26780508" w:history="1">
        <w:r w:rsidR="00087183" w:rsidRPr="00087183">
          <w:rPr>
            <w:rStyle w:val="Hyperlink"/>
          </w:rPr>
          <w:t>Form FIN - 3.3: Financial Resources</w:t>
        </w:r>
        <w:r w:rsidR="00087183" w:rsidRPr="00087183">
          <w:tab/>
        </w:r>
        <w:r w:rsidR="00087183" w:rsidRPr="00087183">
          <w:fldChar w:fldCharType="begin"/>
        </w:r>
        <w:r w:rsidR="00087183" w:rsidRPr="00087183">
          <w:instrText xml:space="preserve"> PAGEREF _Toc26780508 \h </w:instrText>
        </w:r>
        <w:r w:rsidR="00087183" w:rsidRPr="00087183">
          <w:fldChar w:fldCharType="separate"/>
        </w:r>
        <w:r w:rsidR="00087183" w:rsidRPr="00087183">
          <w:t>104</w:t>
        </w:r>
        <w:r w:rsidR="00087183" w:rsidRPr="00087183">
          <w:fldChar w:fldCharType="end"/>
        </w:r>
      </w:hyperlink>
    </w:p>
    <w:p w14:paraId="2109A688" w14:textId="77777777" w:rsidR="00087183" w:rsidRPr="00087183" w:rsidRDefault="00000000" w:rsidP="00087183">
      <w:pPr>
        <w:pStyle w:val="TOC2"/>
        <w:rPr>
          <w:rFonts w:eastAsiaTheme="minorEastAsia"/>
          <w:sz w:val="22"/>
          <w:szCs w:val="22"/>
        </w:rPr>
      </w:pPr>
      <w:hyperlink w:anchor="_Toc26780509" w:history="1">
        <w:r w:rsidR="00087183" w:rsidRPr="00087183">
          <w:rPr>
            <w:rStyle w:val="Hyperlink"/>
          </w:rPr>
          <w:t>Form EXP - 4.1: General Construction Experience</w:t>
        </w:r>
        <w:r w:rsidR="00087183" w:rsidRPr="00087183">
          <w:tab/>
        </w:r>
        <w:r w:rsidR="00087183" w:rsidRPr="00087183">
          <w:fldChar w:fldCharType="begin"/>
        </w:r>
        <w:r w:rsidR="00087183" w:rsidRPr="00087183">
          <w:instrText xml:space="preserve"> PAGEREF _Toc26780509 \h </w:instrText>
        </w:r>
        <w:r w:rsidR="00087183" w:rsidRPr="00087183">
          <w:fldChar w:fldCharType="separate"/>
        </w:r>
        <w:r w:rsidR="00087183" w:rsidRPr="00087183">
          <w:t>105</w:t>
        </w:r>
        <w:r w:rsidR="00087183" w:rsidRPr="00087183">
          <w:fldChar w:fldCharType="end"/>
        </w:r>
      </w:hyperlink>
    </w:p>
    <w:p w14:paraId="0A46862D" w14:textId="77777777" w:rsidR="00087183" w:rsidRPr="00087183" w:rsidRDefault="00000000" w:rsidP="00087183">
      <w:pPr>
        <w:pStyle w:val="TOC2"/>
        <w:rPr>
          <w:rFonts w:eastAsiaTheme="minorEastAsia"/>
          <w:sz w:val="22"/>
          <w:szCs w:val="22"/>
        </w:rPr>
      </w:pPr>
      <w:hyperlink w:anchor="_Toc26780510" w:history="1">
        <w:r w:rsidR="00087183" w:rsidRPr="00087183">
          <w:rPr>
            <w:rStyle w:val="Hyperlink"/>
          </w:rPr>
          <w:t>Form EXP - 4.2(a): Specific Construction and Contract Management Experience</w:t>
        </w:r>
        <w:r w:rsidR="00087183" w:rsidRPr="00087183">
          <w:tab/>
        </w:r>
        <w:r w:rsidR="00087183" w:rsidRPr="00087183">
          <w:fldChar w:fldCharType="begin"/>
        </w:r>
        <w:r w:rsidR="00087183" w:rsidRPr="00087183">
          <w:instrText xml:space="preserve"> PAGEREF _Toc26780510 \h </w:instrText>
        </w:r>
        <w:r w:rsidR="00087183" w:rsidRPr="00087183">
          <w:fldChar w:fldCharType="separate"/>
        </w:r>
        <w:r w:rsidR="00087183" w:rsidRPr="00087183">
          <w:t>106</w:t>
        </w:r>
        <w:r w:rsidR="00087183" w:rsidRPr="00087183">
          <w:fldChar w:fldCharType="end"/>
        </w:r>
      </w:hyperlink>
    </w:p>
    <w:p w14:paraId="4E962CDC" w14:textId="77777777" w:rsidR="00087183" w:rsidRPr="00087183" w:rsidRDefault="00000000" w:rsidP="00087183">
      <w:pPr>
        <w:pStyle w:val="TOC2"/>
        <w:rPr>
          <w:rFonts w:eastAsiaTheme="minorEastAsia"/>
          <w:sz w:val="22"/>
          <w:szCs w:val="22"/>
        </w:rPr>
      </w:pPr>
      <w:hyperlink w:anchor="_Toc26780511" w:history="1">
        <w:r w:rsidR="00087183" w:rsidRPr="00087183">
          <w:rPr>
            <w:rStyle w:val="Hyperlink"/>
          </w:rPr>
          <w:t xml:space="preserve">Form EXP </w:t>
        </w:r>
        <w:r w:rsidR="00087183" w:rsidRPr="00087183">
          <w:rPr>
            <w:rStyle w:val="Hyperlink"/>
            <w:spacing w:val="22"/>
          </w:rPr>
          <w:t xml:space="preserve">- </w:t>
        </w:r>
        <w:r w:rsidR="00087183" w:rsidRPr="00087183">
          <w:rPr>
            <w:rStyle w:val="Hyperlink"/>
            <w:spacing w:val="21"/>
          </w:rPr>
          <w:t xml:space="preserve">4.2(b): </w:t>
        </w:r>
        <w:r w:rsidR="00087183" w:rsidRPr="00087183">
          <w:rPr>
            <w:rStyle w:val="Hyperlink"/>
          </w:rPr>
          <w:t>Construction Experience in Key Activities</w:t>
        </w:r>
        <w:r w:rsidR="00087183" w:rsidRPr="00087183">
          <w:tab/>
        </w:r>
        <w:r w:rsidR="00087183" w:rsidRPr="00087183">
          <w:fldChar w:fldCharType="begin"/>
        </w:r>
        <w:r w:rsidR="00087183" w:rsidRPr="00087183">
          <w:instrText xml:space="preserve"> PAGEREF _Toc26780511 \h </w:instrText>
        </w:r>
        <w:r w:rsidR="00087183" w:rsidRPr="00087183">
          <w:fldChar w:fldCharType="separate"/>
        </w:r>
        <w:r w:rsidR="00087183" w:rsidRPr="00087183">
          <w:t>108</w:t>
        </w:r>
        <w:r w:rsidR="00087183" w:rsidRPr="00087183">
          <w:fldChar w:fldCharType="end"/>
        </w:r>
      </w:hyperlink>
    </w:p>
    <w:p w14:paraId="7243DCD2" w14:textId="77777777" w:rsidR="00087183" w:rsidRPr="00087183" w:rsidRDefault="00000000" w:rsidP="00087183">
      <w:pPr>
        <w:pStyle w:val="TOC2"/>
        <w:rPr>
          <w:rFonts w:eastAsiaTheme="minorEastAsia"/>
          <w:sz w:val="22"/>
          <w:szCs w:val="22"/>
        </w:rPr>
      </w:pPr>
      <w:hyperlink w:anchor="_Toc26780512" w:history="1">
        <w:r w:rsidR="00087183" w:rsidRPr="00087183">
          <w:rPr>
            <w:rStyle w:val="Hyperlink"/>
          </w:rPr>
          <w:t>Form EXP - 4.2(c): Specific Experience in Managing ES aspects</w:t>
        </w:r>
        <w:r w:rsidR="00087183" w:rsidRPr="00087183">
          <w:tab/>
        </w:r>
        <w:r w:rsidR="00087183" w:rsidRPr="00087183">
          <w:fldChar w:fldCharType="begin"/>
        </w:r>
        <w:r w:rsidR="00087183" w:rsidRPr="00087183">
          <w:instrText xml:space="preserve"> PAGEREF _Toc26780512 \h </w:instrText>
        </w:r>
        <w:r w:rsidR="00087183" w:rsidRPr="00087183">
          <w:fldChar w:fldCharType="separate"/>
        </w:r>
        <w:r w:rsidR="00087183" w:rsidRPr="00087183">
          <w:t>110</w:t>
        </w:r>
        <w:r w:rsidR="00087183" w:rsidRPr="00087183">
          <w:fldChar w:fldCharType="end"/>
        </w:r>
      </w:hyperlink>
    </w:p>
    <w:p w14:paraId="307B4985" w14:textId="77777777" w:rsidR="00087183" w:rsidRPr="00087183" w:rsidRDefault="00087183" w:rsidP="00087183">
      <w:pPr>
        <w:pStyle w:val="TOC2"/>
      </w:pPr>
      <w:r w:rsidRPr="00087183">
        <w:fldChar w:fldCharType="end"/>
      </w:r>
      <w:r w:rsidRPr="00087183">
        <w:br w:type="page"/>
      </w:r>
    </w:p>
    <w:p w14:paraId="04C03615" w14:textId="77777777" w:rsidR="00087183" w:rsidRPr="00087183" w:rsidRDefault="00087183" w:rsidP="00087183">
      <w:pPr>
        <w:pStyle w:val="Section4Heading1"/>
      </w:pPr>
      <w:bookmarkStart w:id="631" w:name="_Toc347230619"/>
      <w:bookmarkStart w:id="632" w:name="_Toc108950330"/>
      <w:bookmarkStart w:id="633" w:name="_Toc26780479"/>
      <w:r w:rsidRPr="00087183">
        <w:lastRenderedPageBreak/>
        <w:t>Letter of Bid</w:t>
      </w:r>
      <w:bookmarkEnd w:id="631"/>
      <w:bookmarkEnd w:id="632"/>
      <w:bookmarkEnd w:id="633"/>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087183" w:rsidRPr="00087183" w14:paraId="421BE194" w14:textId="77777777" w:rsidTr="00087183">
        <w:tc>
          <w:tcPr>
            <w:tcW w:w="9585" w:type="dxa"/>
          </w:tcPr>
          <w:p w14:paraId="5CE77109" w14:textId="77777777" w:rsidR="00087183" w:rsidRPr="00087183" w:rsidRDefault="00087183" w:rsidP="00087183">
            <w:pPr>
              <w:spacing w:before="120"/>
              <w:rPr>
                <w:rFonts w:ascii="Times New Roman" w:hAnsi="Times New Roman" w:cs="Times New Roman"/>
                <w:i/>
              </w:rPr>
            </w:pPr>
            <w:bookmarkStart w:id="634" w:name="_Toc108949930"/>
            <w:bookmarkStart w:id="635" w:name="_Toc108950331"/>
            <w:r w:rsidRPr="00087183">
              <w:rPr>
                <w:rFonts w:ascii="Times New Roman" w:hAnsi="Times New Roman" w:cs="Times New Roman"/>
                <w:i/>
              </w:rPr>
              <w:t>INSTRUCTIONS TO BIDDERS: DELETE THIS BOX ONCE YOU HAVE COMPLETED THE DOCUMENT</w:t>
            </w:r>
          </w:p>
          <w:p w14:paraId="35E842F5" w14:textId="77777777" w:rsidR="00087183" w:rsidRPr="00087183" w:rsidRDefault="00087183" w:rsidP="00087183">
            <w:pPr>
              <w:rPr>
                <w:rFonts w:ascii="Times New Roman" w:hAnsi="Times New Roman" w:cs="Times New Roman"/>
                <w:i/>
              </w:rPr>
            </w:pPr>
          </w:p>
          <w:p w14:paraId="2A5D7EEE" w14:textId="77777777" w:rsidR="00087183" w:rsidRPr="00087183" w:rsidRDefault="00087183" w:rsidP="00087183">
            <w:pPr>
              <w:rPr>
                <w:rFonts w:ascii="Times New Roman" w:hAnsi="Times New Roman" w:cs="Times New Roman"/>
                <w:i/>
              </w:rPr>
            </w:pPr>
            <w:r w:rsidRPr="00087183">
              <w:rPr>
                <w:rFonts w:ascii="Times New Roman" w:hAnsi="Times New Roman" w:cs="Times New Roman"/>
                <w:i/>
              </w:rPr>
              <w:t>The Bidder must prepare this Letter of Bid on stationery with its letterhead clearly showing the Bidder’s complete name and business address.</w:t>
            </w:r>
          </w:p>
          <w:p w14:paraId="5FDB46B4" w14:textId="77777777" w:rsidR="00087183" w:rsidRPr="00087183" w:rsidRDefault="00087183" w:rsidP="00087183">
            <w:pPr>
              <w:rPr>
                <w:rFonts w:ascii="Times New Roman" w:hAnsi="Times New Roman" w:cs="Times New Roman"/>
                <w:i/>
              </w:rPr>
            </w:pPr>
          </w:p>
          <w:p w14:paraId="7A3443D9" w14:textId="77777777" w:rsidR="00087183" w:rsidRPr="00087183" w:rsidRDefault="00087183" w:rsidP="00087183">
            <w:pPr>
              <w:rPr>
                <w:rFonts w:ascii="Times New Roman" w:hAnsi="Times New Roman" w:cs="Times New Roman"/>
                <w:i/>
              </w:rPr>
            </w:pPr>
            <w:r w:rsidRPr="00087183">
              <w:rPr>
                <w:rFonts w:ascii="Times New Roman" w:hAnsi="Times New Roman" w:cs="Times New Roman"/>
                <w:i/>
                <w:u w:val="single"/>
              </w:rPr>
              <w:t>Note</w:t>
            </w:r>
            <w:r w:rsidRPr="00087183">
              <w:rPr>
                <w:rFonts w:ascii="Times New Roman" w:hAnsi="Times New Roman" w:cs="Times New Roman"/>
                <w:i/>
              </w:rPr>
              <w:t xml:space="preserve">: All italicized text is to help Bidders in preparing this form. </w:t>
            </w:r>
          </w:p>
        </w:tc>
      </w:tr>
      <w:bookmarkEnd w:id="634"/>
      <w:bookmarkEnd w:id="635"/>
    </w:tbl>
    <w:p w14:paraId="42A9CD72" w14:textId="77777777" w:rsidR="00087183" w:rsidRPr="00087183" w:rsidRDefault="00087183" w:rsidP="00087183">
      <w:pPr>
        <w:rPr>
          <w:rFonts w:ascii="Times New Roman" w:hAnsi="Times New Roman" w:cs="Times New Roman"/>
        </w:rPr>
      </w:pPr>
    </w:p>
    <w:p w14:paraId="073B70B9" w14:textId="77777777" w:rsidR="00087183" w:rsidRPr="00087183" w:rsidRDefault="00087183" w:rsidP="00087183">
      <w:pPr>
        <w:tabs>
          <w:tab w:val="right" w:pos="9000"/>
        </w:tabs>
        <w:rPr>
          <w:rFonts w:ascii="Times New Roman" w:hAnsi="Times New Roman" w:cs="Times New Roman"/>
        </w:rPr>
      </w:pPr>
    </w:p>
    <w:p w14:paraId="0E6028AD" w14:textId="77777777" w:rsidR="00087183" w:rsidRPr="00087183" w:rsidRDefault="00087183" w:rsidP="00087183">
      <w:pPr>
        <w:tabs>
          <w:tab w:val="right" w:pos="9000"/>
        </w:tabs>
        <w:jc w:val="both"/>
        <w:rPr>
          <w:rFonts w:ascii="Times New Roman" w:hAnsi="Times New Roman" w:cs="Times New Roman"/>
        </w:rPr>
      </w:pPr>
      <w:bookmarkStart w:id="636" w:name="_Toc482500892"/>
      <w:r w:rsidRPr="00087183">
        <w:rPr>
          <w:rFonts w:ascii="Times New Roman" w:hAnsi="Times New Roman" w:cs="Times New Roman"/>
          <w:b/>
        </w:rPr>
        <w:t>Date of this Bid submission</w:t>
      </w:r>
      <w:r w:rsidRPr="00087183">
        <w:rPr>
          <w:rFonts w:ascii="Times New Roman" w:hAnsi="Times New Roman" w:cs="Times New Roman"/>
        </w:rPr>
        <w:t>: [</w:t>
      </w:r>
      <w:r w:rsidRPr="00087183">
        <w:rPr>
          <w:rFonts w:ascii="Times New Roman" w:hAnsi="Times New Roman" w:cs="Times New Roman"/>
          <w:i/>
        </w:rPr>
        <w:t>insert date (as day, month and year) of Bid submission</w:t>
      </w:r>
      <w:r w:rsidRPr="00087183">
        <w:rPr>
          <w:rFonts w:ascii="Times New Roman" w:hAnsi="Times New Roman" w:cs="Times New Roman"/>
        </w:rPr>
        <w:t>]</w:t>
      </w:r>
    </w:p>
    <w:p w14:paraId="1A05228E" w14:textId="77777777" w:rsidR="00087183" w:rsidRPr="00087183" w:rsidRDefault="00087183" w:rsidP="00087183">
      <w:pPr>
        <w:tabs>
          <w:tab w:val="right" w:pos="9000"/>
        </w:tabs>
        <w:jc w:val="both"/>
        <w:rPr>
          <w:rFonts w:ascii="Times New Roman" w:hAnsi="Times New Roman" w:cs="Times New Roman"/>
        </w:rPr>
      </w:pPr>
      <w:r w:rsidRPr="00087183">
        <w:rPr>
          <w:rFonts w:ascii="Times New Roman" w:hAnsi="Times New Roman" w:cs="Times New Roman"/>
          <w:b/>
        </w:rPr>
        <w:t>RFB No.:</w:t>
      </w:r>
      <w:r w:rsidRPr="00087183">
        <w:rPr>
          <w:rFonts w:ascii="Times New Roman" w:hAnsi="Times New Roman" w:cs="Times New Roman"/>
        </w:rPr>
        <w:t xml:space="preserve"> [</w:t>
      </w:r>
      <w:r w:rsidRPr="00087183">
        <w:rPr>
          <w:rFonts w:ascii="Times New Roman" w:hAnsi="Times New Roman" w:cs="Times New Roman"/>
          <w:i/>
        </w:rPr>
        <w:t>insert number of RFB process</w:t>
      </w:r>
      <w:r w:rsidRPr="00087183">
        <w:rPr>
          <w:rFonts w:ascii="Times New Roman" w:hAnsi="Times New Roman" w:cs="Times New Roman"/>
        </w:rPr>
        <w:t>]</w:t>
      </w:r>
    </w:p>
    <w:p w14:paraId="520B73C8"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b/>
        </w:rPr>
        <w:t>Alternative No.</w:t>
      </w:r>
      <w:r w:rsidRPr="00087183">
        <w:rPr>
          <w:rFonts w:ascii="Times New Roman" w:hAnsi="Times New Roman" w:cs="Times New Roman"/>
          <w:iCs/>
        </w:rPr>
        <w:t>:</w:t>
      </w:r>
      <w:r w:rsidRPr="00087183">
        <w:rPr>
          <w:rFonts w:ascii="Times New Roman" w:hAnsi="Times New Roman" w:cs="Times New Roman"/>
          <w:i/>
          <w:iCs/>
        </w:rPr>
        <w:t xml:space="preserve"> </w:t>
      </w:r>
      <w:r w:rsidRPr="00087183">
        <w:rPr>
          <w:rFonts w:ascii="Times New Roman" w:hAnsi="Times New Roman" w:cs="Times New Roman"/>
        </w:rPr>
        <w:t>[</w:t>
      </w:r>
      <w:r w:rsidRPr="00087183">
        <w:rPr>
          <w:rFonts w:ascii="Times New Roman" w:hAnsi="Times New Roman" w:cs="Times New Roman"/>
          <w:i/>
        </w:rPr>
        <w:t>insert identification No. if this is a Bid for an alternative</w:t>
      </w:r>
      <w:r w:rsidRPr="00087183">
        <w:rPr>
          <w:rFonts w:ascii="Times New Roman" w:hAnsi="Times New Roman" w:cs="Times New Roman"/>
        </w:rPr>
        <w:t>]</w:t>
      </w:r>
    </w:p>
    <w:p w14:paraId="1C65A377" w14:textId="77777777" w:rsidR="00087183" w:rsidRPr="00087183" w:rsidRDefault="00087183" w:rsidP="00087183">
      <w:pPr>
        <w:jc w:val="both"/>
        <w:rPr>
          <w:rFonts w:ascii="Times New Roman" w:hAnsi="Times New Roman" w:cs="Times New Roman"/>
        </w:rPr>
      </w:pPr>
    </w:p>
    <w:p w14:paraId="023CBD9D" w14:textId="77777777" w:rsidR="00087183" w:rsidRPr="00087183" w:rsidRDefault="00087183" w:rsidP="00087183">
      <w:pPr>
        <w:jc w:val="both"/>
        <w:rPr>
          <w:rFonts w:ascii="Times New Roman" w:hAnsi="Times New Roman" w:cs="Times New Roman"/>
          <w:b/>
        </w:rPr>
      </w:pPr>
      <w:r w:rsidRPr="00087183">
        <w:rPr>
          <w:rFonts w:ascii="Times New Roman" w:hAnsi="Times New Roman" w:cs="Times New Roman"/>
        </w:rPr>
        <w:t xml:space="preserve">To: </w:t>
      </w:r>
      <w:r w:rsidRPr="00087183">
        <w:rPr>
          <w:rFonts w:ascii="Times New Roman" w:hAnsi="Times New Roman" w:cs="Times New Roman"/>
          <w:b/>
        </w:rPr>
        <w:t>[</w:t>
      </w:r>
      <w:r w:rsidRPr="00087183">
        <w:rPr>
          <w:rFonts w:ascii="Times New Roman" w:hAnsi="Times New Roman" w:cs="Times New Roman"/>
          <w:b/>
          <w:i/>
        </w:rPr>
        <w:t>insert complete name of Employer</w:t>
      </w:r>
      <w:r w:rsidRPr="00087183">
        <w:rPr>
          <w:rFonts w:ascii="Times New Roman" w:hAnsi="Times New Roman" w:cs="Times New Roman"/>
          <w:b/>
        </w:rPr>
        <w:t>]</w:t>
      </w:r>
    </w:p>
    <w:p w14:paraId="6F42D80B" w14:textId="77777777" w:rsidR="00087183" w:rsidRPr="00087183" w:rsidRDefault="00087183" w:rsidP="00087183">
      <w:pPr>
        <w:jc w:val="both"/>
        <w:rPr>
          <w:rFonts w:ascii="Times New Roman" w:hAnsi="Times New Roman" w:cs="Times New Roman"/>
        </w:rPr>
      </w:pPr>
    </w:p>
    <w:p w14:paraId="72671E0C"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No reservations:</w:t>
      </w:r>
      <w:r w:rsidRPr="00087183">
        <w:rPr>
          <w:rFonts w:ascii="Times New Roman" w:hAnsi="Times New Roman" w:cs="Times New Roman"/>
        </w:rPr>
        <w:t xml:space="preserve"> We have examined and have no reservations to the bidding document, including Addenda issued in accordance with ITB 8;</w:t>
      </w:r>
    </w:p>
    <w:p w14:paraId="78F8B375"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bCs/>
        </w:rPr>
        <w:t>Eligibility</w:t>
      </w:r>
      <w:r w:rsidRPr="00087183">
        <w:rPr>
          <w:rFonts w:ascii="Times New Roman" w:hAnsi="Times New Roman" w:cs="Times New Roman"/>
          <w:bCs/>
        </w:rPr>
        <w:t xml:space="preserve">: We </w:t>
      </w:r>
      <w:r w:rsidRPr="00087183">
        <w:rPr>
          <w:rFonts w:ascii="Times New Roman" w:hAnsi="Times New Roman" w:cs="Times New Roman"/>
        </w:rPr>
        <w:t>meet</w:t>
      </w:r>
      <w:r w:rsidRPr="00087183">
        <w:rPr>
          <w:rFonts w:ascii="Times New Roman" w:hAnsi="Times New Roman" w:cs="Times New Roman"/>
          <w:bCs/>
        </w:rPr>
        <w:t xml:space="preserve"> the eligibility requirements and have no conflict of interest in accordance with ITB 4;</w:t>
      </w:r>
    </w:p>
    <w:p w14:paraId="78098E81"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bCs/>
        </w:rPr>
        <w:t>Bid-Securing Declaration:</w:t>
      </w:r>
      <w:r w:rsidRPr="00087183">
        <w:rPr>
          <w:rFonts w:ascii="Times New Roman" w:hAnsi="Times New Roman" w:cs="Times New Roman"/>
          <w:bCs/>
        </w:rPr>
        <w:t xml:space="preserve"> We </w:t>
      </w:r>
      <w:r w:rsidRPr="00087183">
        <w:rPr>
          <w:rFonts w:ascii="Times New Roman" w:hAnsi="Times New Roman" w:cs="Times New Roman"/>
        </w:rPr>
        <w:t>have</w:t>
      </w:r>
      <w:r w:rsidRPr="00087183">
        <w:rPr>
          <w:rFonts w:ascii="Times New Roman" w:hAnsi="Times New Roman" w:cs="Times New Roman"/>
          <w:bCs/>
        </w:rPr>
        <w:t xml:space="preserve"> </w:t>
      </w:r>
      <w:r w:rsidRPr="00087183">
        <w:rPr>
          <w:rFonts w:ascii="Times New Roman" w:hAnsi="Times New Roman" w:cs="Times New Roman"/>
        </w:rPr>
        <w:t>not</w:t>
      </w:r>
      <w:r w:rsidRPr="00087183">
        <w:rPr>
          <w:rFonts w:ascii="Times New Roman" w:hAnsi="Times New Roman" w:cs="Times New Roman"/>
          <w:bCs/>
        </w:rPr>
        <w:t xml:space="preserve"> been suspended nor declared ineligible by the Employer based on execution of a Bid-Securing Declaration or Proposal-Securing Declaration in the Employer’s Country</w:t>
      </w:r>
      <w:r w:rsidRPr="00087183">
        <w:rPr>
          <w:rFonts w:ascii="Times New Roman" w:hAnsi="Times New Roman" w:cs="Times New Roman"/>
        </w:rPr>
        <w:t xml:space="preserve"> in accordance with ITB 4.7;</w:t>
      </w:r>
    </w:p>
    <w:p w14:paraId="21ACE692"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i/>
          <w:u w:val="single"/>
        </w:rPr>
      </w:pPr>
      <w:r w:rsidRPr="00087183">
        <w:rPr>
          <w:rFonts w:ascii="Times New Roman" w:hAnsi="Times New Roman" w:cs="Times New Roman"/>
          <w:b/>
        </w:rPr>
        <w:t>Conformity:</w:t>
      </w:r>
      <w:r w:rsidRPr="00087183">
        <w:rPr>
          <w:rFonts w:ascii="Times New Roman" w:hAnsi="Times New Roman" w:cs="Times New Roman"/>
        </w:rPr>
        <w:t xml:space="preserve"> We offer to execute in conformity with the bidding document the following Works: </w:t>
      </w:r>
      <w:r w:rsidRPr="00087183">
        <w:rPr>
          <w:rFonts w:ascii="Times New Roman" w:hAnsi="Times New Roman" w:cs="Times New Roman"/>
          <w:b/>
          <w:u w:val="single"/>
        </w:rPr>
        <w:t>[</w:t>
      </w:r>
      <w:r w:rsidRPr="00087183">
        <w:rPr>
          <w:rFonts w:ascii="Times New Roman" w:hAnsi="Times New Roman" w:cs="Times New Roman"/>
          <w:i/>
          <w:u w:val="single"/>
        </w:rPr>
        <w:t xml:space="preserve">insert a brief description of the Works]__________________________________ </w:t>
      </w:r>
    </w:p>
    <w:p w14:paraId="011644B0"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bCs/>
        </w:rPr>
      </w:pPr>
      <w:r w:rsidRPr="00087183">
        <w:rPr>
          <w:rFonts w:ascii="Times New Roman" w:hAnsi="Times New Roman" w:cs="Times New Roman"/>
          <w:b/>
          <w:bCs/>
        </w:rPr>
        <w:t>Bid Price</w:t>
      </w:r>
      <w:r w:rsidRPr="00087183">
        <w:rPr>
          <w:rFonts w:ascii="Times New Roman" w:hAnsi="Times New Roman" w:cs="Times New Roman"/>
          <w:bCs/>
        </w:rPr>
        <w:t xml:space="preserve">: The total price of our Bid, excluding any discounts offered in item (f) below is: </w:t>
      </w:r>
      <w:r w:rsidRPr="00087183">
        <w:rPr>
          <w:rFonts w:ascii="Times New Roman" w:hAnsi="Times New Roman" w:cs="Times New Roman"/>
          <w:bCs/>
          <w:i/>
        </w:rPr>
        <w:t>[Insert one of the options below as appropriate]</w:t>
      </w:r>
    </w:p>
    <w:p w14:paraId="4E55B8A7" w14:textId="77777777" w:rsidR="00087183" w:rsidRPr="00087183" w:rsidRDefault="00087183" w:rsidP="00087183">
      <w:pPr>
        <w:ind w:left="720"/>
        <w:jc w:val="both"/>
        <w:rPr>
          <w:rFonts w:ascii="Times New Roman" w:hAnsi="Times New Roman" w:cs="Times New Roman"/>
          <w:u w:val="single"/>
        </w:rPr>
      </w:pPr>
      <w:r w:rsidRPr="00087183">
        <w:rPr>
          <w:rFonts w:ascii="Times New Roman" w:hAnsi="Times New Roman" w:cs="Times New Roman"/>
          <w:i/>
        </w:rPr>
        <w:t>[Option 1, in case of one lot:]</w:t>
      </w:r>
      <w:r w:rsidRPr="00087183">
        <w:rPr>
          <w:rFonts w:ascii="Times New Roman" w:hAnsi="Times New Roman" w:cs="Times New Roman"/>
        </w:rPr>
        <w:t xml:space="preserve">  Total price is: </w:t>
      </w:r>
      <w:r w:rsidRPr="00087183">
        <w:rPr>
          <w:rFonts w:ascii="Times New Roman" w:hAnsi="Times New Roman" w:cs="Times New Roman"/>
          <w:u w:val="single"/>
        </w:rPr>
        <w:t>[</w:t>
      </w:r>
      <w:r w:rsidRPr="00087183">
        <w:rPr>
          <w:rFonts w:ascii="Times New Roman" w:hAnsi="Times New Roman" w:cs="Times New Roman"/>
          <w:i/>
          <w:u w:val="single"/>
        </w:rPr>
        <w:t>insert the total price of the Bid in words and figures, indicating the various amounts and the respective currencies</w:t>
      </w:r>
      <w:r w:rsidRPr="00087183">
        <w:rPr>
          <w:rFonts w:ascii="Times New Roman" w:hAnsi="Times New Roman" w:cs="Times New Roman"/>
          <w:u w:val="single"/>
        </w:rPr>
        <w:t>];</w:t>
      </w:r>
    </w:p>
    <w:p w14:paraId="4999B8A8" w14:textId="77777777" w:rsidR="00087183" w:rsidRPr="00087183" w:rsidRDefault="00087183" w:rsidP="00087183">
      <w:pPr>
        <w:ind w:left="720"/>
        <w:jc w:val="both"/>
        <w:rPr>
          <w:rFonts w:ascii="Times New Roman" w:hAnsi="Times New Roman" w:cs="Times New Roman"/>
        </w:rPr>
      </w:pPr>
      <w:r w:rsidRPr="00087183">
        <w:rPr>
          <w:rFonts w:ascii="Times New Roman" w:hAnsi="Times New Roman" w:cs="Times New Roman"/>
        </w:rPr>
        <w:t xml:space="preserve">Or </w:t>
      </w:r>
    </w:p>
    <w:p w14:paraId="294DF01B" w14:textId="77777777" w:rsidR="00087183" w:rsidRPr="00087183" w:rsidRDefault="00087183" w:rsidP="00087183">
      <w:pPr>
        <w:ind w:left="720"/>
        <w:jc w:val="both"/>
        <w:rPr>
          <w:rFonts w:ascii="Times New Roman" w:hAnsi="Times New Roman" w:cs="Times New Roman"/>
        </w:rPr>
      </w:pPr>
      <w:r w:rsidRPr="00087183">
        <w:rPr>
          <w:rFonts w:ascii="Times New Roman" w:hAnsi="Times New Roman" w:cs="Times New Roman"/>
          <w:i/>
        </w:rPr>
        <w:lastRenderedPageBreak/>
        <w:t>[Option 2, in case of multiple lots:]</w:t>
      </w:r>
      <w:r w:rsidRPr="00087183">
        <w:rPr>
          <w:rFonts w:ascii="Times New Roman" w:hAnsi="Times New Roman" w:cs="Times New Roman"/>
        </w:rPr>
        <w:t xml:space="preserve"> (a) Total price of each lot [</w:t>
      </w:r>
      <w:r w:rsidRPr="00087183">
        <w:rPr>
          <w:rFonts w:ascii="Times New Roman" w:hAnsi="Times New Roman" w:cs="Times New Roman"/>
          <w:i/>
        </w:rPr>
        <w:t>insert the total price of each lot in words and figures, indicating the various amounts and the respective currencies</w:t>
      </w:r>
      <w:r w:rsidRPr="00087183">
        <w:rPr>
          <w:rFonts w:ascii="Times New Roman" w:hAnsi="Times New Roman" w:cs="Times New Roman"/>
        </w:rPr>
        <w:t>]; and (b) Total price of all lots (sum of all lots) [</w:t>
      </w:r>
      <w:r w:rsidRPr="00087183">
        <w:rPr>
          <w:rFonts w:ascii="Times New Roman" w:hAnsi="Times New Roman" w:cs="Times New Roman"/>
          <w:i/>
        </w:rPr>
        <w:t>insert the total price of all lots in words and figures, indicating the various amounts and the respective currencies</w:t>
      </w:r>
      <w:r w:rsidRPr="00087183">
        <w:rPr>
          <w:rFonts w:ascii="Times New Roman" w:hAnsi="Times New Roman" w:cs="Times New Roman"/>
        </w:rPr>
        <w:t>];</w:t>
      </w:r>
      <w:bookmarkStart w:id="637" w:name="_Hlt236460747"/>
      <w:bookmarkEnd w:id="637"/>
    </w:p>
    <w:p w14:paraId="2E0104F1"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Discounts:</w:t>
      </w:r>
      <w:r w:rsidRPr="00087183">
        <w:rPr>
          <w:rFonts w:ascii="Times New Roman" w:hAnsi="Times New Roman" w:cs="Times New Roman"/>
        </w:rPr>
        <w:t xml:space="preserve"> The discounts offered and the methodology for their application are: </w:t>
      </w:r>
    </w:p>
    <w:p w14:paraId="78274FD0" w14:textId="77777777" w:rsidR="00087183" w:rsidRPr="00087183" w:rsidRDefault="00087183" w:rsidP="00087183">
      <w:pPr>
        <w:ind w:left="864" w:hanging="432"/>
        <w:jc w:val="both"/>
        <w:rPr>
          <w:rFonts w:ascii="Times New Roman" w:hAnsi="Times New Roman" w:cs="Times New Roman"/>
        </w:rPr>
      </w:pPr>
      <w:r w:rsidRPr="00087183">
        <w:rPr>
          <w:rFonts w:ascii="Times New Roman" w:hAnsi="Times New Roman" w:cs="Times New Roman"/>
        </w:rPr>
        <w:t>(</w:t>
      </w:r>
      <w:proofErr w:type="spellStart"/>
      <w:r w:rsidRPr="00087183">
        <w:rPr>
          <w:rFonts w:ascii="Times New Roman" w:hAnsi="Times New Roman" w:cs="Times New Roman"/>
        </w:rPr>
        <w:t>i</w:t>
      </w:r>
      <w:proofErr w:type="spellEnd"/>
      <w:r w:rsidRPr="00087183">
        <w:rPr>
          <w:rFonts w:ascii="Times New Roman" w:hAnsi="Times New Roman" w:cs="Times New Roman"/>
        </w:rPr>
        <w:t>) The discounts offered are: [</w:t>
      </w:r>
      <w:r w:rsidRPr="00087183">
        <w:rPr>
          <w:rFonts w:ascii="Times New Roman" w:hAnsi="Times New Roman" w:cs="Times New Roman"/>
          <w:i/>
        </w:rPr>
        <w:t>Specify in detail each discount offered.</w:t>
      </w:r>
      <w:r w:rsidRPr="00087183">
        <w:rPr>
          <w:rFonts w:ascii="Times New Roman" w:hAnsi="Times New Roman" w:cs="Times New Roman"/>
        </w:rPr>
        <w:t>]</w:t>
      </w:r>
    </w:p>
    <w:p w14:paraId="172DDC98" w14:textId="77777777" w:rsidR="00087183" w:rsidRPr="00087183" w:rsidRDefault="00087183" w:rsidP="00087183">
      <w:pPr>
        <w:ind w:left="864" w:hanging="432"/>
        <w:jc w:val="both"/>
        <w:rPr>
          <w:rFonts w:ascii="Times New Roman" w:hAnsi="Times New Roman" w:cs="Times New Roman"/>
        </w:rPr>
      </w:pPr>
      <w:r w:rsidRPr="00087183">
        <w:rPr>
          <w:rFonts w:ascii="Times New Roman" w:hAnsi="Times New Roman" w:cs="Times New Roman"/>
        </w:rPr>
        <w:t>(ii) The exact method of calculations to determine the net price after application of discounts is shown below: [</w:t>
      </w:r>
      <w:r w:rsidRPr="00087183">
        <w:rPr>
          <w:rFonts w:ascii="Times New Roman" w:hAnsi="Times New Roman" w:cs="Times New Roman"/>
          <w:i/>
        </w:rPr>
        <w:t>Specify in detail the method that shall be used to apply the discounts</w:t>
      </w:r>
      <w:r w:rsidRPr="00087183">
        <w:rPr>
          <w:rFonts w:ascii="Times New Roman" w:hAnsi="Times New Roman" w:cs="Times New Roman"/>
        </w:rPr>
        <w:t>];</w:t>
      </w:r>
    </w:p>
    <w:p w14:paraId="55747AC6"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Bid Validity:</w:t>
      </w:r>
      <w:r w:rsidRPr="00087183">
        <w:rPr>
          <w:rFonts w:ascii="Times New Roman" w:hAnsi="Times New Roman" w:cs="Times New Roman"/>
        </w:rPr>
        <w:t xml:space="preserve"> Our Bid shall be valid </w:t>
      </w:r>
      <w:bookmarkStart w:id="638" w:name="_Hlk24711265"/>
      <w:r w:rsidRPr="00087183">
        <w:rPr>
          <w:rFonts w:ascii="Times New Roman" w:hAnsi="Times New Roman" w:cs="Times New Roman"/>
        </w:rPr>
        <w:t xml:space="preserve">until </w:t>
      </w:r>
      <w:r w:rsidRPr="00087183">
        <w:rPr>
          <w:rFonts w:ascii="Times New Roman" w:hAnsi="Times New Roman" w:cs="Times New Roman"/>
          <w:i/>
        </w:rPr>
        <w:t>[insert day, month and year in accordance with ITB 18.1]</w:t>
      </w:r>
      <w:bookmarkEnd w:id="638"/>
      <w:r w:rsidRPr="00087183">
        <w:rPr>
          <w:rFonts w:ascii="Times New Roman" w:hAnsi="Times New Roman" w:cs="Times New Roman"/>
        </w:rPr>
        <w:t>, and it shall remain binding upon us and may be accepted at any time on or before this date;</w:t>
      </w:r>
    </w:p>
    <w:p w14:paraId="7096E9AD"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Performance Security:</w:t>
      </w:r>
      <w:r w:rsidRPr="00087183">
        <w:rPr>
          <w:rFonts w:ascii="Times New Roman" w:hAnsi="Times New Roman" w:cs="Times New Roman"/>
        </w:rPr>
        <w:t xml:space="preserve"> If our Bid is accepted, we commit to obtain a performance security </w:t>
      </w:r>
      <w:r w:rsidRPr="00087183">
        <w:rPr>
          <w:rFonts w:ascii="Times New Roman" w:hAnsi="Times New Roman" w:cs="Times New Roman"/>
          <w:color w:val="000000" w:themeColor="text1"/>
        </w:rPr>
        <w:t>[</w:t>
      </w:r>
      <w:r w:rsidRPr="00087183">
        <w:rPr>
          <w:rFonts w:ascii="Times New Roman" w:hAnsi="Times New Roman" w:cs="Times New Roman"/>
          <w:i/>
        </w:rPr>
        <w:t>and an Environmental and Social (ES) Performance Security,</w:t>
      </w:r>
      <w:r w:rsidRPr="00087183">
        <w:rPr>
          <w:rFonts w:ascii="Times New Roman" w:hAnsi="Times New Roman" w:cs="Times New Roman"/>
        </w:rPr>
        <w:t xml:space="preserve"> </w:t>
      </w:r>
      <w:r w:rsidRPr="00087183">
        <w:rPr>
          <w:rFonts w:ascii="Times New Roman" w:hAnsi="Times New Roman" w:cs="Times New Roman"/>
          <w:b/>
          <w:i/>
        </w:rPr>
        <w:t>Delete if not applicable</w:t>
      </w:r>
      <w:r w:rsidRPr="00087183">
        <w:rPr>
          <w:rFonts w:ascii="Times New Roman" w:hAnsi="Times New Roman" w:cs="Times New Roman"/>
        </w:rPr>
        <w:t>] in accordance with the bidding document;</w:t>
      </w:r>
    </w:p>
    <w:p w14:paraId="688F7354"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One Bid Per Bidder:</w:t>
      </w:r>
      <w:r w:rsidRPr="00087183">
        <w:rPr>
          <w:rFonts w:ascii="Times New Roman" w:hAnsi="Times New Roman" w:cs="Times New Roman"/>
        </w:rPr>
        <w:t xml:space="preserve"> We are not submitting any other Bid(s) as an individual Bidder or as a subcontractor, and we</w:t>
      </w:r>
      <w:r w:rsidRPr="00087183">
        <w:rPr>
          <w:rFonts w:ascii="Times New Roman" w:hAnsi="Times New Roman" w:cs="Times New Roman"/>
          <w:i/>
        </w:rPr>
        <w:t xml:space="preserve"> </w:t>
      </w:r>
      <w:r w:rsidRPr="00087183">
        <w:rPr>
          <w:rFonts w:ascii="Times New Roman" w:hAnsi="Times New Roman" w:cs="Times New Roman"/>
        </w:rPr>
        <w:t>are not participating in any other Bid(s) as a Joint Venture member, and meet the requirements of ITB 4.3, other than alternative Bids submitted in accordance with ITB 13;</w:t>
      </w:r>
    </w:p>
    <w:p w14:paraId="6248437E"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Suspension and Debarment</w:t>
      </w:r>
      <w:r w:rsidRPr="00087183">
        <w:rPr>
          <w:rFonts w:ascii="Times New Roman" w:hAnsi="Times New Roman" w:cs="Times New Roman"/>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09521AC9"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State-owned enterprise or institution:</w:t>
      </w:r>
      <w:r w:rsidRPr="00087183">
        <w:rPr>
          <w:rFonts w:ascii="Times New Roman" w:hAnsi="Times New Roman" w:cs="Times New Roman"/>
        </w:rPr>
        <w:t xml:space="preserve"> [</w:t>
      </w:r>
      <w:r w:rsidRPr="00087183">
        <w:rPr>
          <w:rFonts w:ascii="Times New Roman" w:hAnsi="Times New Roman" w:cs="Times New Roman"/>
          <w:i/>
        </w:rPr>
        <w:t>select the appropriate option and delete the other</w:t>
      </w:r>
      <w:r w:rsidRPr="00087183">
        <w:rPr>
          <w:rFonts w:ascii="Times New Roman" w:hAnsi="Times New Roman" w:cs="Times New Roman"/>
        </w:rPr>
        <w:t>] [</w:t>
      </w:r>
      <w:r w:rsidRPr="00087183">
        <w:rPr>
          <w:rFonts w:ascii="Times New Roman" w:hAnsi="Times New Roman" w:cs="Times New Roman"/>
          <w:i/>
        </w:rPr>
        <w:t>We are not a state-owned enterprise or institution</w:t>
      </w:r>
      <w:r w:rsidRPr="00087183">
        <w:rPr>
          <w:rFonts w:ascii="Times New Roman" w:hAnsi="Times New Roman" w:cs="Times New Roman"/>
        </w:rPr>
        <w:t>] / [</w:t>
      </w:r>
      <w:r w:rsidRPr="00087183">
        <w:rPr>
          <w:rFonts w:ascii="Times New Roman" w:hAnsi="Times New Roman" w:cs="Times New Roman"/>
          <w:i/>
        </w:rPr>
        <w:t>We are a state-owned enterprise or institution but meet the requirements of ITB 4.6</w:t>
      </w:r>
      <w:r w:rsidRPr="00087183">
        <w:rPr>
          <w:rFonts w:ascii="Times New Roman" w:hAnsi="Times New Roman" w:cs="Times New Roman"/>
        </w:rPr>
        <w:t>];</w:t>
      </w:r>
    </w:p>
    <w:p w14:paraId="2DDA349D" w14:textId="77777777" w:rsidR="00087183" w:rsidRPr="00087183" w:rsidRDefault="00087183" w:rsidP="00087183">
      <w:pPr>
        <w:numPr>
          <w:ilvl w:val="0"/>
          <w:numId w:val="64"/>
        </w:numPr>
        <w:spacing w:line="259" w:lineRule="auto"/>
        <w:ind w:left="432" w:hanging="432"/>
        <w:jc w:val="both"/>
        <w:rPr>
          <w:rFonts w:ascii="Times New Roman" w:hAnsi="Times New Roman" w:cs="Times New Roman"/>
        </w:rPr>
      </w:pPr>
      <w:r w:rsidRPr="00087183">
        <w:rPr>
          <w:rFonts w:ascii="Times New Roman" w:hAnsi="Times New Roman" w:cs="Times New Roman"/>
          <w:b/>
        </w:rPr>
        <w:t>Commissions, gratuities and fees:</w:t>
      </w:r>
      <w:r w:rsidRPr="00087183">
        <w:rPr>
          <w:rFonts w:ascii="Times New Roman" w:hAnsi="Times New Roman" w:cs="Times New Roman"/>
        </w:rPr>
        <w:t xml:space="preserve"> We have paid, or will pay the following commissions, gratuities, or fees with respect to the Bidding process or execution of the Contract: [</w:t>
      </w:r>
      <w:r w:rsidRPr="00087183">
        <w:rPr>
          <w:rFonts w:ascii="Times New Roman" w:hAnsi="Times New Roman" w:cs="Times New Roman"/>
          <w:i/>
        </w:rPr>
        <w:t>insert complete name of each Recipient, its full address, the reason for which each commission or gratuity was paid and the amount and currency of each such commission or gratuity</w:t>
      </w:r>
      <w:r w:rsidRPr="00087183">
        <w:rPr>
          <w:rFonts w:ascii="Times New Roman" w:hAnsi="Times New Roman" w:cs="Times New Roman"/>
        </w:rPr>
        <w:t>]</w:t>
      </w:r>
    </w:p>
    <w:p w14:paraId="2721293A" w14:textId="77777777" w:rsidR="00087183" w:rsidRPr="00087183" w:rsidRDefault="00087183" w:rsidP="00087183">
      <w:pPr>
        <w:rPr>
          <w:rFonts w:ascii="Times New Roman" w:hAnsi="Times New Roman" w:cs="Times New Roman"/>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087183" w:rsidRPr="00087183" w14:paraId="5A99A7C6" w14:textId="77777777" w:rsidTr="00087183">
        <w:tc>
          <w:tcPr>
            <w:tcW w:w="2520" w:type="dxa"/>
          </w:tcPr>
          <w:p w14:paraId="3E3766C5"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Name of Recipient</w:t>
            </w:r>
          </w:p>
        </w:tc>
        <w:tc>
          <w:tcPr>
            <w:tcW w:w="2520" w:type="dxa"/>
          </w:tcPr>
          <w:p w14:paraId="6E6E5F1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Address</w:t>
            </w:r>
          </w:p>
        </w:tc>
        <w:tc>
          <w:tcPr>
            <w:tcW w:w="2070" w:type="dxa"/>
          </w:tcPr>
          <w:p w14:paraId="1B42F92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Reason</w:t>
            </w:r>
          </w:p>
        </w:tc>
        <w:tc>
          <w:tcPr>
            <w:tcW w:w="1548" w:type="dxa"/>
          </w:tcPr>
          <w:p w14:paraId="735D3A7C"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Amount</w:t>
            </w:r>
          </w:p>
        </w:tc>
      </w:tr>
      <w:tr w:rsidR="00087183" w:rsidRPr="00087183" w14:paraId="09FF2E49" w14:textId="77777777" w:rsidTr="00087183">
        <w:tc>
          <w:tcPr>
            <w:tcW w:w="2520" w:type="dxa"/>
          </w:tcPr>
          <w:p w14:paraId="53C6332A" w14:textId="77777777" w:rsidR="00087183" w:rsidRPr="00087183" w:rsidRDefault="00087183" w:rsidP="00087183">
            <w:pPr>
              <w:rPr>
                <w:rFonts w:ascii="Times New Roman" w:hAnsi="Times New Roman" w:cs="Times New Roman"/>
                <w:u w:val="single"/>
              </w:rPr>
            </w:pPr>
          </w:p>
        </w:tc>
        <w:tc>
          <w:tcPr>
            <w:tcW w:w="2520" w:type="dxa"/>
          </w:tcPr>
          <w:p w14:paraId="75A5C319" w14:textId="77777777" w:rsidR="00087183" w:rsidRPr="00087183" w:rsidRDefault="00087183" w:rsidP="00087183">
            <w:pPr>
              <w:rPr>
                <w:rFonts w:ascii="Times New Roman" w:hAnsi="Times New Roman" w:cs="Times New Roman"/>
                <w:u w:val="single"/>
              </w:rPr>
            </w:pPr>
          </w:p>
        </w:tc>
        <w:tc>
          <w:tcPr>
            <w:tcW w:w="2070" w:type="dxa"/>
          </w:tcPr>
          <w:p w14:paraId="733A850C" w14:textId="77777777" w:rsidR="00087183" w:rsidRPr="00087183" w:rsidRDefault="00087183" w:rsidP="00087183">
            <w:pPr>
              <w:rPr>
                <w:rFonts w:ascii="Times New Roman" w:hAnsi="Times New Roman" w:cs="Times New Roman"/>
                <w:u w:val="single"/>
              </w:rPr>
            </w:pPr>
          </w:p>
        </w:tc>
        <w:tc>
          <w:tcPr>
            <w:tcW w:w="1548" w:type="dxa"/>
          </w:tcPr>
          <w:p w14:paraId="270F1E03" w14:textId="77777777" w:rsidR="00087183" w:rsidRPr="00087183" w:rsidRDefault="00087183" w:rsidP="00087183">
            <w:pPr>
              <w:rPr>
                <w:rFonts w:ascii="Times New Roman" w:hAnsi="Times New Roman" w:cs="Times New Roman"/>
                <w:u w:val="single"/>
              </w:rPr>
            </w:pPr>
          </w:p>
        </w:tc>
      </w:tr>
      <w:tr w:rsidR="00087183" w:rsidRPr="00087183" w14:paraId="0B04AF25" w14:textId="77777777" w:rsidTr="00087183">
        <w:tc>
          <w:tcPr>
            <w:tcW w:w="2520" w:type="dxa"/>
          </w:tcPr>
          <w:p w14:paraId="1D9F6E27" w14:textId="77777777" w:rsidR="00087183" w:rsidRPr="00087183" w:rsidRDefault="00087183" w:rsidP="00087183">
            <w:pPr>
              <w:rPr>
                <w:rFonts w:ascii="Times New Roman" w:hAnsi="Times New Roman" w:cs="Times New Roman"/>
                <w:u w:val="single"/>
              </w:rPr>
            </w:pPr>
          </w:p>
        </w:tc>
        <w:tc>
          <w:tcPr>
            <w:tcW w:w="2520" w:type="dxa"/>
          </w:tcPr>
          <w:p w14:paraId="08519A86" w14:textId="77777777" w:rsidR="00087183" w:rsidRPr="00087183" w:rsidRDefault="00087183" w:rsidP="00087183">
            <w:pPr>
              <w:rPr>
                <w:rFonts w:ascii="Times New Roman" w:hAnsi="Times New Roman" w:cs="Times New Roman"/>
                <w:u w:val="single"/>
              </w:rPr>
            </w:pPr>
          </w:p>
        </w:tc>
        <w:tc>
          <w:tcPr>
            <w:tcW w:w="2070" w:type="dxa"/>
          </w:tcPr>
          <w:p w14:paraId="3DA1BDAD" w14:textId="77777777" w:rsidR="00087183" w:rsidRPr="00087183" w:rsidRDefault="00087183" w:rsidP="00087183">
            <w:pPr>
              <w:rPr>
                <w:rFonts w:ascii="Times New Roman" w:hAnsi="Times New Roman" w:cs="Times New Roman"/>
                <w:u w:val="single"/>
              </w:rPr>
            </w:pPr>
          </w:p>
        </w:tc>
        <w:tc>
          <w:tcPr>
            <w:tcW w:w="1548" w:type="dxa"/>
          </w:tcPr>
          <w:p w14:paraId="00F67C21" w14:textId="77777777" w:rsidR="00087183" w:rsidRPr="00087183" w:rsidRDefault="00087183" w:rsidP="00087183">
            <w:pPr>
              <w:rPr>
                <w:rFonts w:ascii="Times New Roman" w:hAnsi="Times New Roman" w:cs="Times New Roman"/>
                <w:u w:val="single"/>
              </w:rPr>
            </w:pPr>
          </w:p>
        </w:tc>
      </w:tr>
      <w:tr w:rsidR="00087183" w:rsidRPr="00087183" w14:paraId="17A66C41" w14:textId="77777777" w:rsidTr="00087183">
        <w:tc>
          <w:tcPr>
            <w:tcW w:w="2520" w:type="dxa"/>
          </w:tcPr>
          <w:p w14:paraId="4DBFD7E9" w14:textId="77777777" w:rsidR="00087183" w:rsidRPr="00087183" w:rsidRDefault="00087183" w:rsidP="00087183">
            <w:pPr>
              <w:rPr>
                <w:rFonts w:ascii="Times New Roman" w:hAnsi="Times New Roman" w:cs="Times New Roman"/>
                <w:u w:val="single"/>
              </w:rPr>
            </w:pPr>
          </w:p>
        </w:tc>
        <w:tc>
          <w:tcPr>
            <w:tcW w:w="2520" w:type="dxa"/>
          </w:tcPr>
          <w:p w14:paraId="53CAF733" w14:textId="77777777" w:rsidR="00087183" w:rsidRPr="00087183" w:rsidRDefault="00087183" w:rsidP="00087183">
            <w:pPr>
              <w:rPr>
                <w:rFonts w:ascii="Times New Roman" w:hAnsi="Times New Roman" w:cs="Times New Roman"/>
                <w:u w:val="single"/>
              </w:rPr>
            </w:pPr>
          </w:p>
        </w:tc>
        <w:tc>
          <w:tcPr>
            <w:tcW w:w="2070" w:type="dxa"/>
          </w:tcPr>
          <w:p w14:paraId="2C7A30C0" w14:textId="77777777" w:rsidR="00087183" w:rsidRPr="00087183" w:rsidRDefault="00087183" w:rsidP="00087183">
            <w:pPr>
              <w:rPr>
                <w:rFonts w:ascii="Times New Roman" w:hAnsi="Times New Roman" w:cs="Times New Roman"/>
                <w:u w:val="single"/>
              </w:rPr>
            </w:pPr>
          </w:p>
        </w:tc>
        <w:tc>
          <w:tcPr>
            <w:tcW w:w="1548" w:type="dxa"/>
          </w:tcPr>
          <w:p w14:paraId="66AD0BB1" w14:textId="77777777" w:rsidR="00087183" w:rsidRPr="00087183" w:rsidRDefault="00087183" w:rsidP="00087183">
            <w:pPr>
              <w:rPr>
                <w:rFonts w:ascii="Times New Roman" w:hAnsi="Times New Roman" w:cs="Times New Roman"/>
                <w:u w:val="single"/>
              </w:rPr>
            </w:pPr>
          </w:p>
        </w:tc>
      </w:tr>
      <w:tr w:rsidR="00087183" w:rsidRPr="00087183" w14:paraId="3CA035F6" w14:textId="77777777" w:rsidTr="00087183">
        <w:tc>
          <w:tcPr>
            <w:tcW w:w="2520" w:type="dxa"/>
          </w:tcPr>
          <w:p w14:paraId="6693C31E" w14:textId="77777777" w:rsidR="00087183" w:rsidRPr="00087183" w:rsidRDefault="00087183" w:rsidP="00087183">
            <w:pPr>
              <w:rPr>
                <w:rFonts w:ascii="Times New Roman" w:hAnsi="Times New Roman" w:cs="Times New Roman"/>
                <w:u w:val="single"/>
              </w:rPr>
            </w:pPr>
          </w:p>
        </w:tc>
        <w:tc>
          <w:tcPr>
            <w:tcW w:w="2520" w:type="dxa"/>
          </w:tcPr>
          <w:p w14:paraId="4DB13701" w14:textId="77777777" w:rsidR="00087183" w:rsidRPr="00087183" w:rsidRDefault="00087183" w:rsidP="00087183">
            <w:pPr>
              <w:rPr>
                <w:rFonts w:ascii="Times New Roman" w:hAnsi="Times New Roman" w:cs="Times New Roman"/>
                <w:u w:val="single"/>
              </w:rPr>
            </w:pPr>
          </w:p>
        </w:tc>
        <w:tc>
          <w:tcPr>
            <w:tcW w:w="2070" w:type="dxa"/>
          </w:tcPr>
          <w:p w14:paraId="22980ACA" w14:textId="77777777" w:rsidR="00087183" w:rsidRPr="00087183" w:rsidRDefault="00087183" w:rsidP="00087183">
            <w:pPr>
              <w:rPr>
                <w:rFonts w:ascii="Times New Roman" w:hAnsi="Times New Roman" w:cs="Times New Roman"/>
                <w:u w:val="single"/>
              </w:rPr>
            </w:pPr>
          </w:p>
        </w:tc>
        <w:tc>
          <w:tcPr>
            <w:tcW w:w="1548" w:type="dxa"/>
          </w:tcPr>
          <w:p w14:paraId="3DE2B0AA" w14:textId="77777777" w:rsidR="00087183" w:rsidRPr="00087183" w:rsidRDefault="00087183" w:rsidP="00087183">
            <w:pPr>
              <w:rPr>
                <w:rFonts w:ascii="Times New Roman" w:hAnsi="Times New Roman" w:cs="Times New Roman"/>
                <w:u w:val="single"/>
              </w:rPr>
            </w:pPr>
          </w:p>
        </w:tc>
      </w:tr>
    </w:tbl>
    <w:p w14:paraId="6942EDCA" w14:textId="77777777" w:rsidR="00087183" w:rsidRPr="00087183" w:rsidRDefault="00087183" w:rsidP="00087183">
      <w:pPr>
        <w:ind w:left="540"/>
        <w:rPr>
          <w:rFonts w:ascii="Times New Roman" w:hAnsi="Times New Roman" w:cs="Times New Roman"/>
        </w:rPr>
      </w:pPr>
    </w:p>
    <w:p w14:paraId="47A94CE7" w14:textId="77777777" w:rsidR="00087183" w:rsidRPr="00087183" w:rsidRDefault="00087183" w:rsidP="00087183">
      <w:pPr>
        <w:ind w:left="540"/>
        <w:rPr>
          <w:rFonts w:ascii="Times New Roman" w:hAnsi="Times New Roman" w:cs="Times New Roman"/>
          <w:i/>
        </w:rPr>
      </w:pPr>
      <w:r w:rsidRPr="00087183">
        <w:rPr>
          <w:rFonts w:ascii="Times New Roman" w:hAnsi="Times New Roman" w:cs="Times New Roman"/>
          <w:i/>
        </w:rPr>
        <w:t>(If none has been paid or is to be paid, indicate “none.”)</w:t>
      </w:r>
    </w:p>
    <w:p w14:paraId="44F810AF" w14:textId="77777777" w:rsidR="00087183" w:rsidRPr="00087183" w:rsidRDefault="00087183" w:rsidP="00087183">
      <w:pPr>
        <w:rPr>
          <w:rFonts w:ascii="Times New Roman" w:hAnsi="Times New Roman" w:cs="Times New Roman"/>
        </w:rPr>
      </w:pPr>
    </w:p>
    <w:p w14:paraId="7BA4F073" w14:textId="77777777" w:rsidR="00087183" w:rsidRPr="00087183" w:rsidRDefault="00087183" w:rsidP="00087183">
      <w:pPr>
        <w:numPr>
          <w:ilvl w:val="0"/>
          <w:numId w:val="64"/>
        </w:numPr>
        <w:spacing w:line="259" w:lineRule="auto"/>
        <w:ind w:left="432" w:hanging="432"/>
        <w:rPr>
          <w:rFonts w:ascii="Times New Roman" w:hAnsi="Times New Roman" w:cs="Times New Roman"/>
        </w:rPr>
      </w:pPr>
      <w:r w:rsidRPr="00087183">
        <w:rPr>
          <w:rFonts w:ascii="Times New Roman" w:hAnsi="Times New Roman" w:cs="Times New Roman"/>
          <w:b/>
        </w:rPr>
        <w:t>Binding Contract</w:t>
      </w:r>
      <w:r w:rsidRPr="00087183">
        <w:rPr>
          <w:rFonts w:ascii="Times New Roman" w:hAnsi="Times New Roman" w:cs="Times New Roman"/>
        </w:rPr>
        <w:t xml:space="preserve">: We understand that this Bid, together with your written acceptance thereof included in your Letter of Acceptance, shall constitute a binding contract between us, until a formal contract is prepared and executed; </w:t>
      </w:r>
    </w:p>
    <w:p w14:paraId="01A954AE" w14:textId="77777777" w:rsidR="00087183" w:rsidRPr="00087183" w:rsidRDefault="00087183" w:rsidP="00087183">
      <w:pPr>
        <w:numPr>
          <w:ilvl w:val="0"/>
          <w:numId w:val="64"/>
        </w:numPr>
        <w:spacing w:line="259" w:lineRule="auto"/>
        <w:ind w:left="432" w:hanging="432"/>
        <w:rPr>
          <w:rFonts w:ascii="Times New Roman" w:hAnsi="Times New Roman" w:cs="Times New Roman"/>
        </w:rPr>
      </w:pPr>
      <w:r w:rsidRPr="00087183">
        <w:rPr>
          <w:rFonts w:ascii="Times New Roman" w:hAnsi="Times New Roman" w:cs="Times New Roman"/>
          <w:b/>
        </w:rPr>
        <w:t>Not Bound to Accept:</w:t>
      </w:r>
      <w:r w:rsidRPr="00087183">
        <w:rPr>
          <w:rFonts w:ascii="Times New Roman" w:hAnsi="Times New Roman" w:cs="Times New Roman"/>
        </w:rPr>
        <w:t xml:space="preserve"> We understand that you are not bound to accept the lowest evaluated cost Bid, the Most Advantageous Bid or any other Bid that you may receive; and</w:t>
      </w:r>
    </w:p>
    <w:p w14:paraId="58225613" w14:textId="77777777" w:rsidR="00087183" w:rsidRPr="00087183" w:rsidRDefault="00087183" w:rsidP="00087183">
      <w:pPr>
        <w:numPr>
          <w:ilvl w:val="0"/>
          <w:numId w:val="64"/>
        </w:numPr>
        <w:spacing w:line="259" w:lineRule="auto"/>
        <w:ind w:left="432" w:hanging="432"/>
        <w:rPr>
          <w:rFonts w:ascii="Times New Roman" w:hAnsi="Times New Roman" w:cs="Times New Roman"/>
        </w:rPr>
      </w:pPr>
      <w:r w:rsidRPr="00087183">
        <w:rPr>
          <w:rFonts w:ascii="Times New Roman" w:hAnsi="Times New Roman" w:cs="Times New Roman"/>
          <w:b/>
        </w:rPr>
        <w:t>Fraud and Corruption:</w:t>
      </w:r>
      <w:r w:rsidRPr="00087183">
        <w:rPr>
          <w:rFonts w:ascii="Times New Roman" w:hAnsi="Times New Roman" w:cs="Times New Roman"/>
        </w:rPr>
        <w:t xml:space="preserve"> We hereby certify that we have taken steps to ensure that no person acting for us or on our behalf engages in any type of Fraud and Corruption; and</w:t>
      </w:r>
    </w:p>
    <w:p w14:paraId="384CFFF4" w14:textId="77777777" w:rsidR="00087183" w:rsidRPr="00087183" w:rsidRDefault="00087183" w:rsidP="00087183">
      <w:pPr>
        <w:numPr>
          <w:ilvl w:val="0"/>
          <w:numId w:val="64"/>
        </w:numPr>
        <w:tabs>
          <w:tab w:val="right" w:pos="9000"/>
        </w:tabs>
        <w:spacing w:after="160" w:line="259" w:lineRule="auto"/>
        <w:ind w:left="450" w:hanging="450"/>
        <w:jc w:val="both"/>
        <w:rPr>
          <w:rFonts w:ascii="Times New Roman" w:hAnsi="Times New Roman" w:cs="Times New Roman"/>
        </w:rPr>
      </w:pPr>
      <w:r w:rsidRPr="00087183">
        <w:rPr>
          <w:rFonts w:ascii="Times New Roman" w:hAnsi="Times New Roman" w:cs="Times New Roman"/>
          <w:b/>
          <w:color w:val="000000" w:themeColor="text1"/>
        </w:rPr>
        <w:t>Adjudicator:</w:t>
      </w:r>
      <w:r w:rsidRPr="00087183">
        <w:rPr>
          <w:rFonts w:ascii="Times New Roman" w:hAnsi="Times New Roman" w:cs="Times New Roman"/>
        </w:rPr>
        <w:t xml:space="preserve"> We accept the appointment of </w:t>
      </w:r>
      <w:r w:rsidRPr="00087183">
        <w:rPr>
          <w:rFonts w:ascii="Times New Roman" w:hAnsi="Times New Roman" w:cs="Times New Roman"/>
          <w:i/>
        </w:rPr>
        <w:t>[insert name proposed in Bid Data Sheet]</w:t>
      </w:r>
      <w:r w:rsidRPr="00087183">
        <w:rPr>
          <w:rFonts w:ascii="Times New Roman" w:hAnsi="Times New Roman" w:cs="Times New Roman"/>
        </w:rPr>
        <w:t xml:space="preserve"> as the Adjudicator.</w:t>
      </w:r>
    </w:p>
    <w:p w14:paraId="7D040BE7" w14:textId="77777777" w:rsidR="00087183" w:rsidRPr="00087183" w:rsidRDefault="00087183" w:rsidP="00087183">
      <w:pPr>
        <w:rPr>
          <w:rFonts w:ascii="Times New Roman" w:hAnsi="Times New Roman" w:cs="Times New Roman"/>
        </w:rPr>
      </w:pPr>
    </w:p>
    <w:p w14:paraId="1F499C13" w14:textId="77777777" w:rsidR="00087183" w:rsidRPr="00087183" w:rsidRDefault="00087183" w:rsidP="00087183">
      <w:pPr>
        <w:rPr>
          <w:rFonts w:ascii="Times New Roman" w:hAnsi="Times New Roman" w:cs="Times New Roman"/>
        </w:rPr>
      </w:pPr>
      <w:r w:rsidRPr="00087183">
        <w:rPr>
          <w:rFonts w:ascii="Times New Roman" w:hAnsi="Times New Roman" w:cs="Times New Roman"/>
          <w:b/>
          <w:i/>
        </w:rPr>
        <w:t>[or]</w:t>
      </w:r>
    </w:p>
    <w:p w14:paraId="65F541D1" w14:textId="77777777" w:rsidR="00087183" w:rsidRPr="00087183" w:rsidRDefault="00087183" w:rsidP="00087183">
      <w:pPr>
        <w:rPr>
          <w:rFonts w:ascii="Times New Roman" w:hAnsi="Times New Roman" w:cs="Times New Roman"/>
        </w:rPr>
      </w:pPr>
    </w:p>
    <w:p w14:paraId="0CEAE29E"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rPr>
        <w:t xml:space="preserve">We do not accept the appointment of </w:t>
      </w:r>
      <w:r w:rsidRPr="00087183">
        <w:rPr>
          <w:rFonts w:ascii="Times New Roman" w:hAnsi="Times New Roman" w:cs="Times New Roman"/>
          <w:i/>
        </w:rPr>
        <w:t>[insert name proposed in Bid Data Sheet]</w:t>
      </w:r>
      <w:r w:rsidRPr="00087183">
        <w:rPr>
          <w:rFonts w:ascii="Times New Roman" w:hAnsi="Times New Roman" w:cs="Times New Roman"/>
        </w:rPr>
        <w:t xml:space="preserve"> as the Adjudicator, and propose instead that </w:t>
      </w:r>
      <w:r w:rsidRPr="00087183">
        <w:rPr>
          <w:rFonts w:ascii="Times New Roman" w:hAnsi="Times New Roman" w:cs="Times New Roman"/>
          <w:i/>
        </w:rPr>
        <w:t>[insert name]</w:t>
      </w:r>
      <w:r w:rsidRPr="00087183">
        <w:rPr>
          <w:rFonts w:ascii="Times New Roman" w:hAnsi="Times New Roman" w:cs="Times New Roman"/>
        </w:rPr>
        <w:t xml:space="preserve"> be appointed as Adjudicator, whose daily fees and biographical data are attached.</w:t>
      </w:r>
    </w:p>
    <w:p w14:paraId="2A048C42" w14:textId="77777777" w:rsidR="00087183" w:rsidRPr="00087183" w:rsidRDefault="00087183" w:rsidP="00087183">
      <w:pPr>
        <w:ind w:left="432"/>
        <w:jc w:val="both"/>
        <w:rPr>
          <w:rFonts w:ascii="Times New Roman" w:hAnsi="Times New Roman" w:cs="Times New Roman"/>
        </w:rPr>
      </w:pPr>
    </w:p>
    <w:p w14:paraId="0B85970C"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b/>
        </w:rPr>
        <w:t>Name of the Bidder</w:t>
      </w:r>
      <w:r w:rsidRPr="00087183">
        <w:rPr>
          <w:rFonts w:ascii="Times New Roman" w:hAnsi="Times New Roman" w:cs="Times New Roman"/>
        </w:rPr>
        <w:t>:</w:t>
      </w:r>
      <w:r w:rsidRPr="00087183">
        <w:rPr>
          <w:rFonts w:ascii="Times New Roman" w:hAnsi="Times New Roman" w:cs="Times New Roman"/>
          <w:bCs/>
          <w:iCs/>
        </w:rPr>
        <w:t xml:space="preserve"> *</w:t>
      </w:r>
      <w:r w:rsidRPr="00087183">
        <w:rPr>
          <w:rFonts w:ascii="Times New Roman" w:hAnsi="Times New Roman" w:cs="Times New Roman"/>
        </w:rPr>
        <w:t>[</w:t>
      </w:r>
      <w:r w:rsidRPr="00087183">
        <w:rPr>
          <w:rFonts w:ascii="Times New Roman" w:hAnsi="Times New Roman" w:cs="Times New Roman"/>
          <w:i/>
        </w:rPr>
        <w:t>insert complete name of the Bidder</w:t>
      </w:r>
      <w:r w:rsidRPr="00087183">
        <w:rPr>
          <w:rFonts w:ascii="Times New Roman" w:hAnsi="Times New Roman" w:cs="Times New Roman"/>
        </w:rPr>
        <w:t>]</w:t>
      </w:r>
    </w:p>
    <w:p w14:paraId="1F005D63" w14:textId="77777777" w:rsidR="00087183" w:rsidRPr="00087183" w:rsidRDefault="00087183" w:rsidP="00087183">
      <w:pPr>
        <w:jc w:val="both"/>
        <w:rPr>
          <w:rFonts w:ascii="Times New Roman" w:hAnsi="Times New Roman" w:cs="Times New Roman"/>
        </w:rPr>
      </w:pPr>
    </w:p>
    <w:p w14:paraId="6C0B5104"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b/>
        </w:rPr>
        <w:t>Name of the person duly authorized to sign the Bid on behalf of the Bidder</w:t>
      </w:r>
      <w:r w:rsidRPr="00087183">
        <w:rPr>
          <w:rFonts w:ascii="Times New Roman" w:hAnsi="Times New Roman" w:cs="Times New Roman"/>
        </w:rPr>
        <w:t>:</w:t>
      </w:r>
      <w:r w:rsidRPr="00087183">
        <w:rPr>
          <w:rFonts w:ascii="Times New Roman" w:hAnsi="Times New Roman" w:cs="Times New Roman"/>
          <w:bCs/>
          <w:iCs/>
        </w:rPr>
        <w:t>**[</w:t>
      </w:r>
      <w:r w:rsidRPr="00087183">
        <w:rPr>
          <w:rFonts w:ascii="Times New Roman" w:hAnsi="Times New Roman" w:cs="Times New Roman"/>
          <w:i/>
        </w:rPr>
        <w:t>insert complete name of person duly authorized to sign the Bid</w:t>
      </w:r>
      <w:r w:rsidRPr="00087183">
        <w:rPr>
          <w:rFonts w:ascii="Times New Roman" w:hAnsi="Times New Roman" w:cs="Times New Roman"/>
        </w:rPr>
        <w:t>]</w:t>
      </w:r>
    </w:p>
    <w:p w14:paraId="092FED2F" w14:textId="77777777" w:rsidR="00087183" w:rsidRPr="00087183" w:rsidRDefault="00087183" w:rsidP="00087183">
      <w:pPr>
        <w:jc w:val="both"/>
        <w:rPr>
          <w:rFonts w:ascii="Times New Roman" w:hAnsi="Times New Roman" w:cs="Times New Roman"/>
        </w:rPr>
      </w:pPr>
    </w:p>
    <w:p w14:paraId="0EAAD8C1"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b/>
        </w:rPr>
        <w:t>Title of the person signing the Bid</w:t>
      </w:r>
      <w:r w:rsidRPr="00087183">
        <w:rPr>
          <w:rFonts w:ascii="Times New Roman" w:hAnsi="Times New Roman" w:cs="Times New Roman"/>
        </w:rPr>
        <w:t>: [</w:t>
      </w:r>
      <w:r w:rsidRPr="00087183">
        <w:rPr>
          <w:rFonts w:ascii="Times New Roman" w:hAnsi="Times New Roman" w:cs="Times New Roman"/>
          <w:i/>
        </w:rPr>
        <w:t>insert complete title of the person signing the Bid</w:t>
      </w:r>
      <w:r w:rsidRPr="00087183">
        <w:rPr>
          <w:rFonts w:ascii="Times New Roman" w:hAnsi="Times New Roman" w:cs="Times New Roman"/>
        </w:rPr>
        <w:t>]</w:t>
      </w:r>
    </w:p>
    <w:p w14:paraId="4B4A0BD3" w14:textId="77777777" w:rsidR="00087183" w:rsidRPr="00087183" w:rsidRDefault="00087183" w:rsidP="00087183">
      <w:pPr>
        <w:jc w:val="both"/>
        <w:rPr>
          <w:rFonts w:ascii="Times New Roman" w:hAnsi="Times New Roman" w:cs="Times New Roman"/>
        </w:rPr>
      </w:pPr>
    </w:p>
    <w:p w14:paraId="72B481D4"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b/>
        </w:rPr>
        <w:t>Signature of the person named above</w:t>
      </w:r>
      <w:r w:rsidRPr="00087183">
        <w:rPr>
          <w:rFonts w:ascii="Times New Roman" w:hAnsi="Times New Roman" w:cs="Times New Roman"/>
        </w:rPr>
        <w:t>: [</w:t>
      </w:r>
      <w:r w:rsidRPr="00087183">
        <w:rPr>
          <w:rFonts w:ascii="Times New Roman" w:hAnsi="Times New Roman" w:cs="Times New Roman"/>
          <w:i/>
        </w:rPr>
        <w:t>insert signature of person whose name and capacity are shown above</w:t>
      </w:r>
      <w:r w:rsidRPr="00087183">
        <w:rPr>
          <w:rFonts w:ascii="Times New Roman" w:hAnsi="Times New Roman" w:cs="Times New Roman"/>
        </w:rPr>
        <w:t>]</w:t>
      </w:r>
    </w:p>
    <w:p w14:paraId="11E59C9A" w14:textId="77777777" w:rsidR="00087183" w:rsidRPr="00087183" w:rsidRDefault="00087183" w:rsidP="00087183">
      <w:pPr>
        <w:jc w:val="both"/>
        <w:rPr>
          <w:rFonts w:ascii="Times New Roman" w:hAnsi="Times New Roman" w:cs="Times New Roman"/>
        </w:rPr>
      </w:pPr>
    </w:p>
    <w:p w14:paraId="30B579B7"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b/>
        </w:rPr>
        <w:t>Date signed</w:t>
      </w:r>
      <w:r w:rsidRPr="00087183">
        <w:rPr>
          <w:rFonts w:ascii="Times New Roman" w:hAnsi="Times New Roman" w:cs="Times New Roman"/>
        </w:rPr>
        <w:t xml:space="preserve"> [</w:t>
      </w:r>
      <w:r w:rsidRPr="00087183">
        <w:rPr>
          <w:rFonts w:ascii="Times New Roman" w:hAnsi="Times New Roman" w:cs="Times New Roman"/>
          <w:i/>
        </w:rPr>
        <w:t>insert date of signing</w:t>
      </w:r>
      <w:r w:rsidRPr="00087183">
        <w:rPr>
          <w:rFonts w:ascii="Times New Roman" w:hAnsi="Times New Roman" w:cs="Times New Roman"/>
        </w:rPr>
        <w:t xml:space="preserve">] </w:t>
      </w:r>
      <w:r w:rsidRPr="00087183">
        <w:rPr>
          <w:rFonts w:ascii="Times New Roman" w:hAnsi="Times New Roman" w:cs="Times New Roman"/>
          <w:b/>
        </w:rPr>
        <w:t>day of</w:t>
      </w:r>
      <w:r w:rsidRPr="00087183">
        <w:rPr>
          <w:rFonts w:ascii="Times New Roman" w:hAnsi="Times New Roman" w:cs="Times New Roman"/>
        </w:rPr>
        <w:t xml:space="preserve"> [</w:t>
      </w:r>
      <w:r w:rsidRPr="00087183">
        <w:rPr>
          <w:rFonts w:ascii="Times New Roman" w:hAnsi="Times New Roman" w:cs="Times New Roman"/>
          <w:i/>
        </w:rPr>
        <w:t>insert month</w:t>
      </w:r>
      <w:r w:rsidRPr="00087183">
        <w:rPr>
          <w:rFonts w:ascii="Times New Roman" w:hAnsi="Times New Roman" w:cs="Times New Roman"/>
        </w:rPr>
        <w:t>], [</w:t>
      </w:r>
      <w:r w:rsidRPr="00087183">
        <w:rPr>
          <w:rFonts w:ascii="Times New Roman" w:hAnsi="Times New Roman" w:cs="Times New Roman"/>
          <w:i/>
        </w:rPr>
        <w:t>insert year</w:t>
      </w:r>
      <w:r w:rsidRPr="00087183">
        <w:rPr>
          <w:rFonts w:ascii="Times New Roman" w:hAnsi="Times New Roman" w:cs="Times New Roman"/>
        </w:rPr>
        <w:t>]</w:t>
      </w:r>
    </w:p>
    <w:p w14:paraId="3D0B3D0B" w14:textId="77777777" w:rsidR="00087183" w:rsidRPr="00087183" w:rsidRDefault="00087183" w:rsidP="00087183">
      <w:pPr>
        <w:jc w:val="both"/>
        <w:rPr>
          <w:rFonts w:ascii="Times New Roman" w:hAnsi="Times New Roman" w:cs="Times New Roman"/>
        </w:rPr>
      </w:pPr>
    </w:p>
    <w:p w14:paraId="7331A77C" w14:textId="77777777" w:rsidR="00087183" w:rsidRPr="00087183" w:rsidRDefault="00087183" w:rsidP="00087183">
      <w:pPr>
        <w:tabs>
          <w:tab w:val="right" w:pos="9000"/>
        </w:tabs>
        <w:jc w:val="both"/>
        <w:rPr>
          <w:rFonts w:ascii="Times New Roman" w:hAnsi="Times New Roman" w:cs="Times New Roman"/>
        </w:rPr>
      </w:pPr>
      <w:r w:rsidRPr="00087183">
        <w:rPr>
          <w:rFonts w:ascii="Times New Roman" w:hAnsi="Times New Roman" w:cs="Times New Roman"/>
          <w:b/>
        </w:rPr>
        <w:t>*</w:t>
      </w:r>
      <w:r w:rsidRPr="00087183">
        <w:rPr>
          <w:rFonts w:ascii="Times New Roman" w:hAnsi="Times New Roman" w:cs="Times New Roman"/>
        </w:rPr>
        <w:t>: In the case of the Bid submitted by joint venture specify the name of the Joint Venture as Bidder</w:t>
      </w:r>
    </w:p>
    <w:p w14:paraId="52F32DBE" w14:textId="77777777" w:rsidR="00087183" w:rsidRPr="00087183" w:rsidRDefault="00087183" w:rsidP="00087183">
      <w:pPr>
        <w:tabs>
          <w:tab w:val="right" w:pos="9000"/>
        </w:tabs>
        <w:jc w:val="both"/>
        <w:rPr>
          <w:rFonts w:ascii="Times New Roman" w:hAnsi="Times New Roman" w:cs="Times New Roman"/>
        </w:rPr>
      </w:pPr>
      <w:r w:rsidRPr="00087183">
        <w:rPr>
          <w:rFonts w:ascii="Times New Roman" w:hAnsi="Times New Roman" w:cs="Times New Roman"/>
        </w:rPr>
        <w:t>**: Person signing the Bid shall have the power of attorney given by the Bidder to be attached with the Bid</w:t>
      </w:r>
    </w:p>
    <w:p w14:paraId="562EA8DD" w14:textId="77777777" w:rsidR="00087183" w:rsidRPr="00087183" w:rsidRDefault="00087183" w:rsidP="00087183">
      <w:pPr>
        <w:rPr>
          <w:rFonts w:ascii="Times New Roman" w:hAnsi="Times New Roman" w:cs="Times New Roman"/>
        </w:rPr>
      </w:pPr>
    </w:p>
    <w:p w14:paraId="57111421" w14:textId="77777777" w:rsidR="00087183" w:rsidRPr="00087183" w:rsidRDefault="00087183" w:rsidP="00087183">
      <w:pPr>
        <w:rPr>
          <w:rFonts w:ascii="Times New Roman" w:hAnsi="Times New Roman" w:cs="Times New Roman"/>
        </w:rPr>
      </w:pPr>
    </w:p>
    <w:p w14:paraId="453E1AC4" w14:textId="77777777" w:rsidR="00087183" w:rsidRPr="00087183" w:rsidRDefault="00087183" w:rsidP="00087183">
      <w:pPr>
        <w:pStyle w:val="S4-header1"/>
      </w:pPr>
    </w:p>
    <w:p w14:paraId="7A95B6CD" w14:textId="77777777" w:rsidR="00087183" w:rsidRPr="00087183" w:rsidRDefault="00087183" w:rsidP="00087183">
      <w:pPr>
        <w:pStyle w:val="Section4Heading1"/>
      </w:pPr>
      <w:r w:rsidRPr="00087183">
        <w:br w:type="page"/>
      </w:r>
      <w:bookmarkStart w:id="639" w:name="_Toc22280260"/>
      <w:bookmarkStart w:id="640" w:name="_Toc446329300"/>
      <w:bookmarkStart w:id="641" w:name="_Toc138144061"/>
      <w:bookmarkStart w:id="642" w:name="_Toc108950333"/>
      <w:r w:rsidRPr="00087183">
        <w:lastRenderedPageBreak/>
        <w:t>Schedules</w:t>
      </w:r>
      <w:bookmarkEnd w:id="639"/>
      <w:bookmarkEnd w:id="640"/>
    </w:p>
    <w:p w14:paraId="5C92E25D" w14:textId="77777777" w:rsidR="00087183" w:rsidRPr="00087183" w:rsidRDefault="00087183" w:rsidP="00087183">
      <w:pPr>
        <w:pStyle w:val="Section4-Heading2"/>
      </w:pPr>
      <w:bookmarkStart w:id="643" w:name="_Toc446329301"/>
      <w:bookmarkStart w:id="644" w:name="_Toc22280261"/>
      <w:r w:rsidRPr="00087183">
        <w:t>Bill of Quantities</w:t>
      </w:r>
      <w:bookmarkEnd w:id="643"/>
      <w:bookmarkEnd w:id="644"/>
    </w:p>
    <w:p w14:paraId="0A02E86C" w14:textId="77777777" w:rsidR="00087183" w:rsidRPr="00087183" w:rsidRDefault="00087183" w:rsidP="00087183">
      <w:pPr>
        <w:jc w:val="center"/>
        <w:rPr>
          <w:rFonts w:ascii="Times New Roman" w:hAnsi="Times New Roman" w:cs="Times New Roman"/>
          <w:b/>
          <w:bCs/>
        </w:rPr>
      </w:pPr>
      <w:r w:rsidRPr="00087183">
        <w:rPr>
          <w:rFonts w:ascii="Times New Roman" w:hAnsi="Times New Roman" w:cs="Times New Roman"/>
          <w:b/>
          <w:bCs/>
        </w:rPr>
        <w:t>PREAMBLE TO BILL OF QUANTITIES</w:t>
      </w:r>
    </w:p>
    <w:p w14:paraId="2C9B3A86" w14:textId="77777777" w:rsidR="00087183" w:rsidRPr="00087183" w:rsidRDefault="00087183" w:rsidP="00087183">
      <w:pPr>
        <w:pStyle w:val="Heading1"/>
        <w:keepNext w:val="0"/>
        <w:numPr>
          <w:ilvl w:val="0"/>
          <w:numId w:val="65"/>
        </w:numPr>
        <w:tabs>
          <w:tab w:val="clear" w:pos="1422"/>
        </w:tabs>
        <w:suppressAutoHyphens/>
        <w:spacing w:line="360" w:lineRule="auto"/>
        <w:ind w:left="360"/>
        <w:jc w:val="both"/>
        <w:rPr>
          <w:rFonts w:ascii="Times New Roman" w:hAnsi="Times New Roman" w:cs="Times New Roman"/>
          <w:sz w:val="24"/>
        </w:rPr>
      </w:pPr>
      <w:r w:rsidRPr="00087183">
        <w:rPr>
          <w:rFonts w:ascii="Times New Roman" w:hAnsi="Times New Roman" w:cs="Times New Roman"/>
          <w:sz w:val="24"/>
        </w:rPr>
        <w:t>GENERAL</w:t>
      </w:r>
    </w:p>
    <w:p w14:paraId="5A20DE80" w14:textId="77777777" w:rsidR="00087183" w:rsidRPr="00087183" w:rsidRDefault="00087183" w:rsidP="00087183">
      <w:pPr>
        <w:pStyle w:val="BodyText"/>
        <w:spacing w:after="120"/>
        <w:rPr>
          <w:rFonts w:ascii="Times New Roman" w:hAnsi="Times New Roman" w:cs="Times New Roman"/>
          <w:sz w:val="24"/>
        </w:rPr>
      </w:pPr>
      <w:r w:rsidRPr="00087183">
        <w:rPr>
          <w:rFonts w:ascii="Times New Roman" w:hAnsi="Times New Roman" w:cs="Times New Roman"/>
          <w:sz w:val="24"/>
        </w:rPr>
        <w:t xml:space="preserve">The nature of this contract is measured unit price contract and the Bill of Quantities (BOQ) shall reflect this fact unless otherwise stated. </w:t>
      </w:r>
    </w:p>
    <w:p w14:paraId="3A04BAB4"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rPr>
        <w:t xml:space="preserve">Bill of Quantities for the </w:t>
      </w:r>
      <w:r w:rsidRPr="00087183">
        <w:rPr>
          <w:rFonts w:ascii="Times New Roman" w:hAnsi="Times New Roman" w:cs="Times New Roman"/>
          <w:b/>
          <w:bCs/>
        </w:rPr>
        <w:t>Construction of Ministry of Health of Federal Government of Somalia</w:t>
      </w:r>
    </w:p>
    <w:p w14:paraId="627B5BF0" w14:textId="77777777" w:rsidR="00087183" w:rsidRPr="00087183" w:rsidRDefault="00087183" w:rsidP="00087183">
      <w:pPr>
        <w:pStyle w:val="BodyText"/>
        <w:numPr>
          <w:ilvl w:val="12"/>
          <w:numId w:val="0"/>
        </w:numPr>
        <w:spacing w:before="120" w:after="120"/>
        <w:rPr>
          <w:rFonts w:ascii="Times New Roman" w:hAnsi="Times New Roman" w:cs="Times New Roman"/>
          <w:sz w:val="24"/>
        </w:rPr>
      </w:pPr>
      <w:r w:rsidRPr="00087183">
        <w:rPr>
          <w:rFonts w:ascii="Times New Roman" w:hAnsi="Times New Roman" w:cs="Times New Roman"/>
          <w:sz w:val="24"/>
        </w:rPr>
        <w:t>BOQ shall be read and construed in conjunction with other Contract Documents.</w:t>
      </w:r>
    </w:p>
    <w:p w14:paraId="3182EA25" w14:textId="77777777" w:rsidR="00087183" w:rsidRPr="00087183" w:rsidRDefault="00087183" w:rsidP="00087183">
      <w:pPr>
        <w:pStyle w:val="BodyText"/>
        <w:numPr>
          <w:ilvl w:val="12"/>
          <w:numId w:val="0"/>
        </w:numPr>
        <w:spacing w:before="120" w:after="120"/>
        <w:jc w:val="lowKashida"/>
        <w:rPr>
          <w:rFonts w:ascii="Times New Roman" w:hAnsi="Times New Roman" w:cs="Times New Roman"/>
          <w:sz w:val="24"/>
        </w:rPr>
      </w:pPr>
      <w:r w:rsidRPr="00087183">
        <w:rPr>
          <w:rFonts w:ascii="Times New Roman" w:hAnsi="Times New Roman" w:cs="Times New Roman"/>
          <w:sz w:val="24"/>
        </w:rPr>
        <w:t>General directions and description of work and material given in the Technical Specification are not necessarily repeated in the Bill of Quantities. The Specifications forms an integral part of the Bill of Quantities.</w:t>
      </w:r>
    </w:p>
    <w:p w14:paraId="065D4CC2" w14:textId="77777777" w:rsidR="00087183" w:rsidRPr="00087183" w:rsidRDefault="00087183" w:rsidP="00087183">
      <w:pPr>
        <w:pStyle w:val="BodyText"/>
        <w:numPr>
          <w:ilvl w:val="12"/>
          <w:numId w:val="0"/>
        </w:numPr>
        <w:spacing w:before="120" w:after="120"/>
        <w:jc w:val="lowKashida"/>
        <w:rPr>
          <w:rFonts w:ascii="Times New Roman" w:hAnsi="Times New Roman" w:cs="Times New Roman"/>
          <w:sz w:val="24"/>
        </w:rPr>
      </w:pPr>
      <w:r w:rsidRPr="00087183">
        <w:rPr>
          <w:rFonts w:ascii="Times New Roman" w:hAnsi="Times New Roman" w:cs="Times New Roman"/>
          <w:sz w:val="24"/>
        </w:rPr>
        <w:t>The Bidder is obliged to check the number of the pages of the Bill of Quantities and should any be found missing or duplicated or the figures or writing indistinct, the Bidder must notify the Employer/Project Manager at once and have the matter rectified before the Bid is submitted. No liability whatsoever will be accepted in respect of any claim for errors in the Bidder’s offer resulting from failure to comply with the afore-going.</w:t>
      </w:r>
    </w:p>
    <w:p w14:paraId="4456749C" w14:textId="77777777" w:rsidR="00087183" w:rsidRPr="00087183" w:rsidRDefault="00087183" w:rsidP="00087183">
      <w:pPr>
        <w:pStyle w:val="BodyText"/>
        <w:numPr>
          <w:ilvl w:val="12"/>
          <w:numId w:val="0"/>
        </w:numPr>
        <w:spacing w:before="120" w:after="120"/>
        <w:rPr>
          <w:rFonts w:ascii="Times New Roman" w:hAnsi="Times New Roman" w:cs="Times New Roman"/>
          <w:sz w:val="24"/>
        </w:rPr>
      </w:pPr>
      <w:r w:rsidRPr="00087183">
        <w:rPr>
          <w:rFonts w:ascii="Times New Roman" w:hAnsi="Times New Roman" w:cs="Times New Roman"/>
          <w:sz w:val="24"/>
        </w:rPr>
        <w:t>The Bidder is deemed to have visited the site and fully acquainted himself as to the location of each of the construction works to be carried out and to all conditions which may affect the performance of the works, including but not limited to:</w:t>
      </w:r>
    </w:p>
    <w:p w14:paraId="43C45F1C" w14:textId="77777777" w:rsidR="00087183" w:rsidRPr="00087183" w:rsidRDefault="00087183" w:rsidP="00087183">
      <w:pPr>
        <w:numPr>
          <w:ilvl w:val="0"/>
          <w:numId w:val="66"/>
        </w:numPr>
        <w:tabs>
          <w:tab w:val="left" w:pos="284"/>
        </w:tabs>
        <w:spacing w:after="160" w:line="259" w:lineRule="auto"/>
        <w:ind w:right="360"/>
        <w:rPr>
          <w:rFonts w:ascii="Times New Roman" w:hAnsi="Times New Roman" w:cs="Times New Roman"/>
        </w:rPr>
      </w:pPr>
      <w:r w:rsidRPr="00087183">
        <w:rPr>
          <w:rFonts w:ascii="Times New Roman" w:hAnsi="Times New Roman" w:cs="Times New Roman"/>
        </w:rPr>
        <w:t>Access the building to be constructed.</w:t>
      </w:r>
    </w:p>
    <w:p w14:paraId="5F81983A" w14:textId="77777777" w:rsidR="00087183" w:rsidRPr="00087183" w:rsidRDefault="00087183" w:rsidP="00087183">
      <w:pPr>
        <w:numPr>
          <w:ilvl w:val="0"/>
          <w:numId w:val="66"/>
        </w:numPr>
        <w:tabs>
          <w:tab w:val="left" w:pos="284"/>
        </w:tabs>
        <w:spacing w:after="160" w:line="259" w:lineRule="auto"/>
        <w:ind w:right="360"/>
        <w:rPr>
          <w:rFonts w:ascii="Times New Roman" w:hAnsi="Times New Roman" w:cs="Times New Roman"/>
        </w:rPr>
      </w:pPr>
      <w:r w:rsidRPr="00087183">
        <w:rPr>
          <w:rFonts w:ascii="Times New Roman" w:hAnsi="Times New Roman" w:cs="Times New Roman"/>
        </w:rPr>
        <w:t>Access for the plant, equipment and materials.</w:t>
      </w:r>
    </w:p>
    <w:p w14:paraId="09B9C7DC" w14:textId="77777777" w:rsidR="00087183" w:rsidRPr="00087183" w:rsidRDefault="00087183" w:rsidP="00087183">
      <w:pPr>
        <w:numPr>
          <w:ilvl w:val="0"/>
          <w:numId w:val="66"/>
        </w:numPr>
        <w:tabs>
          <w:tab w:val="left" w:pos="284"/>
        </w:tabs>
        <w:spacing w:after="160" w:line="259" w:lineRule="auto"/>
        <w:ind w:right="360"/>
        <w:rPr>
          <w:rFonts w:ascii="Times New Roman" w:hAnsi="Times New Roman" w:cs="Times New Roman"/>
        </w:rPr>
      </w:pPr>
      <w:r w:rsidRPr="00087183">
        <w:rPr>
          <w:rFonts w:ascii="Times New Roman" w:hAnsi="Times New Roman" w:cs="Times New Roman"/>
        </w:rPr>
        <w:t>Surface conditions.</w:t>
      </w:r>
    </w:p>
    <w:p w14:paraId="3734EDC8" w14:textId="77777777" w:rsidR="00087183" w:rsidRPr="00087183" w:rsidRDefault="00087183" w:rsidP="00087183">
      <w:pPr>
        <w:numPr>
          <w:ilvl w:val="0"/>
          <w:numId w:val="66"/>
        </w:numPr>
        <w:tabs>
          <w:tab w:val="left" w:pos="284"/>
        </w:tabs>
        <w:spacing w:after="160" w:line="259" w:lineRule="auto"/>
        <w:ind w:right="360"/>
        <w:rPr>
          <w:rFonts w:ascii="Times New Roman" w:hAnsi="Times New Roman" w:cs="Times New Roman"/>
        </w:rPr>
      </w:pPr>
      <w:r w:rsidRPr="00087183">
        <w:rPr>
          <w:rFonts w:ascii="Times New Roman" w:hAnsi="Times New Roman" w:cs="Times New Roman"/>
        </w:rPr>
        <w:t>Restrictions applicable to working in the project area.</w:t>
      </w:r>
    </w:p>
    <w:p w14:paraId="0492E79A" w14:textId="77777777" w:rsidR="00087183" w:rsidRPr="00087183" w:rsidRDefault="00087183" w:rsidP="00087183">
      <w:pPr>
        <w:numPr>
          <w:ilvl w:val="0"/>
          <w:numId w:val="66"/>
        </w:numPr>
        <w:tabs>
          <w:tab w:val="left" w:pos="284"/>
        </w:tabs>
        <w:spacing w:after="160" w:line="259" w:lineRule="auto"/>
        <w:ind w:right="360"/>
        <w:rPr>
          <w:rFonts w:ascii="Times New Roman" w:hAnsi="Times New Roman" w:cs="Times New Roman"/>
        </w:rPr>
      </w:pPr>
      <w:r w:rsidRPr="00087183">
        <w:rPr>
          <w:rFonts w:ascii="Times New Roman" w:hAnsi="Times New Roman" w:cs="Times New Roman"/>
        </w:rPr>
        <w:t>All safety regulations and employer site safety procedures.</w:t>
      </w:r>
    </w:p>
    <w:p w14:paraId="12CBBF89" w14:textId="77777777" w:rsidR="00087183" w:rsidRPr="00087183" w:rsidRDefault="00087183" w:rsidP="00087183">
      <w:pPr>
        <w:numPr>
          <w:ilvl w:val="0"/>
          <w:numId w:val="66"/>
        </w:numPr>
        <w:tabs>
          <w:tab w:val="left" w:pos="284"/>
        </w:tabs>
        <w:spacing w:after="120" w:line="259" w:lineRule="auto"/>
        <w:ind w:right="360"/>
        <w:rPr>
          <w:rFonts w:ascii="Times New Roman" w:hAnsi="Times New Roman" w:cs="Times New Roman"/>
        </w:rPr>
      </w:pPr>
      <w:r w:rsidRPr="00087183">
        <w:rPr>
          <w:rFonts w:ascii="Times New Roman" w:hAnsi="Times New Roman" w:cs="Times New Roman"/>
        </w:rPr>
        <w:t>All Somalia regulations.</w:t>
      </w:r>
    </w:p>
    <w:p w14:paraId="2D7FB447" w14:textId="77777777" w:rsidR="00087183" w:rsidRPr="00087183" w:rsidRDefault="00087183" w:rsidP="00087183">
      <w:pPr>
        <w:pStyle w:val="BodyText"/>
        <w:numPr>
          <w:ilvl w:val="12"/>
          <w:numId w:val="0"/>
        </w:numPr>
        <w:spacing w:after="120"/>
        <w:jc w:val="both"/>
        <w:rPr>
          <w:rFonts w:ascii="Times New Roman" w:hAnsi="Times New Roman" w:cs="Times New Roman"/>
          <w:sz w:val="24"/>
        </w:rPr>
      </w:pPr>
      <w:r w:rsidRPr="00087183">
        <w:rPr>
          <w:rFonts w:ascii="Times New Roman" w:hAnsi="Times New Roman" w:cs="Times New Roman"/>
          <w:sz w:val="24"/>
        </w:rPr>
        <w:t>The Bidder is also deemed to have surveyed the actual condition of the site and made his own assessment of the type and extent of the works prior to submitting his offer.</w:t>
      </w:r>
    </w:p>
    <w:p w14:paraId="1733C28A" w14:textId="77777777" w:rsidR="00087183" w:rsidRPr="00087183" w:rsidRDefault="00087183" w:rsidP="00087183">
      <w:pPr>
        <w:pStyle w:val="Heading1"/>
        <w:spacing w:after="120"/>
        <w:rPr>
          <w:rFonts w:ascii="Times New Roman" w:hAnsi="Times New Roman" w:cs="Times New Roman"/>
          <w:sz w:val="24"/>
        </w:rPr>
      </w:pPr>
      <w:r w:rsidRPr="00087183">
        <w:rPr>
          <w:rFonts w:ascii="Times New Roman" w:hAnsi="Times New Roman" w:cs="Times New Roman"/>
          <w:sz w:val="24"/>
        </w:rPr>
        <w:t>2.  QUANTITIES</w:t>
      </w:r>
    </w:p>
    <w:p w14:paraId="37BAEB32" w14:textId="77777777" w:rsidR="00087183" w:rsidRPr="00087183" w:rsidRDefault="00087183" w:rsidP="00087183">
      <w:pPr>
        <w:pStyle w:val="BodyText"/>
        <w:numPr>
          <w:ilvl w:val="12"/>
          <w:numId w:val="0"/>
        </w:numPr>
        <w:spacing w:after="120"/>
        <w:jc w:val="both"/>
        <w:rPr>
          <w:rFonts w:ascii="Times New Roman" w:hAnsi="Times New Roman" w:cs="Times New Roman"/>
          <w:sz w:val="24"/>
        </w:rPr>
      </w:pPr>
      <w:r w:rsidRPr="00087183">
        <w:rPr>
          <w:rFonts w:ascii="Times New Roman" w:hAnsi="Times New Roman" w:cs="Times New Roman"/>
          <w:sz w:val="24"/>
        </w:rPr>
        <w:t xml:space="preserve">Notwithstanding that practical care was exercised in preparing the BOQ, but all quantities given herein shall be deemed to be estimated quantities of the work to be done but they are not to be taken as actual and correct quantities of the work to be executed and they are not to absolve the contractor of his obligations under the Contract. They are not to be taken as guarantee that the actual quantities increase or decrease, and any claim whatsoever submitted </w:t>
      </w:r>
      <w:r w:rsidRPr="00087183">
        <w:rPr>
          <w:rFonts w:ascii="Times New Roman" w:hAnsi="Times New Roman" w:cs="Times New Roman"/>
          <w:sz w:val="24"/>
        </w:rPr>
        <w:lastRenderedPageBreak/>
        <w:t>for cost or extra expenses incurred from such increase or decrease will not be accepted by Employer/Project Manager except where else stipulated in the Contract.</w:t>
      </w:r>
    </w:p>
    <w:p w14:paraId="18DDA672" w14:textId="77777777" w:rsidR="00087183" w:rsidRPr="00087183" w:rsidRDefault="00087183" w:rsidP="00087183">
      <w:pPr>
        <w:pStyle w:val="Heading1"/>
        <w:spacing w:after="120" w:line="360" w:lineRule="auto"/>
        <w:rPr>
          <w:rFonts w:ascii="Times New Roman" w:hAnsi="Times New Roman" w:cs="Times New Roman"/>
          <w:sz w:val="24"/>
        </w:rPr>
      </w:pPr>
      <w:r w:rsidRPr="00087183">
        <w:rPr>
          <w:rFonts w:ascii="Times New Roman" w:hAnsi="Times New Roman" w:cs="Times New Roman"/>
          <w:sz w:val="24"/>
        </w:rPr>
        <w:t>3.  MATERIALS</w:t>
      </w:r>
    </w:p>
    <w:p w14:paraId="0A472F9F" w14:textId="77777777" w:rsidR="00087183" w:rsidRPr="00087183" w:rsidRDefault="00087183" w:rsidP="00087183">
      <w:pPr>
        <w:tabs>
          <w:tab w:val="left" w:pos="360"/>
          <w:tab w:val="left" w:pos="9144"/>
        </w:tabs>
        <w:suppressAutoHyphens/>
        <w:spacing w:before="120" w:after="240"/>
        <w:ind w:right="-101"/>
        <w:jc w:val="both"/>
        <w:rPr>
          <w:rFonts w:ascii="Times New Roman" w:hAnsi="Times New Roman" w:cs="Times New Roman"/>
        </w:rPr>
      </w:pPr>
      <w:r w:rsidRPr="00087183">
        <w:rPr>
          <w:rFonts w:ascii="Times New Roman" w:hAnsi="Times New Roman" w:cs="Times New Roman"/>
        </w:rPr>
        <w:t>All materials used are to be of the best new available and subject to the Employer/Project Manager approval, and of durable nature, guaranteed, not liable to any base exchange and manufactured according to applicable BS, ASTM or DIN Standards.  Execution also is subject to approval of Employer/Project Manager and shall be the best available common practice in engineering codes at the time of execution.</w:t>
      </w:r>
    </w:p>
    <w:p w14:paraId="67FA8FD2" w14:textId="77777777" w:rsidR="00087183" w:rsidRPr="00087183" w:rsidRDefault="00087183" w:rsidP="00087183">
      <w:pPr>
        <w:pStyle w:val="BodyText"/>
        <w:numPr>
          <w:ilvl w:val="12"/>
          <w:numId w:val="0"/>
        </w:numPr>
        <w:spacing w:after="120"/>
        <w:jc w:val="both"/>
        <w:rPr>
          <w:rFonts w:ascii="Times New Roman" w:hAnsi="Times New Roman" w:cs="Times New Roman"/>
          <w:sz w:val="24"/>
        </w:rPr>
      </w:pPr>
      <w:r w:rsidRPr="00087183">
        <w:rPr>
          <w:rFonts w:ascii="Times New Roman" w:hAnsi="Times New Roman" w:cs="Times New Roman"/>
          <w:sz w:val="24"/>
        </w:rPr>
        <w:t xml:space="preserve">Items that contain materials or products of special make with names of manufacturers are to be taken as samples of what will be required. Subject to the Employer/Project Manager approval, the Contractor may, at his discretion, offer similar products of other make if the equivalent quality of the specified materials is guaranteed. In this case, the Contractor shall submit a description and/or drawings showing all technical conditions, characteristics, make, </w:t>
      </w:r>
      <w:proofErr w:type="gramStart"/>
      <w:r w:rsidRPr="00087183">
        <w:rPr>
          <w:rFonts w:ascii="Times New Roman" w:hAnsi="Times New Roman" w:cs="Times New Roman"/>
          <w:sz w:val="24"/>
        </w:rPr>
        <w:t>type</w:t>
      </w:r>
      <w:proofErr w:type="gramEnd"/>
      <w:r w:rsidRPr="00087183">
        <w:rPr>
          <w:rFonts w:ascii="Times New Roman" w:hAnsi="Times New Roman" w:cs="Times New Roman"/>
          <w:sz w:val="24"/>
        </w:rPr>
        <w:t xml:space="preserve"> and address of Manufacturer … etc., of the materials offered as alternatives.</w:t>
      </w:r>
    </w:p>
    <w:p w14:paraId="126C59D0" w14:textId="77777777" w:rsidR="00087183" w:rsidRPr="00087183" w:rsidRDefault="00087183" w:rsidP="00087183">
      <w:pPr>
        <w:pStyle w:val="Heading1"/>
        <w:numPr>
          <w:ilvl w:val="12"/>
          <w:numId w:val="0"/>
        </w:numPr>
        <w:spacing w:line="360" w:lineRule="auto"/>
        <w:ind w:left="29"/>
        <w:rPr>
          <w:rFonts w:ascii="Times New Roman" w:hAnsi="Times New Roman" w:cs="Times New Roman"/>
          <w:sz w:val="24"/>
        </w:rPr>
      </w:pPr>
      <w:r w:rsidRPr="00087183">
        <w:rPr>
          <w:rFonts w:ascii="Times New Roman" w:hAnsi="Times New Roman" w:cs="Times New Roman"/>
          <w:sz w:val="24"/>
        </w:rPr>
        <w:t>4.  PRICES AND CURRENCY</w:t>
      </w:r>
    </w:p>
    <w:p w14:paraId="61BE30F7" w14:textId="77777777" w:rsidR="00087183" w:rsidRPr="00087183" w:rsidRDefault="00087183" w:rsidP="00087183">
      <w:pPr>
        <w:pStyle w:val="BodyText"/>
        <w:numPr>
          <w:ilvl w:val="12"/>
          <w:numId w:val="0"/>
        </w:numPr>
        <w:jc w:val="lowKashida"/>
        <w:rPr>
          <w:rFonts w:ascii="Times New Roman" w:hAnsi="Times New Roman" w:cs="Times New Roman"/>
          <w:sz w:val="24"/>
        </w:rPr>
      </w:pPr>
      <w:r w:rsidRPr="00087183">
        <w:rPr>
          <w:rFonts w:ascii="Times New Roman" w:hAnsi="Times New Roman" w:cs="Times New Roman"/>
          <w:sz w:val="24"/>
        </w:rPr>
        <w:t>The prices given, by the Contract, here under in the BOQ shall be in United States Dollars and shall not be exchangeable with other foreign currencies. Furthermore, inflation and escalation or changes whatsoever shall not be subject of claim later on.</w:t>
      </w:r>
    </w:p>
    <w:p w14:paraId="58695A9B" w14:textId="77777777" w:rsidR="00087183" w:rsidRPr="00087183" w:rsidRDefault="00087183" w:rsidP="00087183">
      <w:pPr>
        <w:pStyle w:val="BodyText"/>
        <w:numPr>
          <w:ilvl w:val="12"/>
          <w:numId w:val="0"/>
        </w:numPr>
        <w:spacing w:before="120"/>
        <w:jc w:val="lowKashida"/>
        <w:rPr>
          <w:rFonts w:ascii="Times New Roman" w:hAnsi="Times New Roman" w:cs="Times New Roman"/>
          <w:sz w:val="24"/>
        </w:rPr>
      </w:pPr>
      <w:r w:rsidRPr="00087183">
        <w:rPr>
          <w:rFonts w:ascii="Times New Roman" w:hAnsi="Times New Roman" w:cs="Times New Roman"/>
          <w:sz w:val="24"/>
        </w:rPr>
        <w:t>The Unit Prices entered against the various items in the following Bill of Quantities include all operations for execution, completion and maintenance of the various items of the works finished completely in every respect till the final acceptance as specified or described in the Bid Documents, with or without modifications, either by way of additions or deductions, or alterations as may be offered in writing during the progress of the works, and include, without being limited to, all matters and things particularly referred to in the Bid Documents.</w:t>
      </w:r>
    </w:p>
    <w:p w14:paraId="5CC5D535" w14:textId="77777777" w:rsidR="00087183" w:rsidRPr="00087183" w:rsidRDefault="00087183" w:rsidP="00087183">
      <w:pPr>
        <w:pStyle w:val="BodyText"/>
        <w:numPr>
          <w:ilvl w:val="12"/>
          <w:numId w:val="0"/>
        </w:numPr>
        <w:spacing w:before="120"/>
        <w:jc w:val="lowKashida"/>
        <w:rPr>
          <w:rFonts w:ascii="Times New Roman" w:hAnsi="Times New Roman" w:cs="Times New Roman"/>
          <w:sz w:val="24"/>
        </w:rPr>
      </w:pPr>
      <w:r w:rsidRPr="00087183">
        <w:rPr>
          <w:rFonts w:ascii="Times New Roman" w:hAnsi="Times New Roman" w:cs="Times New Roman"/>
          <w:sz w:val="24"/>
        </w:rPr>
        <w:t>The Unit Price shall cover all costs of every kind whatsoever including, without being limited to, all charges for additional site installations, relocation, supervision, labour, transportation and supply of materials; the provision, maintenance, use and efficient repair of all plant, equipment and appliance of every kind, the construction and maintenance of all temporary works, the performance of all services and the fulfillment of all obligations and responsibilities herein defined.</w:t>
      </w:r>
    </w:p>
    <w:p w14:paraId="2C91377C" w14:textId="77777777" w:rsidR="00087183" w:rsidRPr="00087183" w:rsidRDefault="00087183" w:rsidP="00087183">
      <w:pPr>
        <w:pStyle w:val="BodyText"/>
        <w:numPr>
          <w:ilvl w:val="12"/>
          <w:numId w:val="0"/>
        </w:numPr>
        <w:spacing w:before="120"/>
        <w:rPr>
          <w:rFonts w:ascii="Times New Roman" w:hAnsi="Times New Roman" w:cs="Times New Roman"/>
          <w:sz w:val="24"/>
        </w:rPr>
      </w:pPr>
      <w:r w:rsidRPr="00087183">
        <w:rPr>
          <w:rFonts w:ascii="Times New Roman" w:hAnsi="Times New Roman" w:cs="Times New Roman"/>
          <w:sz w:val="24"/>
        </w:rPr>
        <w:t>The Bidder shall be deemed to have fully considered all the conditions, obligations, and requirements of the Bid Documents before entering the respective unit price against the various items of the Bill of Quantities.</w:t>
      </w:r>
    </w:p>
    <w:p w14:paraId="5A0A52BB" w14:textId="77777777" w:rsidR="00087183" w:rsidRPr="00087183" w:rsidRDefault="00087183" w:rsidP="00087183">
      <w:pPr>
        <w:pStyle w:val="BodyText"/>
        <w:numPr>
          <w:ilvl w:val="12"/>
          <w:numId w:val="0"/>
        </w:numPr>
        <w:spacing w:before="120"/>
        <w:jc w:val="lowKashida"/>
        <w:rPr>
          <w:rFonts w:ascii="Times New Roman" w:hAnsi="Times New Roman" w:cs="Times New Roman"/>
          <w:sz w:val="24"/>
        </w:rPr>
      </w:pPr>
      <w:r w:rsidRPr="00087183">
        <w:rPr>
          <w:rFonts w:ascii="Times New Roman" w:hAnsi="Times New Roman" w:cs="Times New Roman"/>
          <w:sz w:val="24"/>
        </w:rPr>
        <w:t>The Unit Prices given here under the BOQ shall also include erection, installation, fixing, and re-fixing of all elements. These prices shall also include taxes, visa for labor, gate passes, accommodations for the Contractor’s staff and labors, all required insurance and work permits, guarantees, bonds etc. and all requirements necessary to have the work maintained until its final handing over.</w:t>
      </w:r>
    </w:p>
    <w:p w14:paraId="5914C319" w14:textId="77777777" w:rsidR="00087183" w:rsidRPr="00087183" w:rsidRDefault="00087183" w:rsidP="00087183">
      <w:pPr>
        <w:pStyle w:val="BodyText"/>
        <w:numPr>
          <w:ilvl w:val="12"/>
          <w:numId w:val="0"/>
        </w:numPr>
        <w:spacing w:before="120"/>
        <w:jc w:val="lowKashida"/>
        <w:rPr>
          <w:rFonts w:ascii="Times New Roman" w:hAnsi="Times New Roman" w:cs="Times New Roman"/>
          <w:sz w:val="24"/>
        </w:rPr>
      </w:pPr>
      <w:r w:rsidRPr="00087183">
        <w:rPr>
          <w:rFonts w:ascii="Times New Roman" w:hAnsi="Times New Roman" w:cs="Times New Roman"/>
          <w:sz w:val="24"/>
        </w:rPr>
        <w:lastRenderedPageBreak/>
        <w:t>The Unit Prices given here under in the Bill of Quantities for this work shall also include overheads, risks, profit etc. and all other financial matters to have all these civil works completed.</w:t>
      </w:r>
    </w:p>
    <w:p w14:paraId="0C8D76E5" w14:textId="77777777" w:rsidR="00087183" w:rsidRPr="00087183" w:rsidRDefault="00087183" w:rsidP="00087183">
      <w:pPr>
        <w:pStyle w:val="BodyText"/>
        <w:numPr>
          <w:ilvl w:val="12"/>
          <w:numId w:val="0"/>
        </w:numPr>
        <w:spacing w:before="120"/>
        <w:rPr>
          <w:rFonts w:ascii="Times New Roman" w:hAnsi="Times New Roman" w:cs="Times New Roman"/>
          <w:sz w:val="24"/>
        </w:rPr>
      </w:pPr>
      <w:r w:rsidRPr="00087183">
        <w:rPr>
          <w:rFonts w:ascii="Times New Roman" w:hAnsi="Times New Roman" w:cs="Times New Roman"/>
          <w:sz w:val="24"/>
        </w:rPr>
        <w:t>The works, materials or activities listed in the following shall always be considered as auxiliary works to be included in the Unit Prices bid for any item in the Bill of Quantities:</w:t>
      </w:r>
    </w:p>
    <w:p w14:paraId="2A16D661"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 xml:space="preserve">Any measurement for execution and payment of the works, including the provision of measuring instruments, gauges, setting out marks, marking paint and relevant tools, </w:t>
      </w:r>
      <w:proofErr w:type="spellStart"/>
      <w:r w:rsidRPr="00087183">
        <w:rPr>
          <w:rFonts w:ascii="Times New Roman" w:hAnsi="Times New Roman" w:cs="Times New Roman"/>
        </w:rPr>
        <w:t>labor</w:t>
      </w:r>
      <w:proofErr w:type="spellEnd"/>
      <w:r w:rsidRPr="00087183">
        <w:rPr>
          <w:rFonts w:ascii="Times New Roman" w:hAnsi="Times New Roman" w:cs="Times New Roman"/>
        </w:rPr>
        <w:t>, etc., the maintenance and preservation of gauges and setting-out marks during the execution of the works.</w:t>
      </w:r>
    </w:p>
    <w:p w14:paraId="492B2101"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Provision of small tackle tools or any other equipment required for the execution of the works.</w:t>
      </w:r>
    </w:p>
    <w:p w14:paraId="169DEE12" w14:textId="77777777" w:rsidR="00087183" w:rsidRPr="00087183" w:rsidRDefault="00087183" w:rsidP="00087183">
      <w:pPr>
        <w:numPr>
          <w:ilvl w:val="0"/>
          <w:numId w:val="67"/>
        </w:numPr>
        <w:spacing w:after="160" w:line="259" w:lineRule="auto"/>
        <w:ind w:right="360"/>
        <w:rPr>
          <w:rFonts w:ascii="Times New Roman" w:hAnsi="Times New Roman" w:cs="Times New Roman"/>
        </w:rPr>
      </w:pPr>
      <w:r w:rsidRPr="00087183">
        <w:rPr>
          <w:rFonts w:ascii="Times New Roman" w:hAnsi="Times New Roman" w:cs="Times New Roman"/>
        </w:rPr>
        <w:t>Supply of consumable for the Contractor’s equipment.</w:t>
      </w:r>
    </w:p>
    <w:p w14:paraId="43C2DFB0"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Removal of all contamination (refuse, debris, building rubbish and the like) arising from or in connection with the Contractor’s work.</w:t>
      </w:r>
    </w:p>
    <w:p w14:paraId="260C30CA"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Protection of the executed works and of the items made available for execution of the works from damage, fire, inclement weather, vandalism, and theft etc., to the time of final acceptance.</w:t>
      </w:r>
    </w:p>
    <w:p w14:paraId="3CB884A8"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Transportation of all materials and structural components from the storage places on site to the points of use and return transportation, if required.</w:t>
      </w:r>
    </w:p>
    <w:p w14:paraId="0DC6019E"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Submitting and transporting any samples required.</w:t>
      </w:r>
    </w:p>
    <w:p w14:paraId="0038C30C"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Carrying out tests on materials and works, etc., that is required by the Project Manager.</w:t>
      </w:r>
    </w:p>
    <w:p w14:paraId="1C9F6320"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Fuel and lubricants for operation of Contractor’s equipment.</w:t>
      </w:r>
    </w:p>
    <w:p w14:paraId="29AA8C35" w14:textId="77777777" w:rsidR="00087183" w:rsidRPr="00087183" w:rsidRDefault="00087183" w:rsidP="00087183">
      <w:pPr>
        <w:numPr>
          <w:ilvl w:val="0"/>
          <w:numId w:val="67"/>
        </w:numPr>
        <w:spacing w:after="160" w:line="259" w:lineRule="auto"/>
        <w:ind w:right="360"/>
        <w:jc w:val="lowKashida"/>
        <w:rPr>
          <w:rFonts w:ascii="Times New Roman" w:hAnsi="Times New Roman" w:cs="Times New Roman"/>
        </w:rPr>
      </w:pPr>
      <w:r w:rsidRPr="00087183">
        <w:rPr>
          <w:rFonts w:ascii="Times New Roman" w:hAnsi="Times New Roman" w:cs="Times New Roman"/>
        </w:rPr>
        <w:t xml:space="preserve">All safety precautions and measures for safeguarding </w:t>
      </w:r>
      <w:proofErr w:type="spellStart"/>
      <w:r w:rsidRPr="00087183">
        <w:rPr>
          <w:rFonts w:ascii="Times New Roman" w:hAnsi="Times New Roman" w:cs="Times New Roman"/>
        </w:rPr>
        <w:t>labor</w:t>
      </w:r>
      <w:proofErr w:type="spellEnd"/>
      <w:r w:rsidRPr="00087183">
        <w:rPr>
          <w:rFonts w:ascii="Times New Roman" w:hAnsi="Times New Roman" w:cs="Times New Roman"/>
        </w:rPr>
        <w:t xml:space="preserve"> as well as securing surrounding areas.</w:t>
      </w:r>
    </w:p>
    <w:p w14:paraId="0ED19D5B" w14:textId="77777777" w:rsidR="00087183" w:rsidRPr="00087183" w:rsidRDefault="00087183" w:rsidP="00087183">
      <w:pPr>
        <w:numPr>
          <w:ilvl w:val="0"/>
          <w:numId w:val="67"/>
        </w:numPr>
        <w:spacing w:after="120" w:line="259" w:lineRule="auto"/>
        <w:ind w:right="360"/>
        <w:jc w:val="lowKashida"/>
        <w:rPr>
          <w:rFonts w:ascii="Times New Roman" w:hAnsi="Times New Roman" w:cs="Times New Roman"/>
        </w:rPr>
      </w:pPr>
      <w:r w:rsidRPr="00087183">
        <w:rPr>
          <w:rFonts w:ascii="Times New Roman" w:hAnsi="Times New Roman" w:cs="Times New Roman"/>
        </w:rPr>
        <w:t>Lighting of the work site.</w:t>
      </w:r>
    </w:p>
    <w:p w14:paraId="1A8E6635" w14:textId="77777777" w:rsidR="00087183" w:rsidRPr="00087183" w:rsidRDefault="00087183" w:rsidP="00087183">
      <w:pPr>
        <w:pStyle w:val="Heading1"/>
        <w:numPr>
          <w:ilvl w:val="12"/>
          <w:numId w:val="0"/>
        </w:numPr>
        <w:spacing w:after="120"/>
        <w:ind w:left="26"/>
        <w:rPr>
          <w:rFonts w:ascii="Times New Roman" w:hAnsi="Times New Roman" w:cs="Times New Roman"/>
          <w:sz w:val="24"/>
        </w:rPr>
      </w:pPr>
      <w:r w:rsidRPr="00087183">
        <w:rPr>
          <w:rFonts w:ascii="Times New Roman" w:hAnsi="Times New Roman" w:cs="Times New Roman"/>
          <w:sz w:val="24"/>
        </w:rPr>
        <w:t>5.  RIGHTS OF EMPLOYER</w:t>
      </w:r>
    </w:p>
    <w:p w14:paraId="63F3B0EE" w14:textId="77777777" w:rsidR="00087183" w:rsidRPr="00087183" w:rsidRDefault="00087183" w:rsidP="00087183">
      <w:pPr>
        <w:pStyle w:val="BodyText"/>
        <w:numPr>
          <w:ilvl w:val="12"/>
          <w:numId w:val="0"/>
        </w:numPr>
        <w:rPr>
          <w:rFonts w:ascii="Times New Roman" w:hAnsi="Times New Roman" w:cs="Times New Roman"/>
          <w:sz w:val="24"/>
        </w:rPr>
      </w:pPr>
      <w:r w:rsidRPr="00087183">
        <w:rPr>
          <w:rFonts w:ascii="Times New Roman" w:hAnsi="Times New Roman" w:cs="Times New Roman"/>
          <w:sz w:val="24"/>
        </w:rPr>
        <w:t>The following rights are reserved to the Employer:</w:t>
      </w:r>
    </w:p>
    <w:p w14:paraId="16D784B6" w14:textId="77777777" w:rsidR="00087183" w:rsidRPr="00087183" w:rsidRDefault="00087183" w:rsidP="00087183">
      <w:pPr>
        <w:numPr>
          <w:ilvl w:val="0"/>
          <w:numId w:val="68"/>
        </w:numPr>
        <w:spacing w:after="160" w:line="259" w:lineRule="auto"/>
        <w:ind w:right="360"/>
        <w:jc w:val="lowKashida"/>
        <w:rPr>
          <w:rFonts w:ascii="Times New Roman" w:hAnsi="Times New Roman" w:cs="Times New Roman"/>
        </w:rPr>
      </w:pPr>
      <w:r w:rsidRPr="00087183">
        <w:rPr>
          <w:rFonts w:ascii="Times New Roman" w:hAnsi="Times New Roman" w:cs="Times New Roman"/>
        </w:rPr>
        <w:t>To omit individual items mentioned in the Schedule of Prices if not required in the opinion of the Employer and/or to replace them should it be more advantageous to execute them in another way.</w:t>
      </w:r>
    </w:p>
    <w:p w14:paraId="650B0352" w14:textId="77777777" w:rsidR="00087183" w:rsidRPr="00087183" w:rsidRDefault="00087183" w:rsidP="00087183">
      <w:pPr>
        <w:numPr>
          <w:ilvl w:val="0"/>
          <w:numId w:val="68"/>
        </w:numPr>
        <w:spacing w:after="160" w:line="259" w:lineRule="auto"/>
        <w:ind w:right="360"/>
        <w:jc w:val="lowKashida"/>
        <w:rPr>
          <w:rFonts w:ascii="Times New Roman" w:hAnsi="Times New Roman" w:cs="Times New Roman"/>
        </w:rPr>
      </w:pPr>
      <w:r w:rsidRPr="00087183">
        <w:rPr>
          <w:rFonts w:ascii="Times New Roman" w:hAnsi="Times New Roman" w:cs="Times New Roman"/>
        </w:rPr>
        <w:t>To order execution of alternative or provisional items as if they were main items.</w:t>
      </w:r>
    </w:p>
    <w:p w14:paraId="728B4C62" w14:textId="77777777" w:rsidR="00087183" w:rsidRPr="00087183" w:rsidRDefault="00087183" w:rsidP="00087183">
      <w:pPr>
        <w:numPr>
          <w:ilvl w:val="0"/>
          <w:numId w:val="68"/>
        </w:numPr>
        <w:spacing w:after="160" w:line="259" w:lineRule="auto"/>
        <w:ind w:right="360"/>
        <w:jc w:val="lowKashida"/>
        <w:rPr>
          <w:rFonts w:ascii="Times New Roman" w:hAnsi="Times New Roman" w:cs="Times New Roman"/>
        </w:rPr>
      </w:pPr>
      <w:r w:rsidRPr="00087183">
        <w:rPr>
          <w:rFonts w:ascii="Times New Roman" w:hAnsi="Times New Roman" w:cs="Times New Roman"/>
        </w:rPr>
        <w:t>To order execution of additional works as well as alternatives of works, always in conformity with the conditions outlined in the Contract.</w:t>
      </w:r>
    </w:p>
    <w:p w14:paraId="64FE4582" w14:textId="77777777" w:rsidR="00087183" w:rsidRPr="00087183" w:rsidRDefault="00087183" w:rsidP="00087183">
      <w:pPr>
        <w:pStyle w:val="BodyText"/>
        <w:spacing w:before="120"/>
        <w:rPr>
          <w:rFonts w:ascii="Times New Roman" w:hAnsi="Times New Roman" w:cs="Times New Roman"/>
          <w:sz w:val="24"/>
        </w:rPr>
      </w:pPr>
      <w:r w:rsidRPr="00087183">
        <w:rPr>
          <w:rFonts w:ascii="Times New Roman" w:hAnsi="Times New Roman" w:cs="Times New Roman"/>
          <w:sz w:val="24"/>
        </w:rPr>
        <w:t>Any order and/or delivery of material or equipment by the Contractor for performance of the works may only be based on instructions and/or approved execution drawings by the Employer/Project Manager.</w:t>
      </w:r>
    </w:p>
    <w:p w14:paraId="09BD7A73" w14:textId="77777777" w:rsidR="00087183" w:rsidRPr="00087183" w:rsidRDefault="00087183" w:rsidP="00087183">
      <w:pPr>
        <w:pStyle w:val="BodyText"/>
        <w:spacing w:after="120"/>
        <w:jc w:val="lowKashida"/>
        <w:rPr>
          <w:rFonts w:ascii="Times New Roman" w:hAnsi="Times New Roman" w:cs="Times New Roman"/>
          <w:sz w:val="24"/>
        </w:rPr>
      </w:pPr>
      <w:r w:rsidRPr="00087183">
        <w:rPr>
          <w:rFonts w:ascii="Times New Roman" w:hAnsi="Times New Roman" w:cs="Times New Roman"/>
          <w:sz w:val="24"/>
        </w:rPr>
        <w:lastRenderedPageBreak/>
        <w:t>All equipment and materials for installation and finishing works to be incorporated in this contract shall prior to ordering and/or delivery by the Contractor, be approved by the Employer/Engineer both in respect of quality and type as well as of quantity.</w:t>
      </w:r>
    </w:p>
    <w:p w14:paraId="450F48AC" w14:textId="77777777" w:rsidR="00087183" w:rsidRPr="00087183" w:rsidRDefault="00087183" w:rsidP="00087183">
      <w:pPr>
        <w:pStyle w:val="Heading1"/>
        <w:spacing w:after="120" w:line="360" w:lineRule="auto"/>
        <w:ind w:left="26"/>
        <w:rPr>
          <w:rFonts w:ascii="Times New Roman" w:hAnsi="Times New Roman" w:cs="Times New Roman"/>
          <w:sz w:val="24"/>
        </w:rPr>
      </w:pPr>
      <w:r w:rsidRPr="00087183">
        <w:rPr>
          <w:rFonts w:ascii="Times New Roman" w:hAnsi="Times New Roman" w:cs="Times New Roman"/>
          <w:sz w:val="24"/>
        </w:rPr>
        <w:t>6.  SITE ACCESS AND STORAGE</w:t>
      </w:r>
    </w:p>
    <w:p w14:paraId="7663BF7B" w14:textId="77777777" w:rsidR="00087183" w:rsidRPr="00087183" w:rsidRDefault="00087183" w:rsidP="00087183">
      <w:pPr>
        <w:pStyle w:val="BodyText"/>
        <w:spacing w:after="120"/>
        <w:jc w:val="lowKashida"/>
        <w:rPr>
          <w:rFonts w:ascii="Times New Roman" w:hAnsi="Times New Roman" w:cs="Times New Roman"/>
          <w:sz w:val="24"/>
        </w:rPr>
      </w:pPr>
      <w:r w:rsidRPr="00087183">
        <w:rPr>
          <w:rFonts w:ascii="Times New Roman" w:hAnsi="Times New Roman" w:cs="Times New Roman"/>
          <w:sz w:val="24"/>
        </w:rPr>
        <w:t>The Bidder shall visit the site and ascertain the location of required access onto the site and the location of allowance for complying with the requirements and for the reinstatement to original condition of all affected public/private structures outside the RROW and areas used or disturbed by the Contractor to the satisfaction of the Project Manager.</w:t>
      </w:r>
    </w:p>
    <w:p w14:paraId="6BB5B915" w14:textId="77777777" w:rsidR="00087183" w:rsidRPr="00087183" w:rsidRDefault="00087183" w:rsidP="00087183">
      <w:pPr>
        <w:pStyle w:val="Heading1"/>
        <w:spacing w:before="120" w:line="360" w:lineRule="auto"/>
        <w:ind w:left="26"/>
        <w:rPr>
          <w:rFonts w:ascii="Times New Roman" w:hAnsi="Times New Roman" w:cs="Times New Roman"/>
          <w:sz w:val="24"/>
        </w:rPr>
      </w:pPr>
      <w:r w:rsidRPr="00087183">
        <w:rPr>
          <w:rFonts w:ascii="Times New Roman" w:hAnsi="Times New Roman" w:cs="Times New Roman"/>
          <w:sz w:val="24"/>
        </w:rPr>
        <w:t>7.  SITE INSTALLATION</w:t>
      </w:r>
    </w:p>
    <w:p w14:paraId="358A4DF2" w14:textId="77777777" w:rsidR="00087183" w:rsidRPr="00087183" w:rsidRDefault="00087183" w:rsidP="00087183">
      <w:pPr>
        <w:spacing w:after="120"/>
        <w:jc w:val="lowKashida"/>
        <w:rPr>
          <w:rFonts w:ascii="Times New Roman" w:hAnsi="Times New Roman" w:cs="Times New Roman"/>
        </w:rPr>
      </w:pPr>
      <w:r w:rsidRPr="00087183">
        <w:rPr>
          <w:rFonts w:ascii="Times New Roman" w:hAnsi="Times New Roman" w:cs="Times New Roman"/>
        </w:rPr>
        <w:t xml:space="preserve">All costs of </w:t>
      </w:r>
      <w:proofErr w:type="spellStart"/>
      <w:r w:rsidRPr="00087183">
        <w:rPr>
          <w:rFonts w:ascii="Times New Roman" w:hAnsi="Times New Roman" w:cs="Times New Roman"/>
        </w:rPr>
        <w:t>labor</w:t>
      </w:r>
      <w:proofErr w:type="spellEnd"/>
      <w:r w:rsidRPr="00087183">
        <w:rPr>
          <w:rFonts w:ascii="Times New Roman" w:hAnsi="Times New Roman" w:cs="Times New Roman"/>
        </w:rPr>
        <w:t>, works, provisions, materials and equipment for Site Installations required by the Contractor and stipulated in the Bid Documents shall be included in the various unit prices of the Bill of Quantities. No extra payment will be allowed by the Employer for any of these activities.</w:t>
      </w:r>
    </w:p>
    <w:p w14:paraId="15DD055F" w14:textId="77777777" w:rsidR="00087183" w:rsidRPr="00087183" w:rsidRDefault="00087183" w:rsidP="00087183">
      <w:pPr>
        <w:spacing w:before="120"/>
        <w:ind w:left="360"/>
        <w:jc w:val="both"/>
        <w:rPr>
          <w:rFonts w:ascii="Times New Roman" w:hAnsi="Times New Roman" w:cs="Times New Roman"/>
          <w:highlight w:val="cyan"/>
        </w:rPr>
      </w:pPr>
      <w:r w:rsidRPr="00087183">
        <w:rPr>
          <w:rFonts w:ascii="Times New Roman" w:hAnsi="Times New Roman" w:cs="Times New Roman"/>
          <w:highlight w:val="cyan"/>
        </w:rPr>
        <w:br w:type="page"/>
      </w:r>
    </w:p>
    <w:p w14:paraId="5B23D9CA" w14:textId="77777777" w:rsidR="00087183" w:rsidRPr="00087183" w:rsidRDefault="00087183" w:rsidP="00087183">
      <w:pPr>
        <w:spacing w:after="120"/>
        <w:jc w:val="lowKashida"/>
        <w:rPr>
          <w:rFonts w:ascii="Times New Roman" w:hAnsi="Times New Roman" w:cs="Times New Roman"/>
        </w:rPr>
      </w:pPr>
      <w:r w:rsidRPr="00087183">
        <w:rPr>
          <w:rFonts w:ascii="Times New Roman" w:hAnsi="Times New Roman" w:cs="Times New Roman"/>
        </w:rPr>
        <w:lastRenderedPageBreak/>
        <w:t>Bill of Quantities for the Section of Construction of Ministry of Health of Federal Government of Somalia</w:t>
      </w:r>
    </w:p>
    <w:p w14:paraId="0966F0C7" w14:textId="77777777" w:rsidR="00087183" w:rsidRPr="00087183" w:rsidRDefault="00087183" w:rsidP="00087183">
      <w:pPr>
        <w:shd w:val="clear" w:color="auto" w:fill="FFFFFF"/>
        <w:jc w:val="both"/>
        <w:rPr>
          <w:rFonts w:ascii="Times New Roman" w:hAnsi="Times New Roman" w:cs="Times New Roman"/>
          <w:b/>
          <w:sz w:val="23"/>
          <w:szCs w:val="23"/>
        </w:rPr>
      </w:pPr>
    </w:p>
    <w:p w14:paraId="4D2FC654" w14:textId="77777777" w:rsidR="00087183" w:rsidRPr="00087183" w:rsidRDefault="00087183" w:rsidP="00087183">
      <w:pPr>
        <w:numPr>
          <w:ilvl w:val="2"/>
          <w:numId w:val="69"/>
        </w:numPr>
        <w:tabs>
          <w:tab w:val="left" w:pos="360"/>
          <w:tab w:val="left" w:pos="9144"/>
        </w:tabs>
        <w:suppressAutoHyphens/>
        <w:spacing w:after="160" w:line="259" w:lineRule="auto"/>
        <w:ind w:left="360" w:right="-94"/>
        <w:jc w:val="both"/>
        <w:rPr>
          <w:rFonts w:ascii="Times New Roman" w:hAnsi="Times New Roman" w:cs="Times New Roman"/>
        </w:rPr>
      </w:pPr>
      <w:r w:rsidRPr="00087183">
        <w:rPr>
          <w:rFonts w:ascii="Times New Roman" w:hAnsi="Times New Roman" w:cs="Times New Roman"/>
        </w:rPr>
        <w:t>These Bills of Quantities shall be read in conjunction with the Instructions to Bidders, Conditions of Contract, Technical Specifications and the Drawings.</w:t>
      </w:r>
    </w:p>
    <w:p w14:paraId="3CD85BA8" w14:textId="77777777" w:rsidR="00087183" w:rsidRPr="00087183" w:rsidRDefault="00087183" w:rsidP="00087183">
      <w:pPr>
        <w:tabs>
          <w:tab w:val="left" w:pos="360"/>
          <w:tab w:val="left" w:pos="9144"/>
        </w:tabs>
        <w:suppressAutoHyphens/>
        <w:ind w:right="-94"/>
        <w:jc w:val="both"/>
        <w:rPr>
          <w:rFonts w:ascii="Times New Roman" w:hAnsi="Times New Roman" w:cs="Times New Roman"/>
        </w:rPr>
      </w:pPr>
    </w:p>
    <w:p w14:paraId="53411F63" w14:textId="77777777" w:rsidR="00087183" w:rsidRPr="00087183" w:rsidRDefault="00087183" w:rsidP="00087183">
      <w:pPr>
        <w:numPr>
          <w:ilvl w:val="2"/>
          <w:numId w:val="69"/>
        </w:numPr>
        <w:tabs>
          <w:tab w:val="left" w:pos="360"/>
          <w:tab w:val="left" w:pos="9144"/>
        </w:tabs>
        <w:suppressAutoHyphens/>
        <w:spacing w:after="160" w:line="259" w:lineRule="auto"/>
        <w:ind w:left="360" w:right="-94"/>
        <w:jc w:val="both"/>
        <w:rPr>
          <w:rFonts w:ascii="Times New Roman" w:hAnsi="Times New Roman" w:cs="Times New Roman"/>
        </w:rPr>
      </w:pPr>
      <w:r w:rsidRPr="00087183">
        <w:rPr>
          <w:rFonts w:ascii="Times New Roman" w:hAnsi="Times New Roman" w:cs="Times New Roman"/>
        </w:rPr>
        <w:t>Payment for Construction works shall be made in relation to the work items satisfactorily completed in conformity with the Specifications, as measured by the Contractor and verified by the Project Manager, and valued at the unit rates and prices stated in the priced Bill of Quantities for Works.</w:t>
      </w:r>
    </w:p>
    <w:p w14:paraId="045DED43" w14:textId="77777777" w:rsidR="00087183" w:rsidRPr="00087183" w:rsidRDefault="00087183" w:rsidP="00087183">
      <w:pPr>
        <w:tabs>
          <w:tab w:val="left" w:pos="360"/>
          <w:tab w:val="left" w:pos="9144"/>
        </w:tabs>
        <w:suppressAutoHyphens/>
        <w:ind w:right="-94"/>
        <w:jc w:val="both"/>
        <w:rPr>
          <w:rFonts w:ascii="Times New Roman" w:hAnsi="Times New Roman" w:cs="Times New Roman"/>
        </w:rPr>
      </w:pPr>
    </w:p>
    <w:p w14:paraId="2263E414" w14:textId="77777777" w:rsidR="00087183" w:rsidRPr="00087183" w:rsidRDefault="00087183" w:rsidP="00087183">
      <w:pPr>
        <w:numPr>
          <w:ilvl w:val="2"/>
          <w:numId w:val="69"/>
        </w:numPr>
        <w:tabs>
          <w:tab w:val="left" w:pos="360"/>
          <w:tab w:val="left" w:pos="9144"/>
        </w:tabs>
        <w:suppressAutoHyphens/>
        <w:spacing w:after="160" w:line="259" w:lineRule="auto"/>
        <w:ind w:left="360" w:right="-94"/>
        <w:jc w:val="both"/>
        <w:rPr>
          <w:rFonts w:ascii="Times New Roman" w:hAnsi="Times New Roman" w:cs="Times New Roman"/>
        </w:rPr>
      </w:pPr>
      <w:r w:rsidRPr="00087183">
        <w:rPr>
          <w:rFonts w:ascii="Times New Roman" w:hAnsi="Times New Roman" w:cs="Times New Roman"/>
        </w:rPr>
        <w:t xml:space="preserve">The unit rates and prices bid in the priced Bill of Quantities shall, except insofar as is otherwise provided under the Contract, include all plant, equipment, </w:t>
      </w:r>
      <w:proofErr w:type="spellStart"/>
      <w:r w:rsidRPr="00087183">
        <w:rPr>
          <w:rFonts w:ascii="Times New Roman" w:hAnsi="Times New Roman" w:cs="Times New Roman"/>
        </w:rPr>
        <w:t>labor</w:t>
      </w:r>
      <w:proofErr w:type="spellEnd"/>
      <w:r w:rsidRPr="00087183">
        <w:rPr>
          <w:rFonts w:ascii="Times New Roman" w:hAnsi="Times New Roman" w:cs="Times New Roman"/>
        </w:rPr>
        <w:t>, supervision, materials, erection, maintenance, insurance, profit, taxes and duties, together with all general risks, liabilities and obligations set out or implied in the Contract. Unit rates and prices shall also include the cost of mobilization and demobilization of the Contractor engineering design services, and measures needed to prevent or mitigate environmental impacts and safety measures.</w:t>
      </w:r>
    </w:p>
    <w:p w14:paraId="6D31AAB4" w14:textId="77777777" w:rsidR="00087183" w:rsidRPr="00087183" w:rsidRDefault="00087183" w:rsidP="00087183">
      <w:pPr>
        <w:tabs>
          <w:tab w:val="left" w:pos="360"/>
          <w:tab w:val="left" w:pos="9144"/>
        </w:tabs>
        <w:suppressAutoHyphens/>
        <w:ind w:right="-94"/>
        <w:jc w:val="both"/>
        <w:rPr>
          <w:rFonts w:ascii="Times New Roman" w:hAnsi="Times New Roman" w:cs="Times New Roman"/>
        </w:rPr>
      </w:pPr>
    </w:p>
    <w:p w14:paraId="256EBA9F" w14:textId="77777777" w:rsidR="00087183" w:rsidRPr="00087183" w:rsidRDefault="00087183" w:rsidP="00087183">
      <w:pPr>
        <w:numPr>
          <w:ilvl w:val="2"/>
          <w:numId w:val="69"/>
        </w:numPr>
        <w:tabs>
          <w:tab w:val="left" w:pos="360"/>
          <w:tab w:val="left" w:pos="9144"/>
        </w:tabs>
        <w:suppressAutoHyphens/>
        <w:spacing w:after="160" w:line="259" w:lineRule="auto"/>
        <w:ind w:left="360" w:right="-94"/>
        <w:jc w:val="both"/>
        <w:rPr>
          <w:rFonts w:ascii="Times New Roman" w:hAnsi="Times New Roman" w:cs="Times New Roman"/>
        </w:rPr>
      </w:pPr>
      <w:r w:rsidRPr="00087183">
        <w:rPr>
          <w:rFonts w:ascii="Times New Roman" w:hAnsi="Times New Roman" w:cs="Times New Roman"/>
        </w:rPr>
        <w:t>The unit rates and prices shall be quoted entirely in the specified currency only.</w:t>
      </w:r>
    </w:p>
    <w:p w14:paraId="23FA29B9" w14:textId="77777777" w:rsidR="00087183" w:rsidRPr="00087183" w:rsidRDefault="00087183" w:rsidP="00087183">
      <w:pPr>
        <w:tabs>
          <w:tab w:val="left" w:pos="360"/>
          <w:tab w:val="left" w:pos="9144"/>
        </w:tabs>
        <w:suppressAutoHyphens/>
        <w:ind w:right="-94"/>
        <w:jc w:val="both"/>
        <w:rPr>
          <w:rFonts w:ascii="Times New Roman" w:hAnsi="Times New Roman" w:cs="Times New Roman"/>
        </w:rPr>
      </w:pPr>
    </w:p>
    <w:p w14:paraId="4F1F6E61" w14:textId="77777777" w:rsidR="00087183" w:rsidRPr="00087183" w:rsidRDefault="00087183" w:rsidP="00087183">
      <w:pPr>
        <w:numPr>
          <w:ilvl w:val="2"/>
          <w:numId w:val="69"/>
        </w:numPr>
        <w:tabs>
          <w:tab w:val="left" w:pos="360"/>
          <w:tab w:val="left" w:pos="9144"/>
        </w:tabs>
        <w:suppressAutoHyphens/>
        <w:spacing w:after="160" w:line="259" w:lineRule="auto"/>
        <w:ind w:left="360" w:right="-94"/>
        <w:jc w:val="both"/>
        <w:rPr>
          <w:rFonts w:ascii="Times New Roman" w:hAnsi="Times New Roman" w:cs="Times New Roman"/>
        </w:rPr>
      </w:pPr>
      <w:r w:rsidRPr="00087183">
        <w:rPr>
          <w:rFonts w:ascii="Times New Roman" w:hAnsi="Times New Roman" w:cs="Times New Roman"/>
        </w:rPr>
        <w:t>A quantity, unit rate or price shall only be entered against those work items considered necessary to attain the required Service Levels and sustain such Service Levels thereafter through execution of maintenance services that are provided for separately.</w:t>
      </w:r>
    </w:p>
    <w:p w14:paraId="03DA66B8" w14:textId="77777777" w:rsidR="00087183" w:rsidRPr="00087183" w:rsidRDefault="00087183" w:rsidP="00087183">
      <w:pPr>
        <w:tabs>
          <w:tab w:val="left" w:pos="360"/>
          <w:tab w:val="left" w:pos="9144"/>
        </w:tabs>
        <w:suppressAutoHyphens/>
        <w:ind w:right="-94"/>
        <w:jc w:val="both"/>
        <w:rPr>
          <w:rFonts w:ascii="Times New Roman" w:hAnsi="Times New Roman" w:cs="Times New Roman"/>
        </w:rPr>
      </w:pPr>
    </w:p>
    <w:p w14:paraId="6CA34E66" w14:textId="77777777" w:rsidR="00087183" w:rsidRPr="00087183" w:rsidRDefault="00087183" w:rsidP="00087183">
      <w:pPr>
        <w:numPr>
          <w:ilvl w:val="2"/>
          <w:numId w:val="69"/>
        </w:numPr>
        <w:tabs>
          <w:tab w:val="left" w:pos="360"/>
          <w:tab w:val="left" w:pos="9144"/>
        </w:tabs>
        <w:suppressAutoHyphens/>
        <w:spacing w:after="160" w:line="259" w:lineRule="auto"/>
        <w:ind w:left="360" w:right="-94"/>
        <w:jc w:val="both"/>
        <w:rPr>
          <w:rFonts w:ascii="Times New Roman" w:hAnsi="Times New Roman" w:cs="Times New Roman"/>
        </w:rPr>
      </w:pPr>
      <w:r w:rsidRPr="00087183">
        <w:rPr>
          <w:rFonts w:ascii="Times New Roman" w:hAnsi="Times New Roman" w:cs="Times New Roman"/>
        </w:rPr>
        <w:t>General directions and descriptions of work and materials are not repeated or summarized in the Bill of Quantities.  References to the relevant sections of the Contract documentation shall be made before entering rates or prices against each item in the Bill of Quantities.</w:t>
      </w:r>
    </w:p>
    <w:p w14:paraId="500389AD" w14:textId="77777777" w:rsidR="00087183" w:rsidRPr="00087183" w:rsidRDefault="00087183" w:rsidP="00087183">
      <w:pPr>
        <w:tabs>
          <w:tab w:val="left" w:pos="360"/>
          <w:tab w:val="left" w:pos="9144"/>
        </w:tabs>
        <w:suppressAutoHyphens/>
        <w:ind w:right="-94"/>
        <w:jc w:val="both"/>
        <w:rPr>
          <w:rFonts w:ascii="Times New Roman" w:hAnsi="Times New Roman" w:cs="Times New Roman"/>
        </w:rPr>
      </w:pPr>
    </w:p>
    <w:p w14:paraId="32C59DF8" w14:textId="77777777" w:rsidR="00087183" w:rsidRPr="00087183" w:rsidRDefault="00087183" w:rsidP="00087183">
      <w:pPr>
        <w:numPr>
          <w:ilvl w:val="2"/>
          <w:numId w:val="69"/>
        </w:numPr>
        <w:tabs>
          <w:tab w:val="left" w:pos="360"/>
          <w:tab w:val="left" w:pos="9144"/>
        </w:tabs>
        <w:suppressAutoHyphens/>
        <w:spacing w:before="120" w:after="240" w:line="259" w:lineRule="auto"/>
        <w:ind w:left="360" w:right="-101"/>
        <w:jc w:val="both"/>
        <w:rPr>
          <w:rFonts w:ascii="Times New Roman" w:hAnsi="Times New Roman" w:cs="Times New Roman"/>
        </w:rPr>
      </w:pPr>
      <w:r w:rsidRPr="00087183">
        <w:rPr>
          <w:rFonts w:ascii="Times New Roman" w:hAnsi="Times New Roman" w:cs="Times New Roman"/>
        </w:rPr>
        <w:t>The method of measurement of completed work for payment shall be in accordance with the measurement and payment provisions of the relevant section of the Specifications.</w:t>
      </w:r>
    </w:p>
    <w:p w14:paraId="624A110D" w14:textId="77777777" w:rsidR="00087183" w:rsidRPr="00087183" w:rsidRDefault="00087183" w:rsidP="00087183">
      <w:pPr>
        <w:numPr>
          <w:ilvl w:val="2"/>
          <w:numId w:val="69"/>
        </w:numPr>
        <w:tabs>
          <w:tab w:val="left" w:pos="360"/>
          <w:tab w:val="left" w:pos="9144"/>
        </w:tabs>
        <w:suppressAutoHyphens/>
        <w:spacing w:before="120" w:after="240" w:line="259" w:lineRule="auto"/>
        <w:ind w:left="360" w:right="-101"/>
        <w:jc w:val="both"/>
        <w:rPr>
          <w:rFonts w:ascii="Times New Roman" w:hAnsi="Times New Roman" w:cs="Times New Roman"/>
        </w:rPr>
      </w:pPr>
      <w:r w:rsidRPr="00087183">
        <w:rPr>
          <w:rFonts w:ascii="Times New Roman" w:hAnsi="Times New Roman" w:cs="Times New Roman"/>
        </w:rPr>
        <w:t>Arithmetical errors discovered prior to award of the Contract will be corrected by the Employer pursuant to the Instructions to Bidders.</w:t>
      </w:r>
    </w:p>
    <w:p w14:paraId="4E7D1762" w14:textId="77777777" w:rsidR="00087183" w:rsidRPr="00087183" w:rsidRDefault="00087183" w:rsidP="00087183">
      <w:pPr>
        <w:numPr>
          <w:ilvl w:val="2"/>
          <w:numId w:val="69"/>
        </w:numPr>
        <w:tabs>
          <w:tab w:val="left" w:pos="360"/>
          <w:tab w:val="left" w:pos="9144"/>
        </w:tabs>
        <w:suppressAutoHyphens/>
        <w:spacing w:before="120" w:after="240" w:line="259" w:lineRule="auto"/>
        <w:ind w:left="360" w:right="-101"/>
        <w:jc w:val="both"/>
        <w:rPr>
          <w:rFonts w:ascii="Times New Roman" w:hAnsi="Times New Roman" w:cs="Times New Roman"/>
        </w:rPr>
      </w:pPr>
      <w:r w:rsidRPr="00087183">
        <w:rPr>
          <w:rFonts w:ascii="Times New Roman" w:hAnsi="Times New Roman" w:cs="Times New Roman"/>
        </w:rPr>
        <w:t>Provisional Sums included and so designated in the Bill of Quantities shall be expended in whole or in part at the direction and discretion of the Project Manager.</w:t>
      </w:r>
    </w:p>
    <w:p w14:paraId="2FF6E784" w14:textId="77777777" w:rsidR="00087183" w:rsidRPr="00087183" w:rsidRDefault="00087183" w:rsidP="00087183">
      <w:pPr>
        <w:numPr>
          <w:ilvl w:val="2"/>
          <w:numId w:val="69"/>
        </w:numPr>
        <w:tabs>
          <w:tab w:val="left" w:pos="360"/>
          <w:tab w:val="left" w:pos="9144"/>
        </w:tabs>
        <w:suppressAutoHyphens/>
        <w:spacing w:before="120" w:after="240" w:line="259" w:lineRule="auto"/>
        <w:ind w:left="360" w:right="-101"/>
        <w:jc w:val="both"/>
        <w:rPr>
          <w:rFonts w:ascii="Times New Roman" w:hAnsi="Times New Roman" w:cs="Times New Roman"/>
        </w:rPr>
      </w:pPr>
      <w:r w:rsidRPr="00087183">
        <w:rPr>
          <w:rFonts w:ascii="Times New Roman" w:hAnsi="Times New Roman" w:cs="Times New Roman"/>
        </w:rPr>
        <w:t>Authorized" "Directed" or "Approved" shall mean the authority, direction or approval of the Project Manager.</w:t>
      </w:r>
    </w:p>
    <w:p w14:paraId="2E1C6F6C" w14:textId="77777777" w:rsidR="00087183" w:rsidRPr="00087183" w:rsidRDefault="00087183" w:rsidP="00087183">
      <w:pPr>
        <w:numPr>
          <w:ilvl w:val="2"/>
          <w:numId w:val="69"/>
        </w:numPr>
        <w:tabs>
          <w:tab w:val="left" w:pos="360"/>
          <w:tab w:val="left" w:pos="9144"/>
        </w:tabs>
        <w:suppressAutoHyphens/>
        <w:spacing w:before="120" w:after="240" w:line="259" w:lineRule="auto"/>
        <w:ind w:left="360" w:right="-101"/>
        <w:jc w:val="both"/>
        <w:rPr>
          <w:rFonts w:ascii="Times New Roman" w:hAnsi="Times New Roman" w:cs="Times New Roman"/>
        </w:rPr>
      </w:pPr>
      <w:r w:rsidRPr="00087183">
        <w:rPr>
          <w:rFonts w:ascii="Times New Roman" w:hAnsi="Times New Roman" w:cs="Times New Roman"/>
        </w:rPr>
        <w:lastRenderedPageBreak/>
        <w:t>Unless otherwise stated, all measurements shall be net taken on the finished work carried out in accordance with the details shown on the drawings or instructed, with no allowance for extra cuts or fills, waste or additional thickness necessary to obtain the minimum finished thickness or dimensions required in this contract. Any work performed in excess of the requirements of the plans and Specifications will not be paid for, unless ordered in writing by the Project Manager.</w:t>
      </w:r>
    </w:p>
    <w:p w14:paraId="13EB4C1E" w14:textId="77777777" w:rsidR="00087183" w:rsidRPr="00087183" w:rsidRDefault="00087183" w:rsidP="00087183">
      <w:pPr>
        <w:numPr>
          <w:ilvl w:val="2"/>
          <w:numId w:val="69"/>
        </w:numPr>
        <w:tabs>
          <w:tab w:val="left" w:pos="360"/>
          <w:tab w:val="left" w:pos="9144"/>
        </w:tabs>
        <w:suppressAutoHyphens/>
        <w:spacing w:before="120" w:after="240" w:line="259" w:lineRule="auto"/>
        <w:ind w:left="360" w:right="-101"/>
        <w:jc w:val="both"/>
        <w:rPr>
          <w:rFonts w:ascii="Times New Roman" w:hAnsi="Times New Roman" w:cs="Times New Roman"/>
          <w:sz w:val="20"/>
          <w:lang w:val="en-GB"/>
        </w:rPr>
      </w:pPr>
      <w:r w:rsidRPr="00087183">
        <w:rPr>
          <w:rFonts w:ascii="Times New Roman" w:hAnsi="Times New Roman" w:cs="Times New Roman"/>
        </w:rPr>
        <w:t>Units of Measurement and Abbreviations used herein shall have the following meanings:</w:t>
      </w:r>
    </w:p>
    <w:p w14:paraId="44D3D21F" w14:textId="77777777" w:rsidR="00087183" w:rsidRPr="00087183" w:rsidRDefault="00087183" w:rsidP="00087183">
      <w:pPr>
        <w:pStyle w:val="explanatorynotes"/>
        <w:spacing w:after="0" w:line="240" w:lineRule="auto"/>
        <w:ind w:left="1008"/>
        <w:rPr>
          <w:rFonts w:ascii="Times New Roman" w:hAnsi="Times New Roman"/>
          <w:b/>
          <w:lang w:val="en-GB"/>
        </w:rPr>
      </w:pPr>
    </w:p>
    <w:tbl>
      <w:tblPr>
        <w:tblW w:w="0" w:type="auto"/>
        <w:tblInd w:w="80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52"/>
        <w:gridCol w:w="1953"/>
        <w:gridCol w:w="1953"/>
        <w:gridCol w:w="1953"/>
      </w:tblGrid>
      <w:tr w:rsidR="00087183" w:rsidRPr="00087183" w14:paraId="6A399533" w14:textId="77777777" w:rsidTr="00087183">
        <w:trPr>
          <w:tblHeader/>
        </w:trPr>
        <w:tc>
          <w:tcPr>
            <w:tcW w:w="1952" w:type="dxa"/>
            <w:tcBorders>
              <w:top w:val="single" w:sz="6" w:space="0" w:color="auto"/>
              <w:left w:val="single" w:sz="6" w:space="0" w:color="auto"/>
              <w:bottom w:val="single" w:sz="6" w:space="0" w:color="auto"/>
              <w:right w:val="single" w:sz="6" w:space="0" w:color="auto"/>
            </w:tcBorders>
          </w:tcPr>
          <w:p w14:paraId="0D30C415"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t>Unit</w:t>
            </w:r>
          </w:p>
        </w:tc>
        <w:tc>
          <w:tcPr>
            <w:tcW w:w="1953" w:type="dxa"/>
            <w:tcBorders>
              <w:top w:val="single" w:sz="6" w:space="0" w:color="auto"/>
              <w:left w:val="single" w:sz="6" w:space="0" w:color="auto"/>
              <w:bottom w:val="single" w:sz="6" w:space="0" w:color="auto"/>
              <w:right w:val="single" w:sz="6" w:space="0" w:color="auto"/>
            </w:tcBorders>
          </w:tcPr>
          <w:p w14:paraId="22DF24C9"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t>Abbreviation</w:t>
            </w:r>
          </w:p>
        </w:tc>
        <w:tc>
          <w:tcPr>
            <w:tcW w:w="1953" w:type="dxa"/>
            <w:tcBorders>
              <w:top w:val="single" w:sz="6" w:space="0" w:color="auto"/>
              <w:left w:val="single" w:sz="6" w:space="0" w:color="auto"/>
              <w:bottom w:val="single" w:sz="6" w:space="0" w:color="auto"/>
              <w:right w:val="single" w:sz="6" w:space="0" w:color="auto"/>
            </w:tcBorders>
          </w:tcPr>
          <w:p w14:paraId="6592ED9D"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t>Unit</w:t>
            </w:r>
          </w:p>
        </w:tc>
        <w:tc>
          <w:tcPr>
            <w:tcW w:w="1953" w:type="dxa"/>
            <w:tcBorders>
              <w:top w:val="single" w:sz="6" w:space="0" w:color="auto"/>
              <w:left w:val="single" w:sz="6" w:space="0" w:color="auto"/>
              <w:bottom w:val="single" w:sz="6" w:space="0" w:color="auto"/>
              <w:right w:val="single" w:sz="6" w:space="0" w:color="auto"/>
            </w:tcBorders>
          </w:tcPr>
          <w:p w14:paraId="50B27B86"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t>Abbreviation</w:t>
            </w:r>
          </w:p>
        </w:tc>
      </w:tr>
      <w:tr w:rsidR="00087183" w:rsidRPr="00087183" w14:paraId="77EBB079" w14:textId="77777777" w:rsidTr="00087183">
        <w:tc>
          <w:tcPr>
            <w:tcW w:w="1952" w:type="dxa"/>
            <w:tcBorders>
              <w:top w:val="single" w:sz="6" w:space="0" w:color="auto"/>
              <w:left w:val="single" w:sz="6" w:space="0" w:color="auto"/>
              <w:bottom w:val="single" w:sz="6" w:space="0" w:color="auto"/>
              <w:right w:val="single" w:sz="6" w:space="0" w:color="auto"/>
            </w:tcBorders>
          </w:tcPr>
          <w:p w14:paraId="3E1DB758"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cubic meter</w:t>
            </w:r>
          </w:p>
          <w:p w14:paraId="150F8170"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hectare</w:t>
            </w:r>
          </w:p>
          <w:p w14:paraId="0EE570B2"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hour</w:t>
            </w:r>
          </w:p>
          <w:p w14:paraId="13210953"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kilogram</w:t>
            </w:r>
          </w:p>
          <w:p w14:paraId="756F7284"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kilometre</w:t>
            </w:r>
          </w:p>
          <w:p w14:paraId="4F892917"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lump sum</w:t>
            </w:r>
          </w:p>
          <w:p w14:paraId="5BFA2A00"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prime cost</w:t>
            </w:r>
          </w:p>
          <w:p w14:paraId="272A2941"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meter</w:t>
            </w:r>
          </w:p>
          <w:p w14:paraId="177D61A1"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metric ton</w:t>
            </w:r>
          </w:p>
          <w:p w14:paraId="40172E1D"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(1,000kg)</w:t>
            </w:r>
          </w:p>
        </w:tc>
        <w:tc>
          <w:tcPr>
            <w:tcW w:w="1953" w:type="dxa"/>
            <w:tcBorders>
              <w:top w:val="single" w:sz="6" w:space="0" w:color="auto"/>
              <w:left w:val="single" w:sz="6" w:space="0" w:color="auto"/>
              <w:bottom w:val="single" w:sz="6" w:space="0" w:color="auto"/>
              <w:right w:val="single" w:sz="6" w:space="0" w:color="auto"/>
            </w:tcBorders>
          </w:tcPr>
          <w:p w14:paraId="5450D318"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w:t>
            </w:r>
            <w:r w:rsidRPr="00087183">
              <w:rPr>
                <w:rFonts w:ascii="Times New Roman" w:hAnsi="Times New Roman" w:cs="Times New Roman"/>
                <w:color w:val="000000"/>
                <w:vertAlign w:val="superscript"/>
              </w:rPr>
              <w:t>3</w:t>
            </w:r>
            <w:r w:rsidRPr="00087183">
              <w:rPr>
                <w:rFonts w:ascii="Times New Roman" w:hAnsi="Times New Roman" w:cs="Times New Roman"/>
                <w:color w:val="000000"/>
              </w:rPr>
              <w:t xml:space="preserve"> or cu m</w:t>
            </w:r>
          </w:p>
          <w:p w14:paraId="3BBF2147"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ha</w:t>
            </w:r>
          </w:p>
          <w:p w14:paraId="2E6C674D"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hr</w:t>
            </w:r>
          </w:p>
          <w:p w14:paraId="0FC3CBE5"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kg</w:t>
            </w:r>
          </w:p>
          <w:p w14:paraId="6571B847"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Km</w:t>
            </w:r>
          </w:p>
          <w:p w14:paraId="56B75C73" w14:textId="77777777" w:rsidR="00087183" w:rsidRPr="00087183" w:rsidRDefault="00087183" w:rsidP="00087183">
            <w:pPr>
              <w:rPr>
                <w:rFonts w:ascii="Times New Roman" w:hAnsi="Times New Roman" w:cs="Times New Roman"/>
                <w:color w:val="000000"/>
              </w:rPr>
            </w:pPr>
            <w:proofErr w:type="spellStart"/>
            <w:r w:rsidRPr="00087183">
              <w:rPr>
                <w:rFonts w:ascii="Times New Roman" w:hAnsi="Times New Roman" w:cs="Times New Roman"/>
                <w:color w:val="000000"/>
              </w:rPr>
              <w:t>LSum</w:t>
            </w:r>
            <w:proofErr w:type="spellEnd"/>
            <w:r w:rsidRPr="00087183">
              <w:rPr>
                <w:rFonts w:ascii="Times New Roman" w:hAnsi="Times New Roman" w:cs="Times New Roman"/>
                <w:color w:val="000000"/>
              </w:rPr>
              <w:t>.</w:t>
            </w:r>
          </w:p>
          <w:p w14:paraId="53628DC1"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PC Sum</w:t>
            </w:r>
          </w:p>
          <w:p w14:paraId="06E50720"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w:t>
            </w:r>
          </w:p>
          <w:p w14:paraId="1B4EFA38"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t</w:t>
            </w:r>
          </w:p>
        </w:tc>
        <w:tc>
          <w:tcPr>
            <w:tcW w:w="1953" w:type="dxa"/>
            <w:tcBorders>
              <w:top w:val="single" w:sz="6" w:space="0" w:color="auto"/>
              <w:left w:val="single" w:sz="6" w:space="0" w:color="auto"/>
              <w:bottom w:val="single" w:sz="6" w:space="0" w:color="auto"/>
              <w:right w:val="single" w:sz="6" w:space="0" w:color="auto"/>
            </w:tcBorders>
          </w:tcPr>
          <w:p w14:paraId="3FE1F489"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litre</w:t>
            </w:r>
          </w:p>
          <w:p w14:paraId="5A6EFC77"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millimetre</w:t>
            </w:r>
          </w:p>
          <w:p w14:paraId="6ED8531E"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month</w:t>
            </w:r>
          </w:p>
          <w:p w14:paraId="7BF9A9B2"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number</w:t>
            </w:r>
          </w:p>
          <w:p w14:paraId="33EFFEFC"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provisional sum</w:t>
            </w:r>
          </w:p>
          <w:p w14:paraId="1915E3FD"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square meter</w:t>
            </w:r>
          </w:p>
          <w:p w14:paraId="77D81D99"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square millimetre</w:t>
            </w:r>
          </w:p>
          <w:p w14:paraId="38F47BBB"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vehicle</w:t>
            </w:r>
          </w:p>
          <w:p w14:paraId="163B863C"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week</w:t>
            </w:r>
          </w:p>
          <w:p w14:paraId="04996259" w14:textId="77777777" w:rsidR="00087183" w:rsidRPr="00087183" w:rsidRDefault="00087183" w:rsidP="00087183">
            <w:pPr>
              <w:rPr>
                <w:rFonts w:ascii="Times New Roman" w:hAnsi="Times New Roman" w:cs="Times New Roman"/>
                <w:color w:val="000000"/>
              </w:rPr>
            </w:pPr>
          </w:p>
        </w:tc>
        <w:tc>
          <w:tcPr>
            <w:tcW w:w="1953" w:type="dxa"/>
            <w:tcBorders>
              <w:top w:val="single" w:sz="6" w:space="0" w:color="auto"/>
              <w:left w:val="single" w:sz="6" w:space="0" w:color="auto"/>
              <w:bottom w:val="single" w:sz="6" w:space="0" w:color="auto"/>
              <w:right w:val="single" w:sz="6" w:space="0" w:color="auto"/>
            </w:tcBorders>
          </w:tcPr>
          <w:p w14:paraId="0B5EACCD"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w:t>
            </w:r>
          </w:p>
          <w:p w14:paraId="4A17FE5A"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mm</w:t>
            </w:r>
          </w:p>
          <w:p w14:paraId="1585A049" w14:textId="77777777" w:rsidR="00087183" w:rsidRPr="00087183" w:rsidRDefault="00087183" w:rsidP="00087183">
            <w:pPr>
              <w:rPr>
                <w:rFonts w:ascii="Times New Roman" w:hAnsi="Times New Roman" w:cs="Times New Roman"/>
                <w:color w:val="000000"/>
              </w:rPr>
            </w:pPr>
            <w:proofErr w:type="spellStart"/>
            <w:r w:rsidRPr="00087183">
              <w:rPr>
                <w:rFonts w:ascii="Times New Roman" w:hAnsi="Times New Roman" w:cs="Times New Roman"/>
                <w:color w:val="000000"/>
              </w:rPr>
              <w:t>mth</w:t>
            </w:r>
            <w:proofErr w:type="spellEnd"/>
          </w:p>
          <w:p w14:paraId="4262BEFA"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No.</w:t>
            </w:r>
          </w:p>
          <w:p w14:paraId="614547F9" w14:textId="77777777" w:rsidR="00087183" w:rsidRPr="00087183" w:rsidRDefault="00087183" w:rsidP="00087183">
            <w:pPr>
              <w:rPr>
                <w:rFonts w:ascii="Times New Roman" w:hAnsi="Times New Roman" w:cs="Times New Roman"/>
                <w:color w:val="000000"/>
              </w:rPr>
            </w:pPr>
            <w:proofErr w:type="spellStart"/>
            <w:r w:rsidRPr="00087183">
              <w:rPr>
                <w:rFonts w:ascii="Times New Roman" w:hAnsi="Times New Roman" w:cs="Times New Roman"/>
                <w:color w:val="000000"/>
              </w:rPr>
              <w:t>Prov</w:t>
            </w:r>
            <w:proofErr w:type="spellEnd"/>
            <w:r w:rsidRPr="00087183">
              <w:rPr>
                <w:rFonts w:ascii="Times New Roman" w:hAnsi="Times New Roman" w:cs="Times New Roman"/>
                <w:color w:val="000000"/>
              </w:rPr>
              <w:t xml:space="preserve"> Sum</w:t>
            </w:r>
          </w:p>
          <w:p w14:paraId="39E6FC6A"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w:t>
            </w:r>
            <w:r w:rsidRPr="00087183">
              <w:rPr>
                <w:rFonts w:ascii="Times New Roman" w:hAnsi="Times New Roman" w:cs="Times New Roman"/>
                <w:color w:val="000000"/>
                <w:vertAlign w:val="superscript"/>
              </w:rPr>
              <w:t>2</w:t>
            </w:r>
            <w:r w:rsidRPr="00087183">
              <w:rPr>
                <w:rFonts w:ascii="Times New Roman" w:hAnsi="Times New Roman" w:cs="Times New Roman"/>
                <w:color w:val="000000"/>
              </w:rPr>
              <w:t xml:space="preserve"> or </w:t>
            </w:r>
            <w:proofErr w:type="spellStart"/>
            <w:r w:rsidRPr="00087183">
              <w:rPr>
                <w:rFonts w:ascii="Times New Roman" w:hAnsi="Times New Roman" w:cs="Times New Roman"/>
                <w:color w:val="000000"/>
              </w:rPr>
              <w:t>sq</w:t>
            </w:r>
            <w:proofErr w:type="spellEnd"/>
            <w:r w:rsidRPr="00087183">
              <w:rPr>
                <w:rFonts w:ascii="Times New Roman" w:hAnsi="Times New Roman" w:cs="Times New Roman"/>
                <w:color w:val="000000"/>
              </w:rPr>
              <w:t xml:space="preserve"> m</w:t>
            </w:r>
          </w:p>
          <w:p w14:paraId="6D6E49FE"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mm</w:t>
            </w:r>
            <w:r w:rsidRPr="00087183">
              <w:rPr>
                <w:rFonts w:ascii="Times New Roman" w:hAnsi="Times New Roman" w:cs="Times New Roman"/>
                <w:color w:val="000000"/>
                <w:vertAlign w:val="superscript"/>
              </w:rPr>
              <w:t>2</w:t>
            </w:r>
            <w:r w:rsidRPr="00087183">
              <w:rPr>
                <w:rFonts w:ascii="Times New Roman" w:hAnsi="Times New Roman" w:cs="Times New Roman"/>
                <w:color w:val="000000"/>
              </w:rPr>
              <w:t xml:space="preserve"> or </w:t>
            </w:r>
            <w:proofErr w:type="spellStart"/>
            <w:r w:rsidRPr="00087183">
              <w:rPr>
                <w:rFonts w:ascii="Times New Roman" w:hAnsi="Times New Roman" w:cs="Times New Roman"/>
                <w:color w:val="000000"/>
              </w:rPr>
              <w:t>sq</w:t>
            </w:r>
            <w:proofErr w:type="spellEnd"/>
            <w:r w:rsidRPr="00087183">
              <w:rPr>
                <w:rFonts w:ascii="Times New Roman" w:hAnsi="Times New Roman" w:cs="Times New Roman"/>
                <w:color w:val="000000"/>
              </w:rPr>
              <w:t xml:space="preserve"> mm</w:t>
            </w:r>
          </w:p>
          <w:p w14:paraId="3B198D29"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Veh</w:t>
            </w:r>
          </w:p>
          <w:p w14:paraId="5E492959" w14:textId="77777777" w:rsidR="00087183" w:rsidRPr="00087183" w:rsidRDefault="00087183" w:rsidP="00087183">
            <w:pPr>
              <w:rPr>
                <w:rFonts w:ascii="Times New Roman" w:hAnsi="Times New Roman" w:cs="Times New Roman"/>
                <w:color w:val="000000"/>
              </w:rPr>
            </w:pPr>
            <w:proofErr w:type="spellStart"/>
            <w:r w:rsidRPr="00087183">
              <w:rPr>
                <w:rFonts w:ascii="Times New Roman" w:hAnsi="Times New Roman" w:cs="Times New Roman"/>
                <w:color w:val="000000"/>
              </w:rPr>
              <w:t>wk</w:t>
            </w:r>
            <w:proofErr w:type="spellEnd"/>
          </w:p>
          <w:p w14:paraId="37C411CD" w14:textId="77777777" w:rsidR="00087183" w:rsidRPr="00087183" w:rsidRDefault="00087183" w:rsidP="00087183">
            <w:pPr>
              <w:rPr>
                <w:rFonts w:ascii="Times New Roman" w:hAnsi="Times New Roman" w:cs="Times New Roman"/>
                <w:color w:val="000000"/>
              </w:rPr>
            </w:pPr>
          </w:p>
        </w:tc>
      </w:tr>
    </w:tbl>
    <w:p w14:paraId="27DE0B58" w14:textId="77777777" w:rsidR="00087183" w:rsidRPr="00087183" w:rsidRDefault="00087183" w:rsidP="00087183">
      <w:pPr>
        <w:rPr>
          <w:rFonts w:ascii="Times New Roman" w:hAnsi="Times New Roman" w:cs="Times New Roman"/>
          <w:color w:val="000000"/>
          <w:sz w:val="18"/>
          <w:szCs w:val="18"/>
        </w:rPr>
      </w:pPr>
    </w:p>
    <w:p w14:paraId="0C65EC57" w14:textId="77777777" w:rsidR="00087183" w:rsidRPr="00087183" w:rsidRDefault="00087183" w:rsidP="00087183">
      <w:pPr>
        <w:rPr>
          <w:rFonts w:ascii="Times New Roman" w:hAnsi="Times New Roman" w:cs="Times New Roman"/>
        </w:rPr>
      </w:pPr>
    </w:p>
    <w:p w14:paraId="3D287004" w14:textId="77777777" w:rsidR="00087183" w:rsidRPr="00087183" w:rsidRDefault="00087183" w:rsidP="00087183">
      <w:pPr>
        <w:rPr>
          <w:rFonts w:ascii="Times New Roman" w:hAnsi="Times New Roman" w:cs="Times New Roman"/>
        </w:rPr>
      </w:pPr>
    </w:p>
    <w:p w14:paraId="535E1BF3" w14:textId="77777777" w:rsidR="00087183" w:rsidRPr="00087183" w:rsidRDefault="00087183" w:rsidP="00087183">
      <w:pPr>
        <w:tabs>
          <w:tab w:val="center" w:pos="4513"/>
          <w:tab w:val="right" w:pos="9026"/>
        </w:tabs>
        <w:rPr>
          <w:rFonts w:ascii="Times New Roman" w:hAnsi="Times New Roman" w:cs="Times New Roman"/>
          <w:b/>
          <w:bCs/>
          <w:color w:val="000000"/>
          <w:sz w:val="18"/>
          <w:szCs w:val="18"/>
        </w:rPr>
      </w:pPr>
      <w:r w:rsidRPr="00087183">
        <w:rPr>
          <w:rFonts w:ascii="Times New Roman" w:hAnsi="Times New Roman" w:cs="Times New Roman"/>
          <w:b/>
          <w:sz w:val="28"/>
          <w:szCs w:val="28"/>
        </w:rPr>
        <w:br w:type="page"/>
      </w:r>
    </w:p>
    <w:p w14:paraId="5C631297" w14:textId="77777777" w:rsidR="00087183" w:rsidRPr="00087183" w:rsidRDefault="00087183" w:rsidP="00087183">
      <w:pPr>
        <w:jc w:val="center"/>
        <w:rPr>
          <w:rFonts w:ascii="Times New Roman" w:hAnsi="Times New Roman" w:cs="Times New Roman"/>
          <w:b/>
          <w:color w:val="000000"/>
          <w:sz w:val="20"/>
          <w:szCs w:val="20"/>
          <w:lang w:eastAsia="zh-CN" w:bidi="ar"/>
        </w:rPr>
      </w:pPr>
      <w:r w:rsidRPr="00087183">
        <w:rPr>
          <w:rFonts w:ascii="Times New Roman" w:hAnsi="Times New Roman" w:cs="Times New Roman"/>
          <w:b/>
          <w:color w:val="000000"/>
          <w:sz w:val="20"/>
          <w:szCs w:val="20"/>
          <w:lang w:eastAsia="zh-CN" w:bidi="ar"/>
        </w:rPr>
        <w:lastRenderedPageBreak/>
        <w:t>BILL OF QUANTITIES</w:t>
      </w:r>
      <w:r w:rsidRPr="00087183">
        <w:rPr>
          <w:rFonts w:ascii="Times New Roman" w:hAnsi="Times New Roman" w:cs="Times New Roman"/>
          <w:b/>
          <w:color w:val="000000"/>
          <w:sz w:val="20"/>
          <w:szCs w:val="20"/>
          <w:lang w:eastAsia="zh-CN" w:bidi="ar"/>
        </w:rPr>
        <w:br/>
        <w:t>CONSTRUCTION OF MINISTRY OF HEALTH FEDERAL GOVERNMENT OF SOMALIA</w:t>
      </w:r>
    </w:p>
    <w:p w14:paraId="5FCD1879" w14:textId="77777777" w:rsidR="00087183" w:rsidRPr="00087183" w:rsidRDefault="00087183" w:rsidP="00087183">
      <w:pPr>
        <w:jc w:val="center"/>
        <w:rPr>
          <w:rFonts w:ascii="Times New Roman" w:hAnsi="Times New Roman" w:cs="Times New Roman"/>
          <w:b/>
          <w:color w:val="000000"/>
          <w:sz w:val="20"/>
          <w:szCs w:val="20"/>
          <w:lang w:eastAsia="zh-CN" w:bidi="ar"/>
        </w:rPr>
      </w:pPr>
    </w:p>
    <w:p w14:paraId="5A30D031" w14:textId="7E2C526B" w:rsidR="00087183" w:rsidRPr="00087183" w:rsidRDefault="00087183" w:rsidP="000F1B3C">
      <w:pPr>
        <w:pStyle w:val="ListParagraph"/>
        <w:numPr>
          <w:ilvl w:val="0"/>
          <w:numId w:val="146"/>
        </w:numPr>
        <w:spacing w:after="0" w:line="240" w:lineRule="auto"/>
        <w:rPr>
          <w:b/>
          <w:bCs/>
          <w:u w:val="single"/>
          <w:lang w:val="en-GB" w:eastAsia="en-GB"/>
        </w:rPr>
      </w:pPr>
      <w:r w:rsidRPr="00087183">
        <w:rPr>
          <w:b/>
          <w:bCs/>
          <w:u w:val="single"/>
          <w:lang w:val="en-GB" w:eastAsia="en-GB"/>
        </w:rPr>
        <w:t>PRELIMINARY AND GENERAL ITEMS</w:t>
      </w:r>
      <w:r w:rsidR="00B66AEA">
        <w:rPr>
          <w:b/>
          <w:bCs/>
          <w:u w:val="single"/>
          <w:lang w:val="en-GB" w:eastAsia="en-GB"/>
        </w:rPr>
        <w:t xml:space="preserve"> (</w:t>
      </w:r>
      <w:r w:rsidR="00C40878">
        <w:rPr>
          <w:b/>
          <w:bCs/>
          <w:u w:val="single"/>
          <w:lang w:val="en-GB" w:eastAsia="en-GB"/>
        </w:rPr>
        <w:t>The</w:t>
      </w:r>
      <w:r w:rsidR="00B66AEA">
        <w:rPr>
          <w:b/>
          <w:bCs/>
          <w:u w:val="single"/>
          <w:lang w:val="en-GB" w:eastAsia="en-GB"/>
        </w:rPr>
        <w:t xml:space="preserve"> BOQ in </w:t>
      </w:r>
      <w:r w:rsidR="00C40878">
        <w:rPr>
          <w:b/>
          <w:bCs/>
          <w:u w:val="single"/>
          <w:lang w:val="en-GB" w:eastAsia="en-GB"/>
        </w:rPr>
        <w:t>E</w:t>
      </w:r>
      <w:r w:rsidR="00B66AEA">
        <w:rPr>
          <w:b/>
          <w:bCs/>
          <w:u w:val="single"/>
          <w:lang w:val="en-GB" w:eastAsia="en-GB"/>
        </w:rPr>
        <w:t xml:space="preserve">xcel </w:t>
      </w:r>
      <w:r w:rsidR="00C40878">
        <w:rPr>
          <w:b/>
          <w:bCs/>
          <w:u w:val="single"/>
          <w:lang w:val="en-GB" w:eastAsia="en-GB"/>
        </w:rPr>
        <w:t>F</w:t>
      </w:r>
      <w:r w:rsidR="00B66AEA">
        <w:rPr>
          <w:b/>
          <w:bCs/>
          <w:u w:val="single"/>
          <w:lang w:val="en-GB" w:eastAsia="en-GB"/>
        </w:rPr>
        <w:t>ile</w:t>
      </w:r>
      <w:r w:rsidR="00956483">
        <w:rPr>
          <w:b/>
          <w:bCs/>
          <w:u w:val="single"/>
          <w:lang w:val="en-GB" w:eastAsia="en-GB"/>
        </w:rPr>
        <w:t xml:space="preserve"> with drawings</w:t>
      </w:r>
      <w:r w:rsidR="00B66AEA">
        <w:rPr>
          <w:b/>
          <w:bCs/>
          <w:u w:val="single"/>
          <w:lang w:val="en-GB" w:eastAsia="en-GB"/>
        </w:rPr>
        <w:t xml:space="preserve"> </w:t>
      </w:r>
      <w:r w:rsidR="00C40878">
        <w:rPr>
          <w:b/>
          <w:bCs/>
          <w:u w:val="single"/>
          <w:lang w:val="en-GB" w:eastAsia="en-GB"/>
        </w:rPr>
        <w:t>is attached as Annex I</w:t>
      </w:r>
      <w:r w:rsidR="00B66AEA">
        <w:rPr>
          <w:b/>
          <w:bCs/>
          <w:u w:val="single"/>
          <w:lang w:val="en-GB" w:eastAsia="en-GB"/>
        </w:rPr>
        <w:t>)</w:t>
      </w:r>
    </w:p>
    <w:p w14:paraId="1DAFD9C5" w14:textId="77777777" w:rsidR="00087183" w:rsidRPr="00087183" w:rsidRDefault="00087183" w:rsidP="00087183">
      <w:pPr>
        <w:rPr>
          <w:rFonts w:ascii="Times New Roman" w:hAnsi="Times New Roman" w:cs="Times New Roman"/>
          <w:b/>
          <w:sz w:val="28"/>
          <w:szCs w:val="28"/>
        </w:rPr>
      </w:pPr>
    </w:p>
    <w:tbl>
      <w:tblPr>
        <w:tblW w:w="10283" w:type="dxa"/>
        <w:tblInd w:w="-676" w:type="dxa"/>
        <w:tblCellMar>
          <w:top w:w="15" w:type="dxa"/>
          <w:left w:w="15" w:type="dxa"/>
          <w:bottom w:w="15" w:type="dxa"/>
          <w:right w:w="15" w:type="dxa"/>
        </w:tblCellMar>
        <w:tblLook w:val="04A0" w:firstRow="1" w:lastRow="0" w:firstColumn="1" w:lastColumn="0" w:noHBand="0" w:noVBand="1"/>
      </w:tblPr>
      <w:tblGrid>
        <w:gridCol w:w="610"/>
        <w:gridCol w:w="5300"/>
        <w:gridCol w:w="710"/>
        <w:gridCol w:w="826"/>
        <w:gridCol w:w="683"/>
        <w:gridCol w:w="2154"/>
      </w:tblGrid>
      <w:tr w:rsidR="00087183" w:rsidRPr="00087183" w14:paraId="0C750479" w14:textId="77777777" w:rsidTr="00087183">
        <w:trPr>
          <w:trHeight w:val="42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7E42189B"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ITEM</w:t>
            </w:r>
          </w:p>
        </w:tc>
        <w:tc>
          <w:tcPr>
            <w:tcW w:w="5300" w:type="dxa"/>
            <w:tcBorders>
              <w:top w:val="single" w:sz="4" w:space="0" w:color="000000"/>
              <w:left w:val="single" w:sz="4" w:space="0" w:color="000000"/>
              <w:bottom w:val="single" w:sz="4" w:space="0" w:color="000000"/>
              <w:right w:val="single" w:sz="4" w:space="0" w:color="000000"/>
            </w:tcBorders>
            <w:shd w:val="clear" w:color="auto" w:fill="auto"/>
          </w:tcPr>
          <w:p w14:paraId="48B6DB6F"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1"/>
                <w:lang w:eastAsia="zh-CN" w:bidi="ar"/>
              </w:rPr>
              <w:t>DESCRIPTION</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A0D052C"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Style w:val="font111"/>
                <w:lang w:eastAsia="zh-CN" w:bidi="ar"/>
              </w:rPr>
              <w:t>UNIT</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508C2646"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1"/>
                <w:lang w:eastAsia="zh-CN" w:bidi="ar"/>
              </w:rPr>
              <w:t>QTY</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53B99" w14:textId="77777777" w:rsidR="00087183" w:rsidRPr="00087183" w:rsidRDefault="00087183" w:rsidP="00087183">
            <w:pPr>
              <w:textAlignment w:val="center"/>
              <w:rPr>
                <w:rFonts w:ascii="Times New Roman" w:hAnsi="Times New Roman" w:cs="Times New Roman"/>
                <w:color w:val="000000"/>
                <w:sz w:val="20"/>
                <w:szCs w:val="20"/>
              </w:rPr>
            </w:pPr>
            <w:r w:rsidRPr="00087183">
              <w:rPr>
                <w:rStyle w:val="font111"/>
                <w:lang w:eastAsia="zh-CN" w:bidi="ar"/>
              </w:rPr>
              <w:t>RATE</w:t>
            </w:r>
            <w:r w:rsidRPr="00087183">
              <w:rPr>
                <w:rStyle w:val="font111"/>
                <w:lang w:eastAsia="zh-CN" w:bidi="ar"/>
              </w:rPr>
              <w:br/>
              <w:t>(USD)</w:t>
            </w: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7CEC3332" w14:textId="77777777" w:rsidR="00087183" w:rsidRPr="00087183" w:rsidRDefault="00087183" w:rsidP="00087183">
            <w:pPr>
              <w:ind w:firstLineChars="200" w:firstLine="402"/>
              <w:textAlignment w:val="top"/>
              <w:rPr>
                <w:rFonts w:ascii="Times New Roman" w:hAnsi="Times New Roman" w:cs="Times New Roman"/>
                <w:b/>
                <w:color w:val="000000"/>
                <w:sz w:val="20"/>
                <w:szCs w:val="20"/>
              </w:rPr>
            </w:pPr>
            <w:r w:rsidRPr="00087183">
              <w:rPr>
                <w:rStyle w:val="font111"/>
                <w:lang w:eastAsia="zh-CN" w:bidi="ar"/>
              </w:rPr>
              <w:t>AMOUNT (USD)</w:t>
            </w:r>
          </w:p>
        </w:tc>
      </w:tr>
      <w:tr w:rsidR="00087183" w:rsidRPr="00087183" w14:paraId="3CD19F57" w14:textId="77777777" w:rsidTr="00087183">
        <w:trPr>
          <w:trHeight w:val="2736"/>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00393A74" w14:textId="77777777" w:rsidR="00087183" w:rsidRPr="00087183" w:rsidRDefault="00087183" w:rsidP="00087183">
            <w:pPr>
              <w:textAlignment w:val="top"/>
              <w:rPr>
                <w:rFonts w:ascii="Times New Roman" w:hAnsi="Times New Roman" w:cs="Times New Roman"/>
                <w:b/>
                <w:color w:val="000000"/>
                <w:sz w:val="20"/>
                <w:szCs w:val="20"/>
                <w:u w:val="single"/>
              </w:rPr>
            </w:pPr>
            <w:r w:rsidRPr="00087183">
              <w:rPr>
                <w:rFonts w:ascii="Times New Roman" w:hAnsi="Times New Roman" w:cs="Times New Roman"/>
                <w:b/>
                <w:color w:val="000000"/>
                <w:sz w:val="20"/>
                <w:szCs w:val="20"/>
                <w:u w:val="single"/>
                <w:lang w:eastAsia="zh-CN" w:bidi="ar"/>
              </w:rPr>
              <w:t xml:space="preserve">BILL </w:t>
            </w:r>
            <w:r w:rsidRPr="00087183">
              <w:rPr>
                <w:rFonts w:ascii="Times New Roman" w:hAnsi="Times New Roman" w:cs="Times New Roman"/>
                <w:b/>
                <w:color w:val="000000"/>
                <w:sz w:val="20"/>
                <w:szCs w:val="20"/>
                <w:u w:val="single"/>
                <w:lang w:eastAsia="zh-CN" w:bidi="ar"/>
              </w:rPr>
              <w:br/>
              <w:t>NO. 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8412DD" w14:textId="77777777" w:rsidR="00087183" w:rsidRPr="00087183" w:rsidRDefault="00087183" w:rsidP="00087183">
            <w:pPr>
              <w:rPr>
                <w:rFonts w:ascii="Times New Roman" w:hAnsi="Times New Roman" w:cs="Times New Roman"/>
                <w:b/>
                <w:bCs/>
                <w:u w:val="single"/>
              </w:rPr>
            </w:pPr>
            <w:r w:rsidRPr="00087183">
              <w:rPr>
                <w:rFonts w:ascii="Times New Roman" w:hAnsi="Times New Roman" w:cs="Times New Roman"/>
                <w:b/>
                <w:bCs/>
                <w:u w:val="single"/>
              </w:rPr>
              <w:t xml:space="preserve">PRELIMINARY AND GENERAL </w:t>
            </w:r>
          </w:p>
          <w:tbl>
            <w:tblPr>
              <w:tblW w:w="5260" w:type="dxa"/>
              <w:tblCellMar>
                <w:top w:w="15" w:type="dxa"/>
                <w:bottom w:w="15" w:type="dxa"/>
              </w:tblCellMar>
              <w:tblLook w:val="04A0" w:firstRow="1" w:lastRow="0" w:firstColumn="1" w:lastColumn="0" w:noHBand="0" w:noVBand="1"/>
            </w:tblPr>
            <w:tblGrid>
              <w:gridCol w:w="5260"/>
            </w:tblGrid>
            <w:tr w:rsidR="00087183" w:rsidRPr="00087183" w14:paraId="3F88C89A" w14:textId="77777777" w:rsidTr="00087183">
              <w:trPr>
                <w:trHeight w:val="315"/>
              </w:trPr>
              <w:tc>
                <w:tcPr>
                  <w:tcW w:w="5260" w:type="dxa"/>
                  <w:tcBorders>
                    <w:top w:val="nil"/>
                    <w:left w:val="single" w:sz="4" w:space="0" w:color="auto"/>
                    <w:bottom w:val="nil"/>
                    <w:right w:val="single" w:sz="4" w:space="0" w:color="auto"/>
                  </w:tcBorders>
                  <w:noWrap/>
                  <w:vAlign w:val="center"/>
                  <w:hideMark/>
                </w:tcPr>
                <w:p w14:paraId="1BD46DE6" w14:textId="77777777" w:rsidR="00087183" w:rsidRPr="00087183" w:rsidRDefault="00087183" w:rsidP="00087183">
                  <w:pPr>
                    <w:spacing w:after="0" w:line="240" w:lineRule="auto"/>
                    <w:rPr>
                      <w:rFonts w:ascii="Times New Roman" w:hAnsi="Times New Roman" w:cs="Times New Roman"/>
                      <w:b/>
                      <w:bCs/>
                      <w:color w:val="000000"/>
                      <w:lang w:val="en-GB" w:eastAsia="en-GB"/>
                    </w:rPr>
                  </w:pPr>
                  <w:r w:rsidRPr="00087183">
                    <w:rPr>
                      <w:rFonts w:ascii="Times New Roman" w:hAnsi="Times New Roman" w:cs="Times New Roman"/>
                      <w:b/>
                      <w:bCs/>
                      <w:color w:val="000000"/>
                      <w:lang w:val="en-GB" w:eastAsia="en-GB"/>
                    </w:rPr>
                    <w:t>CLASS A: GENERAL ITEMS</w:t>
                  </w:r>
                </w:p>
              </w:tc>
            </w:tr>
            <w:tr w:rsidR="00087183" w:rsidRPr="00087183" w14:paraId="61AF9A7C" w14:textId="77777777" w:rsidTr="00087183">
              <w:trPr>
                <w:trHeight w:val="315"/>
              </w:trPr>
              <w:tc>
                <w:tcPr>
                  <w:tcW w:w="5260" w:type="dxa"/>
                  <w:tcBorders>
                    <w:top w:val="nil"/>
                    <w:left w:val="single" w:sz="4" w:space="0" w:color="auto"/>
                    <w:bottom w:val="nil"/>
                    <w:right w:val="single" w:sz="4" w:space="0" w:color="auto"/>
                  </w:tcBorders>
                  <w:vAlign w:val="center"/>
                  <w:hideMark/>
                </w:tcPr>
                <w:p w14:paraId="7D8490B0" w14:textId="77777777" w:rsidR="00087183" w:rsidRPr="00087183" w:rsidRDefault="00087183" w:rsidP="00087183">
                  <w:pPr>
                    <w:spacing w:after="0" w:line="240" w:lineRule="auto"/>
                    <w:rPr>
                      <w:rFonts w:ascii="Times New Roman" w:hAnsi="Times New Roman" w:cs="Times New Roman"/>
                      <w:b/>
                      <w:bCs/>
                      <w:color w:val="000000"/>
                      <w:lang w:val="en-GB" w:eastAsia="en-GB"/>
                    </w:rPr>
                  </w:pPr>
                </w:p>
              </w:tc>
            </w:tr>
            <w:tr w:rsidR="00087183" w:rsidRPr="00087183" w14:paraId="5F34A27A" w14:textId="77777777" w:rsidTr="00087183">
              <w:trPr>
                <w:trHeight w:val="315"/>
              </w:trPr>
              <w:tc>
                <w:tcPr>
                  <w:tcW w:w="5260" w:type="dxa"/>
                  <w:tcBorders>
                    <w:top w:val="nil"/>
                    <w:left w:val="single" w:sz="4" w:space="0" w:color="auto"/>
                    <w:bottom w:val="nil"/>
                    <w:right w:val="single" w:sz="4" w:space="0" w:color="auto"/>
                  </w:tcBorders>
                  <w:vAlign w:val="center"/>
                  <w:hideMark/>
                </w:tcPr>
                <w:p w14:paraId="28C66C47" w14:textId="77777777" w:rsidR="00087183" w:rsidRPr="00087183" w:rsidRDefault="00087183" w:rsidP="00087183">
                  <w:pPr>
                    <w:spacing w:after="0" w:line="240" w:lineRule="auto"/>
                    <w:rPr>
                      <w:rFonts w:ascii="Times New Roman" w:hAnsi="Times New Roman" w:cs="Times New Roman"/>
                      <w:color w:val="000000"/>
                      <w:u w:val="single"/>
                      <w:lang w:val="en-GB" w:eastAsia="en-GB"/>
                    </w:rPr>
                  </w:pPr>
                  <w:r w:rsidRPr="00087183">
                    <w:rPr>
                      <w:rFonts w:ascii="Times New Roman" w:hAnsi="Times New Roman" w:cs="Times New Roman"/>
                      <w:color w:val="000000"/>
                      <w:u w:val="single"/>
                      <w:lang w:val="en-GB" w:eastAsia="en-GB"/>
                    </w:rPr>
                    <w:t>Contractual requirements</w:t>
                  </w:r>
                </w:p>
              </w:tc>
            </w:tr>
            <w:tr w:rsidR="00087183" w:rsidRPr="00087183" w14:paraId="122716DB" w14:textId="77777777" w:rsidTr="00087183">
              <w:trPr>
                <w:trHeight w:val="315"/>
              </w:trPr>
              <w:tc>
                <w:tcPr>
                  <w:tcW w:w="5260" w:type="dxa"/>
                  <w:tcBorders>
                    <w:top w:val="nil"/>
                    <w:left w:val="single" w:sz="4" w:space="0" w:color="auto"/>
                    <w:bottom w:val="nil"/>
                    <w:right w:val="single" w:sz="4" w:space="0" w:color="auto"/>
                  </w:tcBorders>
                  <w:vAlign w:val="center"/>
                  <w:hideMark/>
                </w:tcPr>
                <w:p w14:paraId="014A157D" w14:textId="77777777" w:rsidR="00087183" w:rsidRPr="00087183" w:rsidRDefault="00087183" w:rsidP="00087183">
                  <w:pPr>
                    <w:spacing w:after="0" w:line="240" w:lineRule="auto"/>
                    <w:rPr>
                      <w:rFonts w:ascii="Times New Roman" w:hAnsi="Times New Roman" w:cs="Times New Roman"/>
                      <w:color w:val="000000"/>
                      <w:u w:val="single"/>
                      <w:lang w:val="en-GB" w:eastAsia="en-GB"/>
                    </w:rPr>
                  </w:pPr>
                </w:p>
              </w:tc>
            </w:tr>
            <w:tr w:rsidR="00087183" w:rsidRPr="00087183" w14:paraId="462C2070" w14:textId="77777777" w:rsidTr="00087183">
              <w:trPr>
                <w:trHeight w:val="315"/>
              </w:trPr>
              <w:tc>
                <w:tcPr>
                  <w:tcW w:w="5260" w:type="dxa"/>
                  <w:tcBorders>
                    <w:top w:val="nil"/>
                    <w:left w:val="single" w:sz="4" w:space="0" w:color="auto"/>
                    <w:bottom w:val="nil"/>
                    <w:right w:val="single" w:sz="4" w:space="0" w:color="auto"/>
                  </w:tcBorders>
                  <w:vAlign w:val="center"/>
                  <w:hideMark/>
                </w:tcPr>
                <w:p w14:paraId="00A49D1D" w14:textId="77777777" w:rsidR="00087183" w:rsidRPr="00087183" w:rsidRDefault="00087183" w:rsidP="00087183">
                  <w:pPr>
                    <w:spacing w:after="0" w:line="240" w:lineRule="auto"/>
                    <w:rPr>
                      <w:rFonts w:ascii="Times New Roman" w:hAnsi="Times New Roman" w:cs="Times New Roman"/>
                      <w:sz w:val="20"/>
                      <w:szCs w:val="20"/>
                      <w:lang w:val="en-GB" w:eastAsia="en-GB"/>
                    </w:rPr>
                  </w:pPr>
                </w:p>
              </w:tc>
            </w:tr>
            <w:tr w:rsidR="00087183" w:rsidRPr="00087183" w14:paraId="6723630E" w14:textId="77777777" w:rsidTr="00087183">
              <w:trPr>
                <w:trHeight w:val="315"/>
              </w:trPr>
              <w:tc>
                <w:tcPr>
                  <w:tcW w:w="5260" w:type="dxa"/>
                  <w:tcBorders>
                    <w:top w:val="nil"/>
                    <w:left w:val="single" w:sz="4" w:space="0" w:color="auto"/>
                    <w:bottom w:val="nil"/>
                    <w:right w:val="single" w:sz="4" w:space="0" w:color="auto"/>
                  </w:tcBorders>
                  <w:vAlign w:val="center"/>
                  <w:hideMark/>
                </w:tcPr>
                <w:p w14:paraId="25E5420B" w14:textId="77777777" w:rsidR="00087183" w:rsidRPr="00087183" w:rsidRDefault="00087183" w:rsidP="00087183">
                  <w:pPr>
                    <w:spacing w:after="0" w:line="240" w:lineRule="auto"/>
                    <w:rPr>
                      <w:rFonts w:ascii="Times New Roman" w:hAnsi="Times New Roman" w:cs="Times New Roman"/>
                      <w:color w:val="000000"/>
                      <w:u w:val="single"/>
                      <w:lang w:val="en-GB" w:eastAsia="en-GB"/>
                    </w:rPr>
                  </w:pPr>
                  <w:r w:rsidRPr="00087183">
                    <w:rPr>
                      <w:rFonts w:ascii="Times New Roman" w:hAnsi="Times New Roman" w:cs="Times New Roman"/>
                      <w:color w:val="000000"/>
                      <w:u w:val="single"/>
                      <w:lang w:val="en-GB" w:eastAsia="en-GB"/>
                    </w:rPr>
                    <w:t>Testing of Materials</w:t>
                  </w:r>
                </w:p>
              </w:tc>
            </w:tr>
          </w:tbl>
          <w:p w14:paraId="539BFFBA" w14:textId="77777777" w:rsidR="00087183" w:rsidRPr="00087183" w:rsidRDefault="00087183" w:rsidP="00087183">
            <w:pPr>
              <w:rPr>
                <w:rFonts w:ascii="Times New Roman" w:hAnsi="Times New Roman" w:cs="Times New Roman"/>
                <w:b/>
                <w:bCs/>
                <w:u w:val="single"/>
                <w:lang w:val="en-GB" w:eastAsia="en-GB"/>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E7523" w14:textId="77777777" w:rsidR="00087183" w:rsidRPr="00087183" w:rsidRDefault="00087183" w:rsidP="00087183">
            <w:pPr>
              <w:rPr>
                <w:rFonts w:ascii="Times New Roman" w:hAnsi="Times New Roman" w:cs="Times New Roman"/>
                <w:color w:val="000000"/>
                <w:sz w:val="20"/>
                <w:szCs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08F24" w14:textId="77777777" w:rsidR="00087183" w:rsidRPr="00087183" w:rsidRDefault="00087183" w:rsidP="00087183">
            <w:pPr>
              <w:rPr>
                <w:rFonts w:ascii="Times New Roman" w:hAnsi="Times New Roman" w:cs="Times New Roman"/>
                <w:color w:val="000000"/>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0203B" w14:textId="77777777" w:rsidR="00087183" w:rsidRPr="00087183" w:rsidRDefault="00087183" w:rsidP="00087183">
            <w:pPr>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7491" w14:textId="77777777" w:rsidR="00087183" w:rsidRPr="00087183" w:rsidRDefault="00087183" w:rsidP="00087183">
            <w:pPr>
              <w:rPr>
                <w:rFonts w:ascii="Times New Roman" w:hAnsi="Times New Roman" w:cs="Times New Roman"/>
                <w:color w:val="000000"/>
                <w:sz w:val="20"/>
                <w:szCs w:val="20"/>
              </w:rPr>
            </w:pPr>
          </w:p>
        </w:tc>
      </w:tr>
      <w:tr w:rsidR="00087183" w:rsidRPr="00087183" w14:paraId="70821612" w14:textId="77777777" w:rsidTr="00087183">
        <w:trPr>
          <w:trHeight w:val="21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50DA9D14"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8E540" w14:textId="77777777" w:rsidR="00087183" w:rsidRPr="00087183" w:rsidRDefault="00087183" w:rsidP="00087183">
            <w:pPr>
              <w:rPr>
                <w:rFonts w:ascii="Times New Roman" w:hAnsi="Times New Roman" w:cs="Times New Roman"/>
                <w:color w:val="000000"/>
                <w:lang w:val="en-GB" w:eastAsia="en-GB"/>
              </w:rPr>
            </w:pPr>
            <w:r w:rsidRPr="00087183">
              <w:rPr>
                <w:rFonts w:ascii="Times New Roman" w:hAnsi="Times New Roman" w:cs="Times New Roman"/>
                <w:color w:val="000000"/>
              </w:rPr>
              <w:t>Concrete, block, sand, water, soil and any other tests as directed.</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0FB20C" w14:textId="77777777" w:rsidR="00087183" w:rsidRPr="00087183" w:rsidRDefault="00087183" w:rsidP="00087183">
            <w:pPr>
              <w:jc w:val="center"/>
              <w:rPr>
                <w:rFonts w:ascii="Times New Roman" w:hAnsi="Times New Roman" w:cs="Times New Roman"/>
                <w:color w:val="000000"/>
                <w:lang w:val="en-GB" w:eastAsia="en-GB"/>
              </w:rPr>
            </w:pPr>
            <w:r w:rsidRPr="00087183">
              <w:rPr>
                <w:rFonts w:ascii="Times New Roman" w:hAnsi="Times New Roman" w:cs="Times New Roman"/>
                <w:color w:val="000000"/>
              </w:rPr>
              <w:t>Item</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2E627C"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84E6A6" w14:textId="77777777" w:rsidR="00087183" w:rsidRPr="00087183" w:rsidRDefault="00087183" w:rsidP="00087183">
            <w:pPr>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91193E" w14:textId="77777777" w:rsidR="00087183" w:rsidRPr="00087183" w:rsidRDefault="00087183" w:rsidP="00087183">
            <w:pPr>
              <w:rPr>
                <w:rFonts w:ascii="Times New Roman" w:hAnsi="Times New Roman" w:cs="Times New Roman"/>
                <w:color w:val="000000"/>
                <w:sz w:val="20"/>
                <w:szCs w:val="20"/>
              </w:rPr>
            </w:pPr>
          </w:p>
        </w:tc>
      </w:tr>
      <w:tr w:rsidR="00087183" w:rsidRPr="00087183" w14:paraId="0661B12A" w14:textId="77777777" w:rsidTr="00087183">
        <w:trPr>
          <w:trHeight w:val="21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4995935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36D78" w14:textId="77777777" w:rsidR="00087183" w:rsidRPr="00087183" w:rsidRDefault="00087183" w:rsidP="00087183">
            <w:pPr>
              <w:rPr>
                <w:rFonts w:ascii="Times New Roman" w:hAnsi="Times New Roman" w:cs="Times New Roman"/>
                <w:color w:val="000000"/>
                <w:u w:val="single"/>
              </w:rPr>
            </w:pPr>
            <w:r w:rsidRPr="00087183">
              <w:rPr>
                <w:rFonts w:ascii="Times New Roman" w:hAnsi="Times New Roman" w:cs="Times New Roman"/>
                <w:color w:val="000000"/>
                <w:u w:val="single"/>
              </w:rPr>
              <w:t>Temporary Works</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CB52C8" w14:textId="77777777" w:rsidR="00087183" w:rsidRPr="00087183" w:rsidRDefault="00087183" w:rsidP="00087183">
            <w:pPr>
              <w:jc w:val="center"/>
              <w:rPr>
                <w:rFonts w:ascii="Times New Roman" w:hAnsi="Times New Roman" w:cs="Times New Roman"/>
                <w:color w:val="00000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33B9B8" w14:textId="77777777" w:rsidR="00087183" w:rsidRPr="00087183" w:rsidRDefault="00087183" w:rsidP="00087183">
            <w:pPr>
              <w:jc w:val="center"/>
              <w:rPr>
                <w:rFonts w:ascii="Times New Roman" w:hAnsi="Times New Roman" w:cs="Times New Roman"/>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11689360" w14:textId="77777777" w:rsidR="00087183" w:rsidRPr="00087183" w:rsidRDefault="00087183" w:rsidP="00087183">
            <w:pPr>
              <w:jc w:val="both"/>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73EA80F2"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EFA8977" w14:textId="77777777" w:rsidTr="00087183">
        <w:trPr>
          <w:trHeight w:val="22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6CD64570"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2C7D4" w14:textId="77777777" w:rsidR="00087183" w:rsidRPr="00087183" w:rsidRDefault="00087183" w:rsidP="00087183">
            <w:pPr>
              <w:rPr>
                <w:rFonts w:ascii="Times New Roman" w:hAnsi="Times New Roman" w:cs="Times New Roman"/>
                <w:color w:val="000000"/>
                <w:u w:val="single"/>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2910D0" w14:textId="77777777" w:rsidR="00087183" w:rsidRPr="00087183" w:rsidRDefault="00087183" w:rsidP="00087183">
            <w:pPr>
              <w:jc w:val="center"/>
              <w:rPr>
                <w:rFonts w:ascii="Times New Roman" w:hAnsi="Times New Roman" w:cs="Times New Roman"/>
                <w:sz w:val="20"/>
                <w:szCs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77050F" w14:textId="77777777" w:rsidR="00087183" w:rsidRPr="00087183" w:rsidRDefault="00087183" w:rsidP="00087183">
            <w:pPr>
              <w:jc w:val="center"/>
              <w:rPr>
                <w:rFonts w:ascii="Times New Roman" w:hAnsi="Times New Roman" w:cs="Times New Roman"/>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909CFEA"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687A1813"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F868376" w14:textId="77777777" w:rsidTr="00087183">
        <w:trPr>
          <w:trHeight w:val="42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5C7857AC"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1.2)</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8393B"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Mobilization of equipment/plant and personnel including all associated costs and demobilizing of the same</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483473"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Item</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10D31A"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w:t>
            </w: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007F768C"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34F39421"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B12F771" w14:textId="77777777" w:rsidTr="00087183">
        <w:trPr>
          <w:trHeight w:val="22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666E4A87"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2)</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2DFAA1" w14:textId="77777777" w:rsidR="00087183" w:rsidRPr="00087183" w:rsidRDefault="00087183" w:rsidP="00087183">
            <w:pPr>
              <w:rPr>
                <w:rFonts w:ascii="Times New Roman" w:hAnsi="Times New Roman" w:cs="Times New Roman"/>
                <w:b/>
                <w:bCs/>
                <w:sz w:val="20"/>
                <w:szCs w:val="20"/>
                <w:u w:val="single"/>
              </w:rPr>
            </w:pPr>
            <w:r w:rsidRPr="00087183">
              <w:rPr>
                <w:rFonts w:ascii="Times New Roman" w:hAnsi="Times New Roman" w:cs="Times New Roman"/>
                <w:b/>
                <w:bCs/>
                <w:sz w:val="20"/>
                <w:szCs w:val="20"/>
                <w:u w:val="single"/>
              </w:rPr>
              <w:t>SAFETY GEAR ASSORTED</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F4C74E" w14:textId="77777777" w:rsidR="00087183" w:rsidRPr="00087183" w:rsidRDefault="00087183" w:rsidP="00087183">
            <w:pPr>
              <w:jc w:val="center"/>
              <w:rPr>
                <w:rFonts w:ascii="Times New Roman" w:hAnsi="Times New Roman" w:cs="Times New Roman"/>
                <w:color w:val="00000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8EECDA" w14:textId="77777777" w:rsidR="00087183" w:rsidRPr="00087183" w:rsidRDefault="00087183" w:rsidP="00087183">
            <w:pPr>
              <w:jc w:val="center"/>
              <w:rPr>
                <w:rFonts w:ascii="Times New Roman" w:hAnsi="Times New Roman" w:cs="Times New Roman"/>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1483A" w14:textId="77777777" w:rsidR="00087183" w:rsidRPr="00087183" w:rsidRDefault="00087183" w:rsidP="00087183">
            <w:pPr>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3CDCBB87"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47881BB6" w14:textId="77777777" w:rsidTr="00087183">
        <w:trPr>
          <w:trHeight w:val="42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21AB9C3E"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2.1)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5C978"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Reflector Jackets</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5EDD5B"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L.S</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5EC0F5" w14:textId="77777777" w:rsidR="00087183" w:rsidRPr="00087183" w:rsidRDefault="00087183" w:rsidP="00087183">
            <w:pPr>
              <w:jc w:val="right"/>
              <w:rPr>
                <w:rFonts w:ascii="Times New Roman" w:hAnsi="Times New Roman" w:cs="Times New Roman"/>
                <w:color w:val="000000"/>
              </w:rPr>
            </w:pPr>
            <w:r w:rsidRPr="00087183">
              <w:rPr>
                <w:rFonts w:ascii="Times New Roman" w:hAnsi="Times New Roman" w:cs="Times New Roman"/>
                <w:color w:val="000000"/>
              </w:rPr>
              <w:t>1</w:t>
            </w: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81D22C3"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70CB6FA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0D85614" w14:textId="77777777" w:rsidTr="00087183">
        <w:trPr>
          <w:trHeight w:val="24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4B9BE344"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2.2)</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A92DA" w14:textId="77777777" w:rsidR="00087183" w:rsidRPr="00087183" w:rsidRDefault="00087183" w:rsidP="00087183">
            <w:pPr>
              <w:rPr>
                <w:rFonts w:ascii="Times New Roman" w:hAnsi="Times New Roman" w:cs="Times New Roman"/>
                <w:color w:val="000000"/>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90854B" w14:textId="77777777" w:rsidR="00087183" w:rsidRPr="00087183" w:rsidRDefault="00087183" w:rsidP="00087183">
            <w:pPr>
              <w:jc w:val="right"/>
              <w:rPr>
                <w:rFonts w:ascii="Times New Roman" w:hAnsi="Times New Roman" w:cs="Times New Roman"/>
                <w:color w:val="00000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566EC2" w14:textId="77777777" w:rsidR="00087183" w:rsidRPr="00087183" w:rsidRDefault="00087183" w:rsidP="00087183">
            <w:pPr>
              <w:rPr>
                <w:rFonts w:ascii="Times New Roman" w:hAnsi="Times New Roman" w:cs="Times New Roman"/>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EE3BA27"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6169546A"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3636FE3" w14:textId="77777777" w:rsidTr="00087183">
        <w:trPr>
          <w:trHeight w:val="21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266B0280"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3)</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BBC0B"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Safety Shoes</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79E024"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L.S</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989F85" w14:textId="77777777" w:rsidR="00087183" w:rsidRPr="00087183" w:rsidRDefault="00087183" w:rsidP="00087183">
            <w:pPr>
              <w:jc w:val="right"/>
              <w:rPr>
                <w:rFonts w:ascii="Times New Roman" w:hAnsi="Times New Roman" w:cs="Times New Roman"/>
                <w:color w:val="000000"/>
              </w:rPr>
            </w:pPr>
            <w:r w:rsidRPr="00087183">
              <w:rPr>
                <w:rFonts w:ascii="Times New Roman" w:hAnsi="Times New Roman" w:cs="Times New Roman"/>
                <w:color w:val="000000"/>
              </w:rPr>
              <w:t>1</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2C6E01" w14:textId="77777777" w:rsidR="00087183" w:rsidRPr="00087183" w:rsidRDefault="00087183" w:rsidP="00087183">
            <w:pPr>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39852183"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7B47FF31" w14:textId="77777777" w:rsidTr="00087183">
        <w:trPr>
          <w:trHeight w:val="21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58C83460"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3.1)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29B5" w14:textId="77777777" w:rsidR="00087183" w:rsidRPr="00087183" w:rsidRDefault="00087183" w:rsidP="00087183">
            <w:pPr>
              <w:rPr>
                <w:rFonts w:ascii="Times New Roman" w:hAnsi="Times New Roman" w:cs="Times New Roman"/>
                <w:color w:val="000000"/>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E2CEA2" w14:textId="77777777" w:rsidR="00087183" w:rsidRPr="00087183" w:rsidRDefault="00087183" w:rsidP="00087183">
            <w:pPr>
              <w:jc w:val="right"/>
              <w:rPr>
                <w:rFonts w:ascii="Times New Roman" w:hAnsi="Times New Roman" w:cs="Times New Roman"/>
                <w:color w:val="00000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1DFA70" w14:textId="77777777" w:rsidR="00087183" w:rsidRPr="00087183" w:rsidRDefault="00087183" w:rsidP="00087183">
            <w:pPr>
              <w:rPr>
                <w:rFonts w:ascii="Times New Roman" w:hAnsi="Times New Roman" w:cs="Times New Roman"/>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81D6F8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7C4B9960"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20D0BD8" w14:textId="77777777" w:rsidTr="00087183">
        <w:trPr>
          <w:trHeight w:val="24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1415FCCE"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4)</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02402"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Helmet</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C22AE7"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L.S</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F4D961" w14:textId="77777777" w:rsidR="00087183" w:rsidRPr="00087183" w:rsidRDefault="00087183" w:rsidP="00087183">
            <w:pPr>
              <w:jc w:val="right"/>
              <w:rPr>
                <w:rFonts w:ascii="Times New Roman" w:hAnsi="Times New Roman" w:cs="Times New Roman"/>
                <w:color w:val="000000"/>
              </w:rPr>
            </w:pPr>
            <w:r w:rsidRPr="00087183">
              <w:rPr>
                <w:rFonts w:ascii="Times New Roman" w:hAnsi="Times New Roman" w:cs="Times New Roman"/>
                <w:color w:val="000000"/>
              </w:rPr>
              <w:t>1</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4422A5" w14:textId="77777777" w:rsidR="00087183" w:rsidRPr="00087183" w:rsidRDefault="00087183" w:rsidP="00087183">
            <w:pPr>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45F20DED"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597483A8" w14:textId="77777777" w:rsidTr="00087183">
        <w:trPr>
          <w:trHeight w:val="67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798C59F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4.1)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587A5" w14:textId="77777777" w:rsidR="00087183" w:rsidRPr="00087183" w:rsidRDefault="00087183" w:rsidP="00087183">
            <w:pPr>
              <w:rPr>
                <w:rFonts w:ascii="Times New Roman" w:hAnsi="Times New Roman" w:cs="Times New Roman"/>
                <w:color w:val="000000"/>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119019" w14:textId="77777777" w:rsidR="00087183" w:rsidRPr="00087183" w:rsidRDefault="00087183" w:rsidP="00087183">
            <w:pPr>
              <w:jc w:val="right"/>
              <w:rPr>
                <w:rFonts w:ascii="Times New Roman" w:hAnsi="Times New Roman" w:cs="Times New Roman"/>
                <w:color w:val="00000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D1C9AD" w14:textId="77777777" w:rsidR="00087183" w:rsidRPr="00087183" w:rsidRDefault="00087183" w:rsidP="00087183">
            <w:pPr>
              <w:rPr>
                <w:rFonts w:ascii="Times New Roman" w:hAnsi="Times New Roman" w:cs="Times New Roman"/>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3132CD56"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04FC2DC5"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64FDC13" w14:textId="77777777" w:rsidTr="00087183">
        <w:trPr>
          <w:trHeight w:val="25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65EB9A7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lastRenderedPageBreak/>
              <w:t>5)</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2EB81"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Safety Glasses</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6186E3"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L.S</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806FD4" w14:textId="77777777" w:rsidR="00087183" w:rsidRPr="00087183" w:rsidRDefault="00087183" w:rsidP="00087183">
            <w:pPr>
              <w:jc w:val="right"/>
              <w:rPr>
                <w:rFonts w:ascii="Times New Roman" w:hAnsi="Times New Roman" w:cs="Times New Roman"/>
                <w:color w:val="000000"/>
              </w:rPr>
            </w:pPr>
            <w:r w:rsidRPr="00087183">
              <w:rPr>
                <w:rFonts w:ascii="Times New Roman" w:hAnsi="Times New Roman" w:cs="Times New Roman"/>
                <w:color w:val="000000"/>
              </w:rPr>
              <w:t>1</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4F0F28" w14:textId="77777777" w:rsidR="00087183" w:rsidRPr="00087183" w:rsidRDefault="00087183" w:rsidP="00087183">
            <w:pPr>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73051DA9"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66EF12B2" w14:textId="77777777" w:rsidTr="00087183">
        <w:trPr>
          <w:trHeight w:val="21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60BA8C28"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5.1)</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FD0C4" w14:textId="77777777" w:rsidR="00087183" w:rsidRPr="00087183" w:rsidRDefault="00087183" w:rsidP="00087183">
            <w:pPr>
              <w:rPr>
                <w:rFonts w:ascii="Times New Roman" w:hAnsi="Times New Roman" w:cs="Times New Roman"/>
                <w:color w:val="000000"/>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18E12B" w14:textId="77777777" w:rsidR="00087183" w:rsidRPr="00087183" w:rsidRDefault="00087183" w:rsidP="00087183">
            <w:pPr>
              <w:jc w:val="right"/>
              <w:rPr>
                <w:rFonts w:ascii="Times New Roman" w:hAnsi="Times New Roman" w:cs="Times New Roman"/>
                <w:color w:val="00000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83131A" w14:textId="77777777" w:rsidR="00087183" w:rsidRPr="00087183" w:rsidRDefault="00087183" w:rsidP="00087183">
            <w:pPr>
              <w:rPr>
                <w:rFonts w:ascii="Times New Roman" w:hAnsi="Times New Roman" w:cs="Times New Roman"/>
                <w:sz w:val="20"/>
                <w:szCs w:val="20"/>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4980962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650E0BFF"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3F5241B" w14:textId="77777777" w:rsidTr="00087183">
        <w:trPr>
          <w:trHeight w:val="25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14:paraId="7CAD276E"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E8EF7"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Gloves</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4F51B4" w14:textId="77777777" w:rsidR="00087183" w:rsidRPr="00087183" w:rsidRDefault="00087183" w:rsidP="00087183">
            <w:pPr>
              <w:rPr>
                <w:rFonts w:ascii="Times New Roman" w:hAnsi="Times New Roman" w:cs="Times New Roman"/>
                <w:color w:val="000000"/>
              </w:rPr>
            </w:pPr>
            <w:r w:rsidRPr="00087183">
              <w:rPr>
                <w:rFonts w:ascii="Times New Roman" w:hAnsi="Times New Roman" w:cs="Times New Roman"/>
                <w:color w:val="000000"/>
              </w:rPr>
              <w:t>L.S</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FE342B" w14:textId="77777777" w:rsidR="00087183" w:rsidRPr="00087183" w:rsidRDefault="00087183" w:rsidP="00087183">
            <w:pPr>
              <w:jc w:val="right"/>
              <w:rPr>
                <w:rFonts w:ascii="Times New Roman" w:hAnsi="Times New Roman" w:cs="Times New Roman"/>
                <w:color w:val="000000"/>
              </w:rPr>
            </w:pPr>
            <w:r w:rsidRPr="00087183">
              <w:rPr>
                <w:rFonts w:ascii="Times New Roman" w:hAnsi="Times New Roman" w:cs="Times New Roman"/>
                <w:color w:val="000000"/>
              </w:rPr>
              <w:t>1</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241DED" w14:textId="77777777" w:rsidR="00087183" w:rsidRPr="00087183" w:rsidRDefault="00087183" w:rsidP="00087183">
            <w:pPr>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14:paraId="649CF1CD"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3CB3B0D4" w14:textId="77777777" w:rsidTr="00087183">
        <w:trPr>
          <w:trHeight w:val="180"/>
        </w:trPr>
        <w:tc>
          <w:tcPr>
            <w:tcW w:w="610" w:type="dxa"/>
            <w:tcBorders>
              <w:top w:val="single" w:sz="4" w:space="0" w:color="000000"/>
              <w:left w:val="single" w:sz="4" w:space="0" w:color="000000"/>
              <w:bottom w:val="single" w:sz="4" w:space="0" w:color="auto"/>
              <w:right w:val="single" w:sz="4" w:space="0" w:color="000000"/>
            </w:tcBorders>
            <w:shd w:val="clear" w:color="auto" w:fill="auto"/>
          </w:tcPr>
          <w:p w14:paraId="1E770976" w14:textId="77777777" w:rsidR="00087183" w:rsidRPr="00087183" w:rsidRDefault="00087183" w:rsidP="00087183">
            <w:pPr>
              <w:jc w:val="center"/>
              <w:rPr>
                <w:rFonts w:ascii="Times New Roman" w:hAnsi="Times New Roman" w:cs="Times New Roman"/>
                <w:color w:val="000000"/>
                <w:sz w:val="20"/>
                <w:szCs w:val="20"/>
              </w:rPr>
            </w:pPr>
          </w:p>
        </w:tc>
        <w:tc>
          <w:tcPr>
            <w:tcW w:w="5300" w:type="dxa"/>
            <w:tcBorders>
              <w:left w:val="single" w:sz="4" w:space="0" w:color="000000"/>
              <w:bottom w:val="single" w:sz="4" w:space="0" w:color="auto"/>
              <w:right w:val="single" w:sz="4" w:space="0" w:color="000000"/>
            </w:tcBorders>
            <w:shd w:val="clear" w:color="auto" w:fill="auto"/>
          </w:tcPr>
          <w:p w14:paraId="57B2ABD6" w14:textId="77777777" w:rsidR="00087183" w:rsidRPr="00087183" w:rsidRDefault="00087183" w:rsidP="00087183">
            <w:pPr>
              <w:rPr>
                <w:rFonts w:ascii="Times New Roman" w:hAnsi="Times New Roman" w:cs="Times New Roman"/>
                <w:b/>
                <w:bCs/>
                <w:color w:val="000000"/>
                <w:lang w:val="en-GB" w:eastAsia="en-GB"/>
              </w:rPr>
            </w:pPr>
            <w:r w:rsidRPr="00087183">
              <w:rPr>
                <w:rFonts w:ascii="Times New Roman" w:hAnsi="Times New Roman" w:cs="Times New Roman"/>
                <w:b/>
                <w:bCs/>
                <w:color w:val="000000"/>
              </w:rPr>
              <w:t>TOTAL CARRIED TO GRAND SUMMARY</w:t>
            </w:r>
          </w:p>
        </w:tc>
        <w:tc>
          <w:tcPr>
            <w:tcW w:w="710" w:type="dxa"/>
            <w:tcBorders>
              <w:top w:val="single" w:sz="4" w:space="0" w:color="000000"/>
              <w:left w:val="single" w:sz="4" w:space="0" w:color="000000"/>
              <w:bottom w:val="single" w:sz="4" w:space="0" w:color="auto"/>
              <w:right w:val="single" w:sz="4" w:space="0" w:color="000000"/>
            </w:tcBorders>
            <w:shd w:val="clear" w:color="auto" w:fill="auto"/>
          </w:tcPr>
          <w:p w14:paraId="7C7724E1" w14:textId="77777777" w:rsidR="00087183" w:rsidRPr="00087183" w:rsidRDefault="00087183" w:rsidP="00087183">
            <w:pPr>
              <w:jc w:val="center"/>
              <w:rPr>
                <w:rFonts w:ascii="Times New Roman" w:hAnsi="Times New Roman" w:cs="Times New Roman"/>
                <w:color w:val="000000"/>
                <w:sz w:val="20"/>
                <w:szCs w:val="20"/>
              </w:rPr>
            </w:pPr>
          </w:p>
        </w:tc>
        <w:tc>
          <w:tcPr>
            <w:tcW w:w="826" w:type="dxa"/>
            <w:tcBorders>
              <w:top w:val="single" w:sz="4" w:space="0" w:color="000000"/>
              <w:left w:val="single" w:sz="4" w:space="0" w:color="000000"/>
              <w:bottom w:val="single" w:sz="4" w:space="0" w:color="auto"/>
              <w:right w:val="single" w:sz="4" w:space="0" w:color="000000"/>
            </w:tcBorders>
            <w:shd w:val="clear" w:color="auto" w:fill="auto"/>
          </w:tcPr>
          <w:p w14:paraId="01CEBA69" w14:textId="77777777" w:rsidR="00087183" w:rsidRPr="00087183" w:rsidRDefault="00087183" w:rsidP="00087183">
            <w:pPr>
              <w:jc w:val="right"/>
              <w:rPr>
                <w:rFonts w:ascii="Times New Roman" w:hAnsi="Times New Roman" w:cs="Times New Roman"/>
                <w:color w:val="000000"/>
                <w:sz w:val="20"/>
                <w:szCs w:val="20"/>
              </w:rPr>
            </w:pPr>
          </w:p>
        </w:tc>
        <w:tc>
          <w:tcPr>
            <w:tcW w:w="683" w:type="dxa"/>
            <w:tcBorders>
              <w:top w:val="single" w:sz="4" w:space="0" w:color="000000"/>
              <w:left w:val="single" w:sz="4" w:space="0" w:color="000000"/>
              <w:bottom w:val="single" w:sz="4" w:space="0" w:color="auto"/>
              <w:right w:val="single" w:sz="4" w:space="0" w:color="000000"/>
            </w:tcBorders>
            <w:shd w:val="clear" w:color="auto" w:fill="auto"/>
          </w:tcPr>
          <w:p w14:paraId="72D20C8F" w14:textId="77777777" w:rsidR="00087183" w:rsidRPr="00087183" w:rsidRDefault="00087183" w:rsidP="00087183">
            <w:pPr>
              <w:jc w:val="right"/>
              <w:rPr>
                <w:rFonts w:ascii="Times New Roman" w:hAnsi="Times New Roman" w:cs="Times New Roman"/>
                <w:color w:val="000000"/>
                <w:sz w:val="20"/>
                <w:szCs w:val="20"/>
              </w:rPr>
            </w:pPr>
          </w:p>
        </w:tc>
        <w:tc>
          <w:tcPr>
            <w:tcW w:w="2154" w:type="dxa"/>
            <w:tcBorders>
              <w:top w:val="single" w:sz="4" w:space="0" w:color="000000"/>
              <w:left w:val="single" w:sz="4" w:space="0" w:color="000000"/>
              <w:bottom w:val="single" w:sz="4" w:space="0" w:color="auto"/>
              <w:right w:val="single" w:sz="4" w:space="0" w:color="000000"/>
            </w:tcBorders>
            <w:shd w:val="clear" w:color="auto" w:fill="auto"/>
          </w:tcPr>
          <w:p w14:paraId="7F38AF8D" w14:textId="77777777" w:rsidR="00087183" w:rsidRPr="00087183" w:rsidRDefault="00087183" w:rsidP="00087183">
            <w:pPr>
              <w:jc w:val="right"/>
              <w:textAlignment w:val="top"/>
              <w:rPr>
                <w:rFonts w:ascii="Times New Roman" w:hAnsi="Times New Roman" w:cs="Times New Roman"/>
                <w:color w:val="000000"/>
                <w:sz w:val="20"/>
                <w:szCs w:val="20"/>
              </w:rPr>
            </w:pPr>
          </w:p>
        </w:tc>
      </w:tr>
    </w:tbl>
    <w:p w14:paraId="5493918D" w14:textId="77777777" w:rsidR="00087183" w:rsidRPr="00087183" w:rsidRDefault="00087183" w:rsidP="00087183">
      <w:pPr>
        <w:jc w:val="center"/>
        <w:rPr>
          <w:rFonts w:ascii="Times New Roman" w:hAnsi="Times New Roman" w:cs="Times New Roman"/>
          <w:b/>
          <w:color w:val="000000"/>
          <w:sz w:val="20"/>
          <w:szCs w:val="20"/>
          <w:lang w:eastAsia="zh-CN" w:bidi="ar"/>
        </w:rPr>
      </w:pPr>
    </w:p>
    <w:p w14:paraId="3C43B493" w14:textId="77777777" w:rsidR="00087183" w:rsidRPr="00087183" w:rsidRDefault="00087183" w:rsidP="00087183">
      <w:pPr>
        <w:jc w:val="center"/>
        <w:rPr>
          <w:rFonts w:ascii="Times New Roman" w:hAnsi="Times New Roman" w:cs="Times New Roman"/>
          <w:b/>
          <w:color w:val="000000"/>
          <w:sz w:val="20"/>
          <w:szCs w:val="20"/>
          <w:lang w:eastAsia="zh-CN" w:bidi="ar"/>
        </w:rPr>
      </w:pPr>
    </w:p>
    <w:p w14:paraId="0C7349E4" w14:textId="77777777" w:rsidR="00087183" w:rsidRPr="00087183" w:rsidRDefault="00087183" w:rsidP="000F1B3C">
      <w:pPr>
        <w:pStyle w:val="ListParagraph"/>
        <w:numPr>
          <w:ilvl w:val="0"/>
          <w:numId w:val="146"/>
        </w:numPr>
        <w:rPr>
          <w:b/>
          <w:sz w:val="28"/>
          <w:szCs w:val="28"/>
        </w:rPr>
      </w:pPr>
      <w:r w:rsidRPr="00087183">
        <w:rPr>
          <w:b/>
          <w:sz w:val="28"/>
          <w:szCs w:val="28"/>
        </w:rPr>
        <w:t>GROUND FLOOR</w:t>
      </w:r>
    </w:p>
    <w:p w14:paraId="3DE6652D" w14:textId="77777777" w:rsidR="00087183" w:rsidRPr="00087183" w:rsidRDefault="00087183" w:rsidP="00087183">
      <w:pPr>
        <w:rPr>
          <w:rFonts w:ascii="Times New Roman" w:hAnsi="Times New Roman" w:cs="Times New Roman"/>
          <w:b/>
          <w:sz w:val="28"/>
          <w:szCs w:val="28"/>
        </w:rPr>
      </w:pPr>
    </w:p>
    <w:tbl>
      <w:tblPr>
        <w:tblW w:w="10283" w:type="dxa"/>
        <w:tblInd w:w="-676" w:type="dxa"/>
        <w:tblCellMar>
          <w:top w:w="15" w:type="dxa"/>
          <w:left w:w="15" w:type="dxa"/>
          <w:bottom w:w="15" w:type="dxa"/>
          <w:right w:w="15" w:type="dxa"/>
        </w:tblCellMar>
        <w:tblLook w:val="04A0" w:firstRow="1" w:lastRow="0" w:firstColumn="1" w:lastColumn="0" w:noHBand="0" w:noVBand="1"/>
      </w:tblPr>
      <w:tblGrid>
        <w:gridCol w:w="669"/>
        <w:gridCol w:w="3888"/>
        <w:gridCol w:w="945"/>
        <w:gridCol w:w="755"/>
        <w:gridCol w:w="810"/>
        <w:gridCol w:w="3216"/>
      </w:tblGrid>
      <w:tr w:rsidR="00087183" w:rsidRPr="00087183" w14:paraId="000347E3" w14:textId="77777777" w:rsidTr="00087183">
        <w:trPr>
          <w:trHeight w:val="42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4AC455C6"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ITEM</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691B7261"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1"/>
                <w:lang w:eastAsia="zh-CN" w:bidi="ar"/>
              </w:rPr>
              <w:t>DESCRIPTION</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CFFF131"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Style w:val="font111"/>
                <w:lang w:eastAsia="zh-CN" w:bidi="ar"/>
              </w:rPr>
              <w:t>UNIT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1D4CB9A"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1"/>
                <w:lang w:eastAsia="zh-CN" w:bidi="ar"/>
              </w:rPr>
              <w:t>QTY</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3B4E1" w14:textId="77777777" w:rsidR="00087183" w:rsidRPr="00087183" w:rsidRDefault="00087183" w:rsidP="00087183">
            <w:pPr>
              <w:textAlignment w:val="center"/>
              <w:rPr>
                <w:rFonts w:ascii="Times New Roman" w:hAnsi="Times New Roman" w:cs="Times New Roman"/>
                <w:color w:val="000000"/>
                <w:sz w:val="20"/>
                <w:szCs w:val="20"/>
              </w:rPr>
            </w:pPr>
            <w:r w:rsidRPr="00087183">
              <w:rPr>
                <w:rStyle w:val="font111"/>
                <w:lang w:eastAsia="zh-CN" w:bidi="ar"/>
              </w:rPr>
              <w:t>RATE</w:t>
            </w:r>
            <w:r w:rsidRPr="00087183">
              <w:rPr>
                <w:rStyle w:val="font111"/>
                <w:lang w:eastAsia="zh-CN" w:bidi="ar"/>
              </w:rPr>
              <w:br/>
              <w:t>(USD)</w:t>
            </w: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2C8EDEBA" w14:textId="77777777" w:rsidR="00087183" w:rsidRPr="00087183" w:rsidRDefault="00087183" w:rsidP="00087183">
            <w:pPr>
              <w:ind w:firstLineChars="200" w:firstLine="402"/>
              <w:textAlignment w:val="top"/>
              <w:rPr>
                <w:rFonts w:ascii="Times New Roman" w:hAnsi="Times New Roman" w:cs="Times New Roman"/>
                <w:b/>
                <w:color w:val="000000"/>
                <w:sz w:val="20"/>
                <w:szCs w:val="20"/>
              </w:rPr>
            </w:pPr>
            <w:r w:rsidRPr="00087183">
              <w:rPr>
                <w:rStyle w:val="font111"/>
                <w:lang w:eastAsia="zh-CN" w:bidi="ar"/>
              </w:rPr>
              <w:t>AMOUNT (USD)</w:t>
            </w:r>
          </w:p>
        </w:tc>
      </w:tr>
      <w:tr w:rsidR="00087183" w:rsidRPr="00087183" w14:paraId="617FADD8" w14:textId="77777777" w:rsidTr="00087183">
        <w:trPr>
          <w:trHeight w:val="42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18E9796D" w14:textId="77777777" w:rsidR="00087183" w:rsidRPr="00087183" w:rsidRDefault="00087183" w:rsidP="00087183">
            <w:pPr>
              <w:textAlignment w:val="top"/>
              <w:rPr>
                <w:rFonts w:ascii="Times New Roman" w:hAnsi="Times New Roman" w:cs="Times New Roman"/>
                <w:b/>
                <w:color w:val="000000"/>
                <w:sz w:val="20"/>
                <w:szCs w:val="20"/>
                <w:u w:val="single"/>
              </w:rPr>
            </w:pPr>
            <w:r w:rsidRPr="00087183">
              <w:rPr>
                <w:rFonts w:ascii="Times New Roman" w:hAnsi="Times New Roman" w:cs="Times New Roman"/>
                <w:b/>
                <w:color w:val="000000"/>
                <w:sz w:val="20"/>
                <w:szCs w:val="20"/>
                <w:u w:val="single"/>
                <w:lang w:eastAsia="zh-CN" w:bidi="ar"/>
              </w:rPr>
              <w:t xml:space="preserve">BILL </w:t>
            </w:r>
            <w:r w:rsidRPr="00087183">
              <w:rPr>
                <w:rFonts w:ascii="Times New Roman" w:hAnsi="Times New Roman" w:cs="Times New Roman"/>
                <w:b/>
                <w:color w:val="000000"/>
                <w:sz w:val="20"/>
                <w:szCs w:val="20"/>
                <w:u w:val="single"/>
                <w:lang w:eastAsia="zh-CN" w:bidi="ar"/>
              </w:rPr>
              <w:br/>
              <w:t>NO. 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4FE419A6"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Ground Floor Building</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8CECE" w14:textId="77777777" w:rsidR="00087183" w:rsidRPr="00087183" w:rsidRDefault="00087183" w:rsidP="00087183">
            <w:pPr>
              <w:rPr>
                <w:rFonts w:ascii="Times New Roman" w:hAnsi="Times New Roman" w:cs="Times New Roman"/>
                <w:color w:val="000000"/>
                <w:sz w:val="20"/>
                <w:szCs w:val="20"/>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2A0BB" w14:textId="77777777" w:rsidR="00087183" w:rsidRPr="00087183" w:rsidRDefault="00087183" w:rsidP="00087183">
            <w:pPr>
              <w:rPr>
                <w:rFonts w:ascii="Times New Roman" w:hAnsi="Times New Roman" w:cs="Times New Roman"/>
                <w:color w:val="000000"/>
                <w:sz w:val="20"/>
                <w:szCs w:val="2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D155B"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8FB5C" w14:textId="77777777" w:rsidR="00087183" w:rsidRPr="00087183" w:rsidRDefault="00087183" w:rsidP="00087183">
            <w:pPr>
              <w:rPr>
                <w:rFonts w:ascii="Times New Roman" w:hAnsi="Times New Roman" w:cs="Times New Roman"/>
                <w:color w:val="000000"/>
                <w:sz w:val="20"/>
                <w:szCs w:val="20"/>
              </w:rPr>
            </w:pPr>
          </w:p>
        </w:tc>
      </w:tr>
      <w:tr w:rsidR="00087183" w:rsidRPr="00087183" w14:paraId="2EADA8A5" w14:textId="77777777" w:rsidTr="00087183">
        <w:trPr>
          <w:trHeight w:val="48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D24DC" w14:textId="77777777" w:rsidR="00087183" w:rsidRPr="00087183" w:rsidRDefault="00087183" w:rsidP="00087183">
            <w:pPr>
              <w:rPr>
                <w:rFonts w:ascii="Times New Roman" w:hAnsi="Times New Roman" w:cs="Times New Roman"/>
                <w:color w:val="000000"/>
                <w:sz w:val="20"/>
                <w:szCs w:val="20"/>
              </w:rPr>
            </w:pP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16BC139F" w14:textId="77777777" w:rsidR="00087183" w:rsidRPr="00087183" w:rsidRDefault="00087183" w:rsidP="00087183">
            <w:pPr>
              <w:textAlignment w:val="top"/>
              <w:rPr>
                <w:rFonts w:ascii="Times New Roman" w:hAnsi="Times New Roman" w:cs="Times New Roman"/>
                <w:b/>
                <w:i/>
                <w:color w:val="000000"/>
                <w:sz w:val="20"/>
                <w:szCs w:val="20"/>
              </w:rPr>
            </w:pPr>
            <w:r w:rsidRPr="00087183">
              <w:rPr>
                <w:rStyle w:val="font121"/>
                <w:lang w:eastAsia="zh-CN" w:bidi="ar"/>
              </w:rPr>
              <w:t xml:space="preserve">NOTE: All quantities are provisional and are subject to </w:t>
            </w:r>
            <w:r w:rsidRPr="00087183">
              <w:rPr>
                <w:rStyle w:val="font91"/>
                <w:lang w:eastAsia="zh-CN" w:bidi="ar"/>
              </w:rPr>
              <w:t xml:space="preserve"> </w:t>
            </w:r>
            <w:r w:rsidRPr="00087183">
              <w:rPr>
                <w:rStyle w:val="font121"/>
                <w:lang w:eastAsia="zh-CN" w:bidi="ar"/>
              </w:rPr>
              <w:t>re-measurement during works execution</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96C70" w14:textId="77777777" w:rsidR="00087183" w:rsidRPr="00087183" w:rsidRDefault="00087183" w:rsidP="00087183">
            <w:pPr>
              <w:rPr>
                <w:rFonts w:ascii="Times New Roman" w:hAnsi="Times New Roman" w:cs="Times New Roman"/>
                <w:color w:val="000000"/>
                <w:sz w:val="20"/>
                <w:szCs w:val="20"/>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1EEF0" w14:textId="77777777" w:rsidR="00087183" w:rsidRPr="00087183" w:rsidRDefault="00087183" w:rsidP="00087183">
            <w:pPr>
              <w:rPr>
                <w:rFonts w:ascii="Times New Roman" w:hAnsi="Times New Roman" w:cs="Times New Roman"/>
                <w:color w:val="000000"/>
                <w:sz w:val="20"/>
                <w:szCs w:val="2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83664"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B85EE" w14:textId="77777777" w:rsidR="00087183" w:rsidRPr="00087183" w:rsidRDefault="00087183" w:rsidP="00087183">
            <w:pPr>
              <w:rPr>
                <w:rFonts w:ascii="Times New Roman" w:hAnsi="Times New Roman" w:cs="Times New Roman"/>
                <w:color w:val="000000"/>
                <w:sz w:val="20"/>
                <w:szCs w:val="20"/>
              </w:rPr>
            </w:pPr>
          </w:p>
        </w:tc>
      </w:tr>
      <w:tr w:rsidR="00087183" w:rsidRPr="00087183" w14:paraId="0E06D98E" w14:textId="77777777" w:rsidTr="00087183">
        <w:trPr>
          <w:trHeight w:val="195"/>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2B89B9" w14:textId="77777777" w:rsidR="00087183" w:rsidRPr="00087183" w:rsidRDefault="00087183" w:rsidP="00087183">
            <w:pPr>
              <w:rPr>
                <w:rFonts w:ascii="Times New Roman" w:hAnsi="Times New Roman" w:cs="Times New Roman"/>
                <w:color w:val="000000"/>
                <w:sz w:val="20"/>
                <w:szCs w:val="20"/>
              </w:rPr>
            </w:pPr>
          </w:p>
        </w:tc>
        <w:tc>
          <w:tcPr>
            <w:tcW w:w="38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4F587F" w14:textId="77777777" w:rsidR="00087183" w:rsidRPr="00087183" w:rsidRDefault="00087183" w:rsidP="00087183">
            <w:pPr>
              <w:rPr>
                <w:rFonts w:ascii="Times New Roman" w:hAnsi="Times New Roman" w:cs="Times New Roman"/>
                <w:color w:val="000000"/>
                <w:sz w:val="20"/>
                <w:szCs w:val="20"/>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02D541" w14:textId="77777777" w:rsidR="00087183" w:rsidRPr="00087183" w:rsidRDefault="00087183" w:rsidP="00087183">
            <w:pPr>
              <w:rPr>
                <w:rFonts w:ascii="Times New Roman" w:hAnsi="Times New Roman" w:cs="Times New Roman"/>
                <w:color w:val="000000"/>
                <w:sz w:val="20"/>
                <w:szCs w:val="20"/>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BC05A4" w14:textId="77777777" w:rsidR="00087183" w:rsidRPr="00087183" w:rsidRDefault="00087183" w:rsidP="00087183">
            <w:pPr>
              <w:rPr>
                <w:rFonts w:ascii="Times New Roman" w:hAnsi="Times New Roman" w:cs="Times New Roman"/>
                <w:color w:val="000000"/>
                <w:sz w:val="20"/>
                <w:szCs w:val="2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31350D"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CD10B6" w14:textId="77777777" w:rsidR="00087183" w:rsidRPr="00087183" w:rsidRDefault="00087183" w:rsidP="00087183">
            <w:pPr>
              <w:rPr>
                <w:rFonts w:ascii="Times New Roman" w:hAnsi="Times New Roman" w:cs="Times New Roman"/>
                <w:color w:val="000000"/>
                <w:sz w:val="20"/>
                <w:szCs w:val="20"/>
              </w:rPr>
            </w:pPr>
          </w:p>
        </w:tc>
      </w:tr>
      <w:tr w:rsidR="00087183" w:rsidRPr="00087183" w14:paraId="22523997" w14:textId="77777777" w:rsidTr="00087183">
        <w:trPr>
          <w:trHeight w:val="24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37D4E258"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A</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7CFC27ED"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31"/>
                <w:lang w:eastAsia="zh-CN" w:bidi="ar"/>
              </w:rPr>
              <w:t>SUBSTRUCTURES AND SITE PREPARATIONS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94A6C1" w14:textId="77777777" w:rsidR="00087183" w:rsidRPr="00087183" w:rsidRDefault="00087183" w:rsidP="00087183">
            <w:pPr>
              <w:rPr>
                <w:rFonts w:ascii="Times New Roman" w:hAnsi="Times New Roman" w:cs="Times New Roman"/>
                <w:color w:val="000000"/>
                <w:sz w:val="20"/>
                <w:szCs w:val="20"/>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CE3D77" w14:textId="77777777" w:rsidR="00087183" w:rsidRPr="00087183" w:rsidRDefault="00087183" w:rsidP="00087183">
            <w:pPr>
              <w:rPr>
                <w:rFonts w:ascii="Times New Roman" w:hAnsi="Times New Roman" w:cs="Times New Roman"/>
                <w:color w:val="000000"/>
                <w:sz w:val="20"/>
                <w:szCs w:val="2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18C1BE"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CD62C0" w14:textId="77777777" w:rsidR="00087183" w:rsidRPr="00087183" w:rsidRDefault="00087183" w:rsidP="00087183">
            <w:pPr>
              <w:rPr>
                <w:rFonts w:ascii="Times New Roman" w:hAnsi="Times New Roman" w:cs="Times New Roman"/>
                <w:color w:val="000000"/>
                <w:sz w:val="20"/>
                <w:szCs w:val="20"/>
              </w:rPr>
            </w:pPr>
          </w:p>
        </w:tc>
      </w:tr>
      <w:tr w:rsidR="00087183" w:rsidRPr="00087183" w14:paraId="04F47FCC"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782787" w14:textId="77777777" w:rsidR="00087183" w:rsidRPr="00087183" w:rsidRDefault="00087183" w:rsidP="00087183">
            <w:pPr>
              <w:rPr>
                <w:rFonts w:ascii="Times New Roman" w:hAnsi="Times New Roman" w:cs="Times New Roman"/>
                <w:color w:val="000000"/>
                <w:sz w:val="20"/>
                <w:szCs w:val="20"/>
              </w:rPr>
            </w:pPr>
          </w:p>
        </w:tc>
        <w:tc>
          <w:tcPr>
            <w:tcW w:w="38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913F6E" w14:textId="77777777" w:rsidR="00087183" w:rsidRPr="00087183" w:rsidRDefault="00087183" w:rsidP="00087183">
            <w:pPr>
              <w:rPr>
                <w:rFonts w:ascii="Times New Roman" w:hAnsi="Times New Roman" w:cs="Times New Roman"/>
                <w:color w:val="000000"/>
                <w:sz w:val="20"/>
                <w:szCs w:val="20"/>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3B538D" w14:textId="77777777" w:rsidR="00087183" w:rsidRPr="00087183" w:rsidRDefault="00087183" w:rsidP="00087183">
            <w:pPr>
              <w:rPr>
                <w:rFonts w:ascii="Times New Roman" w:hAnsi="Times New Roman" w:cs="Times New Roman"/>
                <w:color w:val="000000"/>
                <w:sz w:val="20"/>
                <w:szCs w:val="20"/>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0113F9" w14:textId="77777777" w:rsidR="00087183" w:rsidRPr="00087183" w:rsidRDefault="00087183" w:rsidP="00087183">
            <w:pPr>
              <w:rPr>
                <w:rFonts w:ascii="Times New Roman" w:hAnsi="Times New Roman" w:cs="Times New Roman"/>
                <w:color w:val="000000"/>
                <w:sz w:val="20"/>
                <w:szCs w:val="2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6829CD"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1857FF" w14:textId="77777777" w:rsidR="00087183" w:rsidRPr="00087183" w:rsidRDefault="00087183" w:rsidP="00087183">
            <w:pPr>
              <w:rPr>
                <w:rFonts w:ascii="Times New Roman" w:hAnsi="Times New Roman" w:cs="Times New Roman"/>
                <w:color w:val="000000"/>
                <w:sz w:val="20"/>
                <w:szCs w:val="20"/>
              </w:rPr>
            </w:pPr>
          </w:p>
        </w:tc>
      </w:tr>
      <w:tr w:rsidR="00087183" w:rsidRPr="00087183" w14:paraId="2F081902" w14:textId="77777777" w:rsidTr="00087183">
        <w:trPr>
          <w:trHeight w:val="21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32D76FE4"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0DEC578F"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PRELIMINARY WORKS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E7BCFD" w14:textId="77777777" w:rsidR="00087183" w:rsidRPr="00087183" w:rsidRDefault="00087183" w:rsidP="00087183">
            <w:pPr>
              <w:rPr>
                <w:rFonts w:ascii="Times New Roman" w:hAnsi="Times New Roman" w:cs="Times New Roman"/>
                <w:color w:val="000000"/>
                <w:sz w:val="20"/>
                <w:szCs w:val="20"/>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4A024C" w14:textId="77777777" w:rsidR="00087183" w:rsidRPr="00087183" w:rsidRDefault="00087183" w:rsidP="00087183">
            <w:pPr>
              <w:rPr>
                <w:rFonts w:ascii="Times New Roman" w:hAnsi="Times New Roman" w:cs="Times New Roman"/>
                <w:color w:val="000000"/>
                <w:sz w:val="20"/>
                <w:szCs w:val="2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471199"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7AFB50" w14:textId="77777777" w:rsidR="00087183" w:rsidRPr="00087183" w:rsidRDefault="00087183" w:rsidP="00087183">
            <w:pPr>
              <w:rPr>
                <w:rFonts w:ascii="Times New Roman" w:hAnsi="Times New Roman" w:cs="Times New Roman"/>
                <w:color w:val="000000"/>
                <w:sz w:val="20"/>
                <w:szCs w:val="20"/>
              </w:rPr>
            </w:pPr>
          </w:p>
        </w:tc>
      </w:tr>
      <w:tr w:rsidR="00087183" w:rsidRPr="00087183" w14:paraId="6BFC691E" w14:textId="77777777" w:rsidTr="00087183">
        <w:trPr>
          <w:trHeight w:val="21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64B43F9C"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71F9345C" w14:textId="77777777" w:rsidR="00087183" w:rsidRPr="00087183" w:rsidRDefault="00087183" w:rsidP="00087183">
            <w:pPr>
              <w:rPr>
                <w:rFonts w:ascii="Times New Roman" w:hAnsi="Times New Roman" w:cs="Times New Roman"/>
                <w:lang w:val="en-GB" w:eastAsia="en-GB"/>
              </w:rPr>
            </w:pPr>
            <w:r w:rsidRPr="00087183">
              <w:rPr>
                <w:rFonts w:ascii="Times New Roman" w:hAnsi="Times New Roman" w:cs="Times New Roman"/>
              </w:rPr>
              <w:t xml:space="preserve">Site clearance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AB4D2" w14:textId="77777777" w:rsidR="00087183" w:rsidRPr="00087183" w:rsidRDefault="00087183" w:rsidP="00087183">
            <w:pPr>
              <w:jc w:val="center"/>
              <w:rPr>
                <w:rFonts w:ascii="Times New Roman" w:hAnsi="Times New Roman" w:cs="Times New Roman"/>
                <w:lang w:val="en-GB" w:eastAsia="en-GB"/>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79875" w14:textId="77777777" w:rsidR="00087183" w:rsidRPr="00087183" w:rsidRDefault="00087183" w:rsidP="00087183">
            <w:pPr>
              <w:jc w:val="center"/>
              <w:rPr>
                <w:rFonts w:ascii="Times New Roman" w:hAnsi="Times New Roman" w:cs="Times New Roman"/>
                <w:color w:val="000000"/>
                <w:lang w:val="en-GB" w:eastAsia="en-GB"/>
              </w:rPr>
            </w:pPr>
            <w:r w:rsidRPr="00087183">
              <w:rPr>
                <w:rFonts w:ascii="Times New Roman" w:hAnsi="Times New Roman" w:cs="Times New Roman"/>
                <w:color w:val="000000"/>
              </w:rPr>
              <w:t>286</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140094E1" w14:textId="77777777" w:rsidR="00087183" w:rsidRPr="00087183" w:rsidRDefault="00087183" w:rsidP="00087183">
            <w:pPr>
              <w:jc w:val="both"/>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755C2B77"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4D3DF70" w14:textId="77777777" w:rsidTr="00087183">
        <w:trPr>
          <w:trHeight w:val="22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4D598B86"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7F4A759C"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EARTHWORK AND EXCAVATION</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ECB05"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F67A5"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5D07DCD6"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11AFEAEA"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43557B7" w14:textId="77777777" w:rsidTr="00087183">
        <w:trPr>
          <w:trHeight w:val="42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6F2F89A7"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1.2)</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0DC0ADD4"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Excavation in footing trenches for foundation in </w:t>
            </w:r>
            <w:proofErr w:type="spellStart"/>
            <w:r w:rsidRPr="00087183">
              <w:rPr>
                <w:rFonts w:ascii="Times New Roman" w:hAnsi="Times New Roman" w:cs="Times New Roman"/>
              </w:rPr>
              <w:t>colmn</w:t>
            </w:r>
            <w:proofErr w:type="spellEnd"/>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94FB2"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3238D"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116.904</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6907A16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4C8BE31"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11F7161" w14:textId="77777777" w:rsidTr="00087183">
        <w:trPr>
          <w:trHeight w:val="22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0D72A8E7"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2)</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02C659D9"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Excavation in trenches for wall foundation in ordinary &amp; hard soil and remove the excavated material as directed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18897"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1C986"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162</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ECDACB"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349271AB"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5C56258B" w14:textId="77777777" w:rsidTr="00087183">
        <w:trPr>
          <w:trHeight w:val="42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5E4D8249"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2.1)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5E8C01A9"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20cm of hardcore well compacted under stone foundation</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893C0"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9010A"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21.6</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369EA1A"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11469887"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2989951" w14:textId="77777777" w:rsidTr="00087183">
        <w:trPr>
          <w:trHeight w:val="24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6FEB2FAB"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lastRenderedPageBreak/>
              <w:t>2.2)</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2C909BB9"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Backfilling with rock-fill including </w:t>
            </w:r>
            <w:proofErr w:type="spellStart"/>
            <w:r w:rsidRPr="00087183">
              <w:rPr>
                <w:rFonts w:ascii="Times New Roman" w:hAnsi="Times New Roman" w:cs="Times New Roman"/>
              </w:rPr>
              <w:t>leveling</w:t>
            </w:r>
            <w:proofErr w:type="spellEnd"/>
            <w:r w:rsidRPr="00087183">
              <w:rPr>
                <w:rFonts w:ascii="Times New Roman" w:hAnsi="Times New Roman" w:cs="Times New Roman"/>
              </w:rPr>
              <w:t xml:space="preserve"> and compacting</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2B2D190"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E547B"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171.6</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639BE459"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E941939"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A44101F" w14:textId="77777777" w:rsidTr="00087183">
        <w:trPr>
          <w:trHeight w:val="21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733E8AC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3)</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415E994F"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CONCRETE WORKS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C3B59"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DA264"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7BC718"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E91CBCB"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02719E07" w14:textId="77777777" w:rsidTr="00087183">
        <w:trPr>
          <w:trHeight w:val="21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502B6C52"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3.1)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2CE777AE"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provide 15cm of plain concrete top of hardcore</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72BA5"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2463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13.5</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79CB72D4"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0D013597"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7D349BD" w14:textId="77777777" w:rsidTr="00087183">
        <w:trPr>
          <w:trHeight w:val="24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5BC8208C"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4)</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279588EF"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15cm Plain concrete for footing</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2FCC9"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87B32"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72.352</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BAEE47"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3D53EDB7"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0A240C8E" w14:textId="77777777" w:rsidTr="00087183">
        <w:trPr>
          <w:trHeight w:val="67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5FC0C3B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4.1)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0120CDC0"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(Reinforced Cement Concrete) for foundation column</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1EDCE"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CD46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73.44</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EBC3255"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4E396FB"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1BA3AC0"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2402503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5)</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07CD3E4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for neck column</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A1462"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CEC76"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21.384</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184430"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BFC8654"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61B2F0C6" w14:textId="77777777" w:rsidTr="00087183">
        <w:trPr>
          <w:trHeight w:val="21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706CC9DD"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5.1)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188915A1"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for Ground floor column</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F7C28"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AECFD"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20.79</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B02735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780E8FE3"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1FEDEAA"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28CBB8C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2A7C1311"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RCC and other shuttering for stair</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4412C"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5388F"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6</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079E4B"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1C505CA5"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4077670F"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B0F1FE" w14:textId="77777777" w:rsidR="00087183" w:rsidRPr="00087183" w:rsidRDefault="00087183" w:rsidP="00087183">
            <w:pPr>
              <w:rPr>
                <w:rFonts w:ascii="Times New Roman" w:hAnsi="Times New Roman" w:cs="Times New Roman"/>
                <w:color w:val="000000"/>
                <w:sz w:val="20"/>
                <w:szCs w:val="20"/>
              </w:rPr>
            </w:pP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5440715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Providing RCC (Reinforced Cement Concrete) for ground beam </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7490F2A"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7A21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32.4</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71178D"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04A170F7"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7DF5A5E7"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3FB96E2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6.1</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47C4E2B5"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(Reinforced Cement Concrete) for Lintels</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73A073A"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4353B"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7.2</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45EAE742"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5FB6AC1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3819D617" w14:textId="77777777" w:rsidTr="00087183">
        <w:trPr>
          <w:trHeight w:val="480"/>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EA9929" w14:textId="77777777" w:rsidR="00087183" w:rsidRPr="00087183" w:rsidRDefault="00087183" w:rsidP="00087183">
            <w:pPr>
              <w:rPr>
                <w:rFonts w:ascii="Times New Roman" w:hAnsi="Times New Roman" w:cs="Times New Roman"/>
                <w:color w:val="000000"/>
                <w:sz w:val="20"/>
                <w:szCs w:val="20"/>
              </w:rPr>
            </w:pPr>
          </w:p>
        </w:tc>
        <w:tc>
          <w:tcPr>
            <w:tcW w:w="3888" w:type="dxa"/>
            <w:tcBorders>
              <w:top w:val="dotted" w:sz="4" w:space="0" w:color="000000"/>
              <w:left w:val="single" w:sz="4" w:space="0" w:color="000000"/>
              <w:bottom w:val="dotted" w:sz="4" w:space="0" w:color="000000"/>
              <w:right w:val="single" w:sz="4" w:space="0" w:color="000000"/>
            </w:tcBorders>
            <w:shd w:val="clear" w:color="auto" w:fill="auto"/>
          </w:tcPr>
          <w:p w14:paraId="6A0298A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Providing Reinforced Cement Concrete for roof level tie beam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1C70"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7A444"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32.4</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45ABA8"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0D72100"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593E64CF"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52370912"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6.2</w:t>
            </w:r>
          </w:p>
        </w:tc>
        <w:tc>
          <w:tcPr>
            <w:tcW w:w="3888" w:type="dxa"/>
            <w:tcBorders>
              <w:left w:val="single" w:sz="4" w:space="0" w:color="000000"/>
              <w:right w:val="single" w:sz="4" w:space="0" w:color="000000"/>
            </w:tcBorders>
            <w:shd w:val="clear" w:color="auto" w:fill="auto"/>
          </w:tcPr>
          <w:p w14:paraId="2463D3C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Slab</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043C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4CB88"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57.2</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103120F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7CB31B2"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C76DF3A"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49AE4FA9"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6.3</w:t>
            </w:r>
          </w:p>
        </w:tc>
        <w:tc>
          <w:tcPr>
            <w:tcW w:w="3888" w:type="dxa"/>
            <w:tcBorders>
              <w:left w:val="single" w:sz="4" w:space="0" w:color="000000"/>
              <w:right w:val="single" w:sz="4" w:space="0" w:color="000000"/>
            </w:tcBorders>
            <w:shd w:val="clear" w:color="auto" w:fill="auto"/>
          </w:tcPr>
          <w:p w14:paraId="3F32E6E7"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FLOORING</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103F6"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1B840"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18565ED2"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4806386"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EE04EC6"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475E7BDA"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6.4</w:t>
            </w:r>
          </w:p>
        </w:tc>
        <w:tc>
          <w:tcPr>
            <w:tcW w:w="3888" w:type="dxa"/>
            <w:tcBorders>
              <w:left w:val="single" w:sz="4" w:space="0" w:color="000000"/>
              <w:right w:val="single" w:sz="4" w:space="0" w:color="000000"/>
            </w:tcBorders>
            <w:shd w:val="clear" w:color="auto" w:fill="auto"/>
          </w:tcPr>
          <w:p w14:paraId="0EC2347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50mm thick concrete blinding on the hardcore 1:3:6</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B644E2A"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78848"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28.60</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3BD428FE"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55357542"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1A49CE73" w14:textId="77777777" w:rsidTr="00087183">
        <w:trPr>
          <w:trHeight w:val="25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7E3AEE0C"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6.5</w:t>
            </w:r>
          </w:p>
        </w:tc>
        <w:tc>
          <w:tcPr>
            <w:tcW w:w="3888" w:type="dxa"/>
            <w:tcBorders>
              <w:left w:val="single" w:sz="4" w:space="0" w:color="000000"/>
              <w:right w:val="single" w:sz="4" w:space="0" w:color="000000"/>
            </w:tcBorders>
            <w:shd w:val="clear" w:color="auto" w:fill="auto"/>
          </w:tcPr>
          <w:p w14:paraId="35CB46C2"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MASONERY WORKS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658D1"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A29AF"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72CDFDA8"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3890320"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A9DE39A" w14:textId="77777777" w:rsidTr="00087183">
        <w:trPr>
          <w:trHeight w:val="405"/>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1D3DE" w14:textId="77777777" w:rsidR="00087183" w:rsidRPr="00087183" w:rsidRDefault="00087183" w:rsidP="00087183">
            <w:pPr>
              <w:rPr>
                <w:rFonts w:ascii="Times New Roman" w:hAnsi="Times New Roman" w:cs="Times New Roman"/>
                <w:color w:val="000000"/>
                <w:sz w:val="20"/>
                <w:szCs w:val="20"/>
              </w:rPr>
            </w:pP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14:paraId="3BA9A711"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Construction of stone wall foundation with cement sand mortar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B129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F568"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151.2</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78CCC" w14:textId="77777777" w:rsidR="00087183" w:rsidRPr="00087183" w:rsidRDefault="00087183" w:rsidP="00087183">
            <w:pPr>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77124CF" w14:textId="77777777" w:rsidR="00087183" w:rsidRPr="00087183" w:rsidRDefault="00087183" w:rsidP="00087183">
            <w:pPr>
              <w:jc w:val="right"/>
              <w:textAlignment w:val="top"/>
              <w:rPr>
                <w:rFonts w:ascii="Times New Roman" w:hAnsi="Times New Roman" w:cs="Times New Roman"/>
                <w:b/>
                <w:color w:val="000000"/>
                <w:sz w:val="20"/>
                <w:szCs w:val="20"/>
              </w:rPr>
            </w:pPr>
          </w:p>
        </w:tc>
      </w:tr>
      <w:tr w:rsidR="00087183" w:rsidRPr="00087183" w14:paraId="45E8E470"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763172F1"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B</w:t>
            </w:r>
          </w:p>
        </w:tc>
        <w:tc>
          <w:tcPr>
            <w:tcW w:w="3888" w:type="dxa"/>
            <w:tcBorders>
              <w:top w:val="dotted" w:sz="4" w:space="0" w:color="000000"/>
              <w:left w:val="single" w:sz="4" w:space="0" w:color="000000"/>
              <w:bottom w:val="dotted" w:sz="4" w:space="0" w:color="000000"/>
              <w:right w:val="single" w:sz="4" w:space="0" w:color="000000"/>
            </w:tcBorders>
            <w:shd w:val="clear" w:color="auto" w:fill="auto"/>
          </w:tcPr>
          <w:p w14:paraId="62138C3F"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 Construction of concrete hallow brick wall  with cement sand mortar </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8411A"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651B9"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630</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26D9E06E" w14:textId="77777777" w:rsidR="00087183" w:rsidRPr="00087183" w:rsidRDefault="00087183" w:rsidP="00087183">
            <w:pPr>
              <w:jc w:val="right"/>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0F83949C"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2FC869EA" w14:textId="77777777" w:rsidTr="00087183">
        <w:trPr>
          <w:trHeight w:val="22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1290664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1)</w:t>
            </w:r>
          </w:p>
        </w:tc>
        <w:tc>
          <w:tcPr>
            <w:tcW w:w="3888" w:type="dxa"/>
            <w:tcBorders>
              <w:left w:val="single" w:sz="4" w:space="0" w:color="000000"/>
              <w:right w:val="single" w:sz="4" w:space="0" w:color="000000"/>
            </w:tcBorders>
            <w:shd w:val="clear" w:color="auto" w:fill="auto"/>
          </w:tcPr>
          <w:p w14:paraId="48B026C7"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PLASTERING WORKS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C8599"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E083C"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5FED4D8"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1C381D4A"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286B9CF" w14:textId="77777777" w:rsidTr="00087183">
        <w:trPr>
          <w:trHeight w:val="22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3693FB2B"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lastRenderedPageBreak/>
              <w:t>2)</w:t>
            </w:r>
          </w:p>
        </w:tc>
        <w:tc>
          <w:tcPr>
            <w:tcW w:w="3888" w:type="dxa"/>
            <w:tcBorders>
              <w:left w:val="single" w:sz="4" w:space="0" w:color="000000"/>
              <w:right w:val="single" w:sz="4" w:space="0" w:color="000000"/>
            </w:tcBorders>
            <w:shd w:val="clear" w:color="auto" w:fill="auto"/>
          </w:tcPr>
          <w:p w14:paraId="66176D3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2.5cm thick </w:t>
            </w:r>
            <w:proofErr w:type="spellStart"/>
            <w:r w:rsidRPr="00087183">
              <w:rPr>
                <w:rFonts w:ascii="Times New Roman" w:hAnsi="Times New Roman" w:cs="Times New Roman"/>
              </w:rPr>
              <w:t>cement,lime</w:t>
            </w:r>
            <w:proofErr w:type="spellEnd"/>
            <w:r w:rsidRPr="00087183">
              <w:rPr>
                <w:rFonts w:ascii="Times New Roman" w:hAnsi="Times New Roman" w:cs="Times New Roman"/>
              </w:rPr>
              <w:t xml:space="preserve"> plaster to  internal &amp; external walls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5096E"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79AE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1512</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5BCD5C04"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704FDAB8"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7B27915" w14:textId="77777777" w:rsidTr="00087183">
        <w:trPr>
          <w:trHeight w:val="22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45930281"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3)</w:t>
            </w:r>
          </w:p>
        </w:tc>
        <w:tc>
          <w:tcPr>
            <w:tcW w:w="3888" w:type="dxa"/>
            <w:tcBorders>
              <w:left w:val="single" w:sz="4" w:space="0" w:color="000000"/>
              <w:right w:val="single" w:sz="4" w:space="0" w:color="000000"/>
            </w:tcBorders>
            <w:shd w:val="clear" w:color="auto" w:fill="auto"/>
          </w:tcPr>
          <w:p w14:paraId="33D3F391"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PAINTING AND WHITE WASHING</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3E04F"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1205A"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1B2D485"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48FB228"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69ADD27" w14:textId="77777777" w:rsidTr="00087183">
        <w:trPr>
          <w:trHeight w:val="22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74DBEF38"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5)</w:t>
            </w:r>
          </w:p>
        </w:tc>
        <w:tc>
          <w:tcPr>
            <w:tcW w:w="3888" w:type="dxa"/>
            <w:tcBorders>
              <w:top w:val="dotted" w:sz="4" w:space="0" w:color="000000"/>
              <w:left w:val="single" w:sz="4" w:space="0" w:color="000000"/>
              <w:bottom w:val="dotted" w:sz="4" w:space="0" w:color="000000"/>
              <w:right w:val="single" w:sz="4" w:space="0" w:color="000000"/>
            </w:tcBorders>
            <w:shd w:val="clear" w:color="auto" w:fill="auto"/>
          </w:tcPr>
          <w:p w14:paraId="34753A5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Internal &amp; external wall painting with  stucco and premier</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4B22C0"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0D3C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1798</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424848D6"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A1F1CA5"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1D16AAB" w14:textId="77777777" w:rsidTr="00087183">
        <w:trPr>
          <w:trHeight w:val="22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3E22FAA2"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6)</w:t>
            </w:r>
          </w:p>
        </w:tc>
        <w:tc>
          <w:tcPr>
            <w:tcW w:w="3888" w:type="dxa"/>
            <w:tcBorders>
              <w:left w:val="single" w:sz="4" w:space="0" w:color="000000"/>
              <w:right w:val="single" w:sz="4" w:space="0" w:color="000000"/>
            </w:tcBorders>
            <w:shd w:val="clear" w:color="auto" w:fill="auto"/>
          </w:tcPr>
          <w:p w14:paraId="5EF5EE0B"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FLOOR FINISHES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A09FE"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E21A0"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5DFCD47C"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7707F53"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6DA8F9F"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19F601F5" w14:textId="77777777" w:rsidR="00087183" w:rsidRPr="00087183" w:rsidRDefault="00087183" w:rsidP="00087183">
            <w:pPr>
              <w:jc w:val="center"/>
              <w:rPr>
                <w:rFonts w:ascii="Times New Roman" w:hAnsi="Times New Roman" w:cs="Times New Roman"/>
                <w:color w:val="000000"/>
                <w:sz w:val="20"/>
                <w:szCs w:val="20"/>
              </w:rPr>
            </w:pPr>
          </w:p>
        </w:tc>
        <w:tc>
          <w:tcPr>
            <w:tcW w:w="3888" w:type="dxa"/>
            <w:tcBorders>
              <w:left w:val="single" w:sz="4" w:space="0" w:color="000000"/>
              <w:right w:val="single" w:sz="4" w:space="0" w:color="000000"/>
            </w:tcBorders>
            <w:shd w:val="clear" w:color="auto" w:fill="auto"/>
          </w:tcPr>
          <w:p w14:paraId="0DB5D3B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20mm thick screeding fairly finished with a wood float ready to receive tiles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71647"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E67A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286.00</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668A4A0D" w14:textId="77777777" w:rsidR="00087183" w:rsidRPr="00087183" w:rsidRDefault="00087183" w:rsidP="00087183">
            <w:pPr>
              <w:jc w:val="right"/>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6247C843"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7CF0F1A3"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39C4CC6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1)</w:t>
            </w:r>
          </w:p>
        </w:tc>
        <w:tc>
          <w:tcPr>
            <w:tcW w:w="3888" w:type="dxa"/>
            <w:tcBorders>
              <w:left w:val="single" w:sz="4" w:space="0" w:color="000000"/>
              <w:right w:val="single" w:sz="4" w:space="0" w:color="000000"/>
            </w:tcBorders>
            <w:shd w:val="clear" w:color="auto" w:fill="auto"/>
          </w:tcPr>
          <w:p w14:paraId="4DE399F6"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Floor tiles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651D4"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DF53A"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286.00</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5C458949"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72B09FD7"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316BCC19"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42730834"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2)</w:t>
            </w:r>
          </w:p>
        </w:tc>
        <w:tc>
          <w:tcPr>
            <w:tcW w:w="3888" w:type="dxa"/>
            <w:tcBorders>
              <w:left w:val="single" w:sz="4" w:space="0" w:color="000000"/>
              <w:right w:val="single" w:sz="4" w:space="0" w:color="000000"/>
            </w:tcBorders>
            <w:shd w:val="clear" w:color="auto" w:fill="auto"/>
          </w:tcPr>
          <w:p w14:paraId="520E94D2"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WALL FINISHES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025A4"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0C6E4"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74BAE926"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18F4C38"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F1A96B8"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0F81A710"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3)</w:t>
            </w:r>
          </w:p>
        </w:tc>
        <w:tc>
          <w:tcPr>
            <w:tcW w:w="3888" w:type="dxa"/>
            <w:tcBorders>
              <w:left w:val="single" w:sz="4" w:space="0" w:color="000000"/>
              <w:right w:val="single" w:sz="4" w:space="0" w:color="000000"/>
            </w:tcBorders>
            <w:shd w:val="clear" w:color="auto" w:fill="auto"/>
          </w:tcPr>
          <w:p w14:paraId="7BF2CB54"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supply and fix in ceramic glazed wall tiles joint ed and pointed in matching cement grout : 150x150x6 mm thick in , toilet and shower rooms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F506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C2EB3"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160.3</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6248541B"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0BCF69CD"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55C61B2"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2A14E1FE"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4)</w:t>
            </w:r>
          </w:p>
        </w:tc>
        <w:tc>
          <w:tcPr>
            <w:tcW w:w="3888" w:type="dxa"/>
            <w:tcBorders>
              <w:left w:val="single" w:sz="4" w:space="0" w:color="000000"/>
              <w:right w:val="single" w:sz="4" w:space="0" w:color="000000"/>
            </w:tcBorders>
            <w:shd w:val="clear" w:color="auto" w:fill="auto"/>
          </w:tcPr>
          <w:p w14:paraId="7E2E9C3F"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DOORS AND WINDOWS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D07F5" w14:textId="77777777" w:rsidR="00087183" w:rsidRPr="00087183" w:rsidRDefault="00087183" w:rsidP="00087183">
            <w:pPr>
              <w:jc w:val="center"/>
              <w:rPr>
                <w:rFonts w:ascii="Times New Roman" w:hAnsi="Times New Roman" w:cs="Times New Roma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3193" w14:textId="77777777" w:rsidR="00087183" w:rsidRPr="00087183" w:rsidRDefault="00087183" w:rsidP="00087183">
            <w:pPr>
              <w:jc w:val="center"/>
              <w:rPr>
                <w:rFonts w:ascii="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7A5599A2"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0F3D5C3"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6CF88E5"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241CCAEC"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5)</w:t>
            </w:r>
          </w:p>
        </w:tc>
        <w:tc>
          <w:tcPr>
            <w:tcW w:w="3888" w:type="dxa"/>
            <w:tcBorders>
              <w:left w:val="single" w:sz="4" w:space="0" w:color="000000"/>
              <w:right w:val="single" w:sz="4" w:space="0" w:color="000000"/>
            </w:tcBorders>
            <w:shd w:val="clear" w:color="auto" w:fill="auto"/>
            <w:vAlign w:val="bottom"/>
          </w:tcPr>
          <w:p w14:paraId="7FA190BA"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Supply and install imported double leaf  metal door in  complete with all fittings, hinges, locks and keys - door size 1.5x2.2m</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43A3D55"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Pcs</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FD931"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6.00</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074C1BA0"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0DCC6F1E"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365C093"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12C39F79"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61"/>
                <w:lang w:eastAsia="zh-CN" w:bidi="ar"/>
              </w:rPr>
              <w:t>6)</w:t>
            </w:r>
          </w:p>
        </w:tc>
        <w:tc>
          <w:tcPr>
            <w:tcW w:w="3888" w:type="dxa"/>
            <w:tcBorders>
              <w:top w:val="dotted" w:sz="4" w:space="0" w:color="000000"/>
              <w:left w:val="single" w:sz="4" w:space="0" w:color="000000"/>
              <w:bottom w:val="dotted" w:sz="4" w:space="0" w:color="000000"/>
              <w:right w:val="single" w:sz="4" w:space="0" w:color="000000"/>
            </w:tcBorders>
            <w:shd w:val="clear" w:color="auto" w:fill="auto"/>
            <w:vAlign w:val="bottom"/>
          </w:tcPr>
          <w:p w14:paraId="75C9962F"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Supply and fix wood doors of 0.9m*2.2m </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1936FE0"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Pcs</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7C64F"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12.00</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16BF87B0"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CC52D40"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BAC6143" w14:textId="77777777" w:rsidTr="00087183">
        <w:trPr>
          <w:trHeight w:val="36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31999674" w14:textId="77777777" w:rsidR="00087183" w:rsidRPr="00087183" w:rsidRDefault="00087183" w:rsidP="00087183">
            <w:pPr>
              <w:jc w:val="center"/>
              <w:rPr>
                <w:rFonts w:ascii="Times New Roman" w:hAnsi="Times New Roman" w:cs="Times New Roman"/>
                <w:color w:val="000000"/>
                <w:sz w:val="20"/>
                <w:szCs w:val="20"/>
              </w:rPr>
            </w:pPr>
          </w:p>
        </w:tc>
        <w:tc>
          <w:tcPr>
            <w:tcW w:w="3888" w:type="dxa"/>
            <w:tcBorders>
              <w:left w:val="single" w:sz="4" w:space="0" w:color="000000"/>
              <w:right w:val="single" w:sz="4" w:space="0" w:color="000000"/>
            </w:tcBorders>
            <w:shd w:val="clear" w:color="auto" w:fill="auto"/>
          </w:tcPr>
          <w:p w14:paraId="6C2DABD1"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Supply and fix </w:t>
            </w:r>
            <w:proofErr w:type="spellStart"/>
            <w:r w:rsidRPr="00087183">
              <w:rPr>
                <w:rFonts w:ascii="Times New Roman" w:hAnsi="Times New Roman" w:cs="Times New Roman"/>
              </w:rPr>
              <w:t>aluminum</w:t>
            </w:r>
            <w:proofErr w:type="spellEnd"/>
            <w:r w:rsidRPr="00087183">
              <w:rPr>
                <w:rFonts w:ascii="Times New Roman" w:hAnsi="Times New Roman" w:cs="Times New Roman"/>
              </w:rPr>
              <w:t xml:space="preserve"> Windows</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55C4D"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2B4B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30.6</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4AEA9F0D" w14:textId="77777777" w:rsidR="00087183" w:rsidRPr="00087183" w:rsidRDefault="00087183" w:rsidP="00087183">
            <w:pPr>
              <w:jc w:val="right"/>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25E48AC5"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DC11AED" w14:textId="77777777" w:rsidTr="00087183">
        <w:trPr>
          <w:trHeight w:val="28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2F1C1BEF" w14:textId="77777777" w:rsidR="00087183" w:rsidRPr="00087183" w:rsidRDefault="00087183" w:rsidP="00087183">
            <w:pPr>
              <w:jc w:val="center"/>
              <w:rPr>
                <w:rFonts w:ascii="Times New Roman" w:hAnsi="Times New Roman" w:cs="Times New Roman"/>
                <w:color w:val="000000"/>
                <w:sz w:val="20"/>
                <w:szCs w:val="20"/>
              </w:rPr>
            </w:pPr>
          </w:p>
        </w:tc>
        <w:tc>
          <w:tcPr>
            <w:tcW w:w="3888" w:type="dxa"/>
            <w:tcBorders>
              <w:left w:val="single" w:sz="4" w:space="0" w:color="000000"/>
              <w:right w:val="single" w:sz="4" w:space="0" w:color="000000"/>
            </w:tcBorders>
            <w:shd w:val="clear" w:color="auto" w:fill="auto"/>
          </w:tcPr>
          <w:p w14:paraId="64687C6F"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ELECTRICITY</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77A9BA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B1E34E"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246A036D" w14:textId="77777777" w:rsidR="00087183" w:rsidRPr="00087183" w:rsidRDefault="00087183" w:rsidP="00087183">
            <w:pPr>
              <w:jc w:val="right"/>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12122925"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0E0495EA"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5432CF90"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 xml:space="preserve">                      </w:t>
            </w:r>
          </w:p>
        </w:tc>
        <w:tc>
          <w:tcPr>
            <w:tcW w:w="3888" w:type="dxa"/>
            <w:tcBorders>
              <w:left w:val="single" w:sz="4" w:space="0" w:color="000000"/>
              <w:right w:val="single" w:sz="4" w:space="0" w:color="000000"/>
            </w:tcBorders>
            <w:shd w:val="clear" w:color="auto" w:fill="auto"/>
          </w:tcPr>
          <w:p w14:paraId="3C519C82"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WATER SUPPLY &amp; SANITARY</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1EDEEDC"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F13A4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24556CCB" w14:textId="77777777" w:rsidR="00087183" w:rsidRPr="00087183" w:rsidRDefault="00087183" w:rsidP="00087183">
            <w:pPr>
              <w:jc w:val="right"/>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7C3B67A8" w14:textId="77777777" w:rsidR="00087183" w:rsidRPr="00087183" w:rsidRDefault="00087183" w:rsidP="00087183">
            <w:pPr>
              <w:jc w:val="right"/>
              <w:textAlignment w:val="top"/>
              <w:rPr>
                <w:rFonts w:ascii="Times New Roman" w:hAnsi="Times New Roman" w:cs="Times New Roman"/>
                <w:color w:val="000000"/>
                <w:sz w:val="20"/>
                <w:szCs w:val="20"/>
              </w:rPr>
            </w:pPr>
            <w:r w:rsidRPr="00087183">
              <w:rPr>
                <w:rStyle w:val="font111"/>
                <w:lang w:eastAsia="zh-CN" w:bidi="ar"/>
              </w:rPr>
              <w:t xml:space="preserve"> AMOUNT (USD) </w:t>
            </w:r>
          </w:p>
        </w:tc>
      </w:tr>
      <w:tr w:rsidR="00087183" w:rsidRPr="00087183" w14:paraId="0E653DB7" w14:textId="77777777" w:rsidTr="00087183">
        <w:trPr>
          <w:trHeight w:val="180"/>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60F7EB7A" w14:textId="77777777" w:rsidR="00087183" w:rsidRPr="00087183" w:rsidRDefault="00087183" w:rsidP="00087183">
            <w:pPr>
              <w:jc w:val="center"/>
              <w:rPr>
                <w:rFonts w:ascii="Times New Roman" w:hAnsi="Times New Roman" w:cs="Times New Roman"/>
                <w:color w:val="000000"/>
                <w:sz w:val="20"/>
                <w:szCs w:val="20"/>
              </w:rPr>
            </w:pPr>
          </w:p>
        </w:tc>
        <w:tc>
          <w:tcPr>
            <w:tcW w:w="3888" w:type="dxa"/>
            <w:tcBorders>
              <w:top w:val="dotted" w:sz="4" w:space="0" w:color="000000"/>
              <w:left w:val="single" w:sz="4" w:space="0" w:color="000000"/>
              <w:bottom w:val="dotted" w:sz="4" w:space="0" w:color="000000"/>
              <w:right w:val="single" w:sz="4" w:space="0" w:color="000000"/>
            </w:tcBorders>
            <w:shd w:val="clear" w:color="auto" w:fill="auto"/>
          </w:tcPr>
          <w:p w14:paraId="22118D60"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SEPTIC TANK AND SEWAGE SYSTEM</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6695E7D"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5AA73E"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27CEDA74" w14:textId="77777777" w:rsidR="00087183" w:rsidRPr="00087183" w:rsidRDefault="00087183" w:rsidP="00087183">
            <w:pPr>
              <w:jc w:val="right"/>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Pr>
          <w:p w14:paraId="459F6151"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505BE00A" w14:textId="77777777" w:rsidTr="00087183">
        <w:trPr>
          <w:trHeight w:val="180"/>
        </w:trPr>
        <w:tc>
          <w:tcPr>
            <w:tcW w:w="669" w:type="dxa"/>
            <w:tcBorders>
              <w:top w:val="single" w:sz="4" w:space="0" w:color="000000"/>
              <w:left w:val="single" w:sz="4" w:space="0" w:color="000000"/>
              <w:bottom w:val="single" w:sz="4" w:space="0" w:color="auto"/>
              <w:right w:val="single" w:sz="4" w:space="0" w:color="000000"/>
            </w:tcBorders>
            <w:shd w:val="clear" w:color="auto" w:fill="auto"/>
          </w:tcPr>
          <w:p w14:paraId="5CFD4E6D" w14:textId="77777777" w:rsidR="00087183" w:rsidRPr="00087183" w:rsidRDefault="00087183" w:rsidP="00087183">
            <w:pPr>
              <w:jc w:val="center"/>
              <w:rPr>
                <w:rFonts w:ascii="Times New Roman" w:hAnsi="Times New Roman" w:cs="Times New Roman"/>
                <w:color w:val="000000"/>
                <w:sz w:val="20"/>
                <w:szCs w:val="20"/>
              </w:rPr>
            </w:pPr>
          </w:p>
        </w:tc>
        <w:tc>
          <w:tcPr>
            <w:tcW w:w="3888" w:type="dxa"/>
            <w:tcBorders>
              <w:left w:val="single" w:sz="4" w:space="0" w:color="000000"/>
              <w:bottom w:val="single" w:sz="4" w:space="0" w:color="auto"/>
              <w:right w:val="single" w:sz="4" w:space="0" w:color="000000"/>
            </w:tcBorders>
            <w:shd w:val="clear" w:color="auto" w:fill="auto"/>
          </w:tcPr>
          <w:p w14:paraId="7CB6873B"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 xml:space="preserve">TOTAL FOR GROUND FLOOR BUILDING </w:t>
            </w:r>
          </w:p>
        </w:tc>
        <w:tc>
          <w:tcPr>
            <w:tcW w:w="945" w:type="dxa"/>
            <w:tcBorders>
              <w:top w:val="single" w:sz="4" w:space="0" w:color="000000"/>
              <w:left w:val="single" w:sz="4" w:space="0" w:color="000000"/>
              <w:bottom w:val="single" w:sz="4" w:space="0" w:color="auto"/>
              <w:right w:val="single" w:sz="4" w:space="0" w:color="000000"/>
            </w:tcBorders>
            <w:shd w:val="clear" w:color="auto" w:fill="auto"/>
          </w:tcPr>
          <w:p w14:paraId="016EE842" w14:textId="77777777" w:rsidR="00087183" w:rsidRPr="00087183" w:rsidRDefault="00087183" w:rsidP="00087183">
            <w:pPr>
              <w:jc w:val="center"/>
              <w:rPr>
                <w:rFonts w:ascii="Times New Roman" w:hAnsi="Times New Roman" w:cs="Times New Roman"/>
                <w:color w:val="000000"/>
                <w:sz w:val="20"/>
                <w:szCs w:val="20"/>
              </w:rPr>
            </w:pPr>
          </w:p>
        </w:tc>
        <w:tc>
          <w:tcPr>
            <w:tcW w:w="755" w:type="dxa"/>
            <w:tcBorders>
              <w:top w:val="single" w:sz="4" w:space="0" w:color="000000"/>
              <w:left w:val="single" w:sz="4" w:space="0" w:color="000000"/>
              <w:bottom w:val="single" w:sz="4" w:space="0" w:color="auto"/>
              <w:right w:val="single" w:sz="4" w:space="0" w:color="000000"/>
            </w:tcBorders>
            <w:shd w:val="clear" w:color="auto" w:fill="auto"/>
          </w:tcPr>
          <w:p w14:paraId="16D0EF57" w14:textId="77777777" w:rsidR="00087183" w:rsidRPr="00087183" w:rsidRDefault="00087183" w:rsidP="00087183">
            <w:pPr>
              <w:jc w:val="right"/>
              <w:rPr>
                <w:rFonts w:ascii="Times New Roman" w:hAnsi="Times New Roman" w:cs="Times New Roman"/>
                <w:color w:val="000000"/>
                <w:sz w:val="20"/>
                <w:szCs w:val="20"/>
              </w:rPr>
            </w:pPr>
          </w:p>
        </w:tc>
        <w:tc>
          <w:tcPr>
            <w:tcW w:w="810" w:type="dxa"/>
            <w:tcBorders>
              <w:top w:val="single" w:sz="4" w:space="0" w:color="000000"/>
              <w:left w:val="single" w:sz="4" w:space="0" w:color="000000"/>
              <w:bottom w:val="single" w:sz="4" w:space="0" w:color="auto"/>
              <w:right w:val="single" w:sz="4" w:space="0" w:color="000000"/>
            </w:tcBorders>
            <w:shd w:val="clear" w:color="auto" w:fill="auto"/>
          </w:tcPr>
          <w:p w14:paraId="687A9B65" w14:textId="77777777" w:rsidR="00087183" w:rsidRPr="00087183" w:rsidRDefault="00087183" w:rsidP="00087183">
            <w:pPr>
              <w:jc w:val="right"/>
              <w:rPr>
                <w:rFonts w:ascii="Times New Roman" w:hAnsi="Times New Roman" w:cs="Times New Roman"/>
                <w:color w:val="000000"/>
                <w:sz w:val="20"/>
                <w:szCs w:val="20"/>
              </w:rPr>
            </w:pPr>
          </w:p>
        </w:tc>
        <w:tc>
          <w:tcPr>
            <w:tcW w:w="3216" w:type="dxa"/>
            <w:tcBorders>
              <w:top w:val="single" w:sz="4" w:space="0" w:color="000000"/>
              <w:left w:val="single" w:sz="4" w:space="0" w:color="000000"/>
              <w:bottom w:val="single" w:sz="4" w:space="0" w:color="auto"/>
              <w:right w:val="single" w:sz="4" w:space="0" w:color="000000"/>
            </w:tcBorders>
            <w:shd w:val="clear" w:color="auto" w:fill="auto"/>
          </w:tcPr>
          <w:p w14:paraId="42A85F46" w14:textId="77777777" w:rsidR="00087183" w:rsidRPr="00087183" w:rsidRDefault="00087183" w:rsidP="00087183">
            <w:pPr>
              <w:jc w:val="right"/>
              <w:textAlignment w:val="top"/>
              <w:rPr>
                <w:rFonts w:ascii="Times New Roman" w:hAnsi="Times New Roman" w:cs="Times New Roman"/>
                <w:color w:val="000000"/>
                <w:sz w:val="20"/>
                <w:szCs w:val="20"/>
              </w:rPr>
            </w:pPr>
          </w:p>
        </w:tc>
      </w:tr>
    </w:tbl>
    <w:p w14:paraId="6FAEB0C7" w14:textId="77777777" w:rsidR="00087183" w:rsidRPr="00087183" w:rsidRDefault="00087183" w:rsidP="00087183">
      <w:pPr>
        <w:rPr>
          <w:rFonts w:ascii="Times New Roman" w:hAnsi="Times New Roman" w:cs="Times New Roman"/>
          <w:b/>
          <w:sz w:val="28"/>
          <w:szCs w:val="28"/>
        </w:rPr>
      </w:pPr>
    </w:p>
    <w:p w14:paraId="1BC0B7A2" w14:textId="77777777" w:rsidR="00087183" w:rsidRPr="00087183" w:rsidRDefault="00087183" w:rsidP="00087183">
      <w:pPr>
        <w:rPr>
          <w:rFonts w:ascii="Times New Roman" w:hAnsi="Times New Roman" w:cs="Times New Roman"/>
          <w:b/>
          <w:sz w:val="28"/>
          <w:szCs w:val="28"/>
          <w:lang w:eastAsia="zh-CN"/>
        </w:rPr>
      </w:pPr>
      <w:r w:rsidRPr="00087183">
        <w:rPr>
          <w:rFonts w:ascii="Times New Roman" w:hAnsi="Times New Roman" w:cs="Times New Roman"/>
          <w:b/>
          <w:sz w:val="28"/>
          <w:szCs w:val="28"/>
        </w:rPr>
        <w:t xml:space="preserve">C. </w:t>
      </w:r>
      <w:r w:rsidRPr="00087183">
        <w:rPr>
          <w:rFonts w:ascii="Times New Roman" w:hAnsi="Times New Roman" w:cs="Times New Roman"/>
          <w:b/>
          <w:sz w:val="28"/>
          <w:szCs w:val="28"/>
          <w:lang w:eastAsia="zh-CN"/>
        </w:rPr>
        <w:t>First Floor Building</w:t>
      </w:r>
    </w:p>
    <w:p w14:paraId="4B5186B6" w14:textId="77777777" w:rsidR="00087183" w:rsidRPr="00087183" w:rsidRDefault="00087183" w:rsidP="00087183">
      <w:pPr>
        <w:rPr>
          <w:rFonts w:ascii="Times New Roman" w:hAnsi="Times New Roman" w:cs="Times New Roman"/>
          <w:b/>
          <w:color w:val="000000"/>
          <w:sz w:val="20"/>
          <w:szCs w:val="20"/>
          <w:lang w:eastAsia="zh-CN" w:bidi="ar"/>
        </w:rPr>
      </w:pPr>
    </w:p>
    <w:tbl>
      <w:tblPr>
        <w:tblW w:w="10205" w:type="dxa"/>
        <w:tblInd w:w="-598" w:type="dxa"/>
        <w:tblCellMar>
          <w:top w:w="15" w:type="dxa"/>
          <w:left w:w="15" w:type="dxa"/>
          <w:bottom w:w="15" w:type="dxa"/>
          <w:right w:w="15" w:type="dxa"/>
        </w:tblCellMar>
        <w:tblLook w:val="04A0" w:firstRow="1" w:lastRow="0" w:firstColumn="1" w:lastColumn="0" w:noHBand="0" w:noVBand="1"/>
      </w:tblPr>
      <w:tblGrid>
        <w:gridCol w:w="748"/>
        <w:gridCol w:w="4802"/>
        <w:gridCol w:w="984"/>
        <w:gridCol w:w="718"/>
        <w:gridCol w:w="756"/>
        <w:gridCol w:w="2197"/>
      </w:tblGrid>
      <w:tr w:rsidR="00087183" w:rsidRPr="00087183" w14:paraId="39E4A676" w14:textId="77777777" w:rsidTr="00087183">
        <w:trPr>
          <w:trHeight w:val="554"/>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tcPr>
          <w:p w14:paraId="11A9CB30"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lastRenderedPageBreak/>
              <w:t>BILL OF QUANTITIES</w:t>
            </w:r>
            <w:r w:rsidRPr="00087183">
              <w:rPr>
                <w:rFonts w:ascii="Times New Roman" w:hAnsi="Times New Roman" w:cs="Times New Roman"/>
                <w:b/>
                <w:color w:val="000000"/>
                <w:sz w:val="20"/>
                <w:szCs w:val="20"/>
                <w:lang w:eastAsia="zh-CN" w:bidi="ar"/>
              </w:rPr>
              <w:br/>
              <w:t xml:space="preserve">CONSTRUCTION OF FIRST FLOOR BUILDING </w:t>
            </w:r>
          </w:p>
        </w:tc>
      </w:tr>
      <w:tr w:rsidR="00087183" w:rsidRPr="00087183" w14:paraId="0F5BCCFD" w14:textId="77777777" w:rsidTr="00087183">
        <w:trPr>
          <w:trHeight w:val="687"/>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13D2D549"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ITEM</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1A4D11E3"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2"/>
                <w:sz w:val="24"/>
                <w:szCs w:val="24"/>
                <w:lang w:eastAsia="zh-CN" w:bidi="ar"/>
              </w:rPr>
              <w:t>DESCRIPTION</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19B3E611"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Style w:val="font112"/>
                <w:sz w:val="24"/>
                <w:szCs w:val="24"/>
                <w:lang w:eastAsia="zh-CN" w:bidi="ar"/>
              </w:rPr>
              <w:t>UNIT</w:t>
            </w: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258DE149"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2"/>
                <w:sz w:val="24"/>
                <w:szCs w:val="24"/>
                <w:lang w:eastAsia="zh-CN" w:bidi="ar"/>
              </w:rPr>
              <w:t>QTY</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4F086F75" w14:textId="77777777" w:rsidR="00087183" w:rsidRPr="00087183" w:rsidRDefault="00087183" w:rsidP="00087183">
            <w:pPr>
              <w:textAlignment w:val="top"/>
              <w:rPr>
                <w:rFonts w:ascii="Times New Roman" w:hAnsi="Times New Roman" w:cs="Times New Roman"/>
                <w:color w:val="000000"/>
                <w:sz w:val="20"/>
                <w:szCs w:val="20"/>
              </w:rPr>
            </w:pPr>
            <w:r w:rsidRPr="00087183">
              <w:rPr>
                <w:rStyle w:val="font112"/>
                <w:sz w:val="24"/>
                <w:szCs w:val="24"/>
                <w:lang w:eastAsia="zh-CN" w:bidi="ar"/>
              </w:rPr>
              <w:t>RATE</w:t>
            </w:r>
            <w:r w:rsidRPr="00087183">
              <w:rPr>
                <w:rStyle w:val="font112"/>
                <w:sz w:val="24"/>
                <w:szCs w:val="24"/>
                <w:lang w:eastAsia="zh-CN" w:bidi="ar"/>
              </w:rPr>
              <w:br/>
              <w:t>(USD)</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8AF5A" w14:textId="77777777" w:rsidR="00087183" w:rsidRPr="00087183" w:rsidRDefault="00087183" w:rsidP="00087183">
            <w:pPr>
              <w:ind w:firstLineChars="200" w:firstLine="482"/>
              <w:textAlignment w:val="center"/>
              <w:rPr>
                <w:rFonts w:ascii="Times New Roman" w:hAnsi="Times New Roman" w:cs="Times New Roman"/>
                <w:b/>
                <w:color w:val="000000"/>
                <w:sz w:val="20"/>
                <w:szCs w:val="20"/>
              </w:rPr>
            </w:pPr>
            <w:r w:rsidRPr="00087183">
              <w:rPr>
                <w:rStyle w:val="font112"/>
                <w:sz w:val="24"/>
                <w:szCs w:val="24"/>
                <w:lang w:eastAsia="zh-CN" w:bidi="ar"/>
              </w:rPr>
              <w:t>AMOUNT (USD)</w:t>
            </w:r>
          </w:p>
        </w:tc>
      </w:tr>
      <w:tr w:rsidR="00087183" w:rsidRPr="00087183" w14:paraId="554414B9" w14:textId="77777777" w:rsidTr="00087183">
        <w:trPr>
          <w:trHeight w:val="516"/>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4FD3CFB7" w14:textId="77777777" w:rsidR="00087183" w:rsidRPr="00087183" w:rsidRDefault="00087183" w:rsidP="00087183">
            <w:pPr>
              <w:textAlignment w:val="top"/>
              <w:rPr>
                <w:rFonts w:ascii="Times New Roman" w:hAnsi="Times New Roman" w:cs="Times New Roman"/>
                <w:color w:val="000000"/>
                <w:sz w:val="20"/>
                <w:szCs w:val="20"/>
              </w:rPr>
            </w:pPr>
            <w:r w:rsidRPr="00087183">
              <w:rPr>
                <w:rFonts w:ascii="Times New Roman" w:hAnsi="Times New Roman" w:cs="Times New Roman"/>
                <w:b/>
                <w:color w:val="000000"/>
                <w:sz w:val="20"/>
                <w:szCs w:val="20"/>
                <w:u w:val="single"/>
                <w:lang w:eastAsia="zh-CN" w:bidi="ar"/>
              </w:rPr>
              <w:t xml:space="preserve">BILL </w:t>
            </w:r>
            <w:r w:rsidRPr="00087183">
              <w:rPr>
                <w:rFonts w:ascii="Times New Roman" w:hAnsi="Times New Roman" w:cs="Times New Roman"/>
                <w:b/>
                <w:color w:val="000000"/>
                <w:sz w:val="20"/>
                <w:szCs w:val="20"/>
                <w:u w:val="single"/>
                <w:lang w:eastAsia="zh-CN" w:bidi="ar"/>
              </w:rPr>
              <w:br/>
              <w:t>NO. 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0BD4761A"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First Floor Building</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37605" w14:textId="77777777" w:rsidR="00087183" w:rsidRPr="00087183" w:rsidRDefault="00087183" w:rsidP="00087183">
            <w:pPr>
              <w:rPr>
                <w:rFonts w:ascii="Times New Roman" w:hAnsi="Times New Roman" w:cs="Times New Roman"/>
                <w:color w:val="000000"/>
                <w:sz w:val="20"/>
                <w:szCs w:val="2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38EF6" w14:textId="77777777" w:rsidR="00087183" w:rsidRPr="00087183" w:rsidRDefault="00087183" w:rsidP="00087183">
            <w:pPr>
              <w:rPr>
                <w:rFonts w:ascii="Times New Roman" w:hAnsi="Times New Roman" w:cs="Times New Roman"/>
                <w:color w:val="000000"/>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031A2" w14:textId="77777777" w:rsidR="00087183" w:rsidRPr="00087183" w:rsidRDefault="00087183" w:rsidP="00087183">
            <w:pPr>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CEB85" w14:textId="77777777" w:rsidR="00087183" w:rsidRPr="00087183" w:rsidRDefault="00087183" w:rsidP="00087183">
            <w:pPr>
              <w:rPr>
                <w:rFonts w:ascii="Times New Roman" w:hAnsi="Times New Roman" w:cs="Times New Roman"/>
                <w:color w:val="000000"/>
                <w:sz w:val="20"/>
                <w:szCs w:val="20"/>
              </w:rPr>
            </w:pPr>
          </w:p>
        </w:tc>
      </w:tr>
      <w:tr w:rsidR="00087183" w:rsidRPr="00087183" w14:paraId="3B8CA799" w14:textId="77777777" w:rsidTr="00087183">
        <w:trPr>
          <w:trHeight w:val="755"/>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BDB05" w14:textId="77777777" w:rsidR="00087183" w:rsidRPr="00087183" w:rsidRDefault="00087183" w:rsidP="00087183">
            <w:pP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06E122E" w14:textId="77777777" w:rsidR="00087183" w:rsidRPr="00087183" w:rsidRDefault="00087183" w:rsidP="00087183">
            <w:pPr>
              <w:textAlignment w:val="top"/>
              <w:rPr>
                <w:rFonts w:ascii="Times New Roman" w:hAnsi="Times New Roman" w:cs="Times New Roman"/>
                <w:color w:val="000000"/>
                <w:sz w:val="20"/>
                <w:szCs w:val="20"/>
              </w:rPr>
            </w:pPr>
            <w:r w:rsidRPr="00087183">
              <w:rPr>
                <w:rFonts w:ascii="Times New Roman" w:hAnsi="Times New Roman" w:cs="Times New Roman"/>
                <w:b/>
                <w:i/>
                <w:color w:val="000000"/>
                <w:sz w:val="20"/>
                <w:szCs w:val="20"/>
                <w:u w:val="single"/>
                <w:lang w:eastAsia="zh-CN" w:bidi="ar"/>
              </w:rPr>
              <w:t xml:space="preserve">NOTE: All quantities are provisional and are subject to </w:t>
            </w:r>
            <w:r w:rsidRPr="00087183">
              <w:rPr>
                <w:rStyle w:val="font21"/>
                <w:lang w:eastAsia="zh-CN" w:bidi="ar"/>
              </w:rPr>
              <w:t xml:space="preserve"> </w:t>
            </w:r>
            <w:r w:rsidRPr="00087183">
              <w:rPr>
                <w:rFonts w:ascii="Times New Roman" w:hAnsi="Times New Roman" w:cs="Times New Roman"/>
                <w:b/>
                <w:i/>
                <w:color w:val="000000"/>
                <w:sz w:val="20"/>
                <w:szCs w:val="20"/>
                <w:u w:val="single"/>
                <w:lang w:eastAsia="zh-CN" w:bidi="ar"/>
              </w:rPr>
              <w:t>re-measurement during works execution</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C2D80" w14:textId="77777777" w:rsidR="00087183" w:rsidRPr="00087183" w:rsidRDefault="00087183" w:rsidP="00087183">
            <w:pPr>
              <w:rPr>
                <w:rFonts w:ascii="Times New Roman" w:hAnsi="Times New Roman" w:cs="Times New Roman"/>
                <w:color w:val="000000"/>
                <w:sz w:val="20"/>
                <w:szCs w:val="2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A6996" w14:textId="77777777" w:rsidR="00087183" w:rsidRPr="00087183" w:rsidRDefault="00087183" w:rsidP="00087183">
            <w:pPr>
              <w:rPr>
                <w:rFonts w:ascii="Times New Roman" w:hAnsi="Times New Roman" w:cs="Times New Roman"/>
                <w:color w:val="000000"/>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14A0E" w14:textId="77777777" w:rsidR="00087183" w:rsidRPr="00087183" w:rsidRDefault="00087183" w:rsidP="00087183">
            <w:pPr>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2B528" w14:textId="77777777" w:rsidR="00087183" w:rsidRPr="00087183" w:rsidRDefault="00087183" w:rsidP="00087183">
            <w:pPr>
              <w:rPr>
                <w:rFonts w:ascii="Times New Roman" w:hAnsi="Times New Roman" w:cs="Times New Roman"/>
                <w:color w:val="000000"/>
                <w:sz w:val="20"/>
                <w:szCs w:val="20"/>
              </w:rPr>
            </w:pPr>
          </w:p>
        </w:tc>
      </w:tr>
      <w:tr w:rsidR="00087183" w:rsidRPr="00087183" w14:paraId="5AFE4D52"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1E066E9A"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1.1</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77CDD180"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CONCRETE WORKS</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2DEB0740" w14:textId="77777777" w:rsidR="00087183" w:rsidRPr="00087183" w:rsidRDefault="00087183" w:rsidP="00087183">
            <w:pPr>
              <w:jc w:val="center"/>
              <w:textAlignment w:val="top"/>
              <w:rPr>
                <w:rFonts w:ascii="Times New Roman" w:hAnsi="Times New Roman" w:cs="Times New Roman"/>
                <w:color w:val="000000"/>
                <w:sz w:val="20"/>
                <w:szCs w:val="2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2C81DD85"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0D1C04CC"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06F0B28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50FAAC4"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8E91FEC"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527A987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for First floor column</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81779" w14:textId="77777777" w:rsidR="00087183" w:rsidRPr="00087183" w:rsidRDefault="00087183" w:rsidP="00087183">
            <w:pPr>
              <w:jc w:val="center"/>
              <w:rPr>
                <w:rFonts w:ascii="Times New Roman" w:hAnsi="Times New Roman" w:cs="Times New Roman"/>
                <w:lang w:val="en-GB" w:eastAsia="en-GB"/>
              </w:rPr>
            </w:pPr>
            <w:r w:rsidRPr="00087183">
              <w:rPr>
                <w:rFonts w:ascii="Times New Roman" w:hAnsi="Times New Roman" w:cs="Times New Roman"/>
              </w:rPr>
              <w:t>m3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95BAB"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20.79</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316E7960"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63331F0"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886C163"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516EE4D"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1.3</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3BC0FCA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(Reinforced Cement Concrete) for Lintels</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75A97618"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47859"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7.2</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6F29AB19"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C95C3D6"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7D899A0"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34B5A1D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1.4</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370FB69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Providing Reinforced Cement Concrete for roof level tie beam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D6D43"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5A76F"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32.4</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48E55685"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134F646"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C91F64F" w14:textId="77777777" w:rsidTr="00087183">
        <w:trPr>
          <w:trHeight w:val="755"/>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A3976" w14:textId="77777777" w:rsidR="00087183" w:rsidRPr="00087183" w:rsidRDefault="00087183" w:rsidP="00087183">
            <w:pP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0CB2F66"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Slab</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61321"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89FDE"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57.2</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A0169" w14:textId="77777777" w:rsidR="00087183" w:rsidRPr="00087183" w:rsidRDefault="00087183" w:rsidP="00087183">
            <w:pPr>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4334D310" w14:textId="77777777" w:rsidR="00087183" w:rsidRPr="00087183" w:rsidRDefault="00087183" w:rsidP="00087183">
            <w:pPr>
              <w:jc w:val="right"/>
              <w:textAlignment w:val="top"/>
              <w:rPr>
                <w:rFonts w:ascii="Times New Roman" w:hAnsi="Times New Roman" w:cs="Times New Roman"/>
                <w:b/>
                <w:color w:val="000000"/>
                <w:sz w:val="20"/>
                <w:szCs w:val="20"/>
              </w:rPr>
            </w:pPr>
          </w:p>
        </w:tc>
      </w:tr>
      <w:tr w:rsidR="00087183" w:rsidRPr="00087183" w14:paraId="5261CF2F"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6A32B4F" w14:textId="77777777" w:rsidR="00087183" w:rsidRPr="00087183" w:rsidRDefault="00087183" w:rsidP="00087183">
            <w:pPr>
              <w:jc w:val="cente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1CC16425"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MASONERY WORKS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BAF3D"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EA229"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7DCFC10E" w14:textId="77777777" w:rsidR="00087183" w:rsidRPr="00087183" w:rsidRDefault="00087183" w:rsidP="00087183">
            <w:pPr>
              <w:jc w:val="right"/>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62E1ED6"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112DBC18"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0D5616F1"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1)</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3ABADF5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Construction of concrete hallow brick wall  with cement sand mortar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7B50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87088"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630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33520AF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6D7A8ADA"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32EF778A"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2295919A"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5EFF9337"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PLASTERING WORKS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F8FC2"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AB2BD"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4A7A50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E739386"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EA3F7C4"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27C9A65A"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3)</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7DFF8D8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2.5cm thick </w:t>
            </w:r>
            <w:proofErr w:type="spellStart"/>
            <w:r w:rsidRPr="00087183">
              <w:rPr>
                <w:rFonts w:ascii="Times New Roman" w:hAnsi="Times New Roman" w:cs="Times New Roman"/>
              </w:rPr>
              <w:t>cement,lime</w:t>
            </w:r>
            <w:proofErr w:type="spellEnd"/>
            <w:r w:rsidRPr="00087183">
              <w:rPr>
                <w:rFonts w:ascii="Times New Roman" w:hAnsi="Times New Roman" w:cs="Times New Roman"/>
              </w:rPr>
              <w:t xml:space="preserve"> plaster to  internal &amp; external walls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57525"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BE515"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1260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9202BE6"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0240E529"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C4E3AD2"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4364D194"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rPr>
              <w:t>4</w:t>
            </w:r>
            <w:r w:rsidRPr="00087183">
              <w:rPr>
                <w:rFonts w:ascii="Times New Roman" w:hAnsi="Times New Roman" w:cs="Times New Roman"/>
              </w:rPr>
              <w:t>)</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0DC8EE2A"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PAINTING AND WHITE WASHING</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57B1A"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076FB"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E512943"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6AA8E461"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669A434" w14:textId="77777777" w:rsidTr="00087183">
        <w:trPr>
          <w:trHeight w:val="302"/>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10338579"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5)</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3943E1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Internal &amp; external wall painting with  stucco and premier</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1F9922"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2627A"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1546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39C8B3D8"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63A830EB"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E12C3CB"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5DCD29E4" w14:textId="77777777" w:rsidR="00087183" w:rsidRPr="00087183" w:rsidRDefault="00087183" w:rsidP="00087183">
            <w:pPr>
              <w:jc w:val="cente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2CD0937"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FLOOR FINISHES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74059"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C671A"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232C494F" w14:textId="77777777" w:rsidR="00087183" w:rsidRPr="00087183" w:rsidRDefault="00087183" w:rsidP="00087183">
            <w:pPr>
              <w:jc w:val="right"/>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5050EB9"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7281C4CE"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10EE34DD"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1)</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1D6ECE44"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20mm thick screeding fairly finished with a wood float ready to receive tiles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BC139"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07C39"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18A92B7"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0C2B41A3"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6C2F21A"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776814A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6EEE758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Floor tiles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FDB44"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B9917"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59CFBF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027A3EA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A3A5C17"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1FCE89F8"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lastRenderedPageBreak/>
              <w:t>3)</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518FB440"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WALL FINISHES, Doors and Windows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2EE31"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899B4"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05AD684F"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688750F9"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7520DF5"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1BEBACF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4)</w:t>
            </w:r>
          </w:p>
        </w:tc>
        <w:tc>
          <w:tcPr>
            <w:tcW w:w="480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56FB3C"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Supply and install imported double leaf  metal door in  complete with all fittings, hinges, locks and keys - door size 1.5x2.2m</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12F10A89"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Pcs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DE629"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3.00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2FE39C2C"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49EAFF54"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CCD3870"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01EE650C"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5)</w:t>
            </w:r>
          </w:p>
        </w:tc>
        <w:tc>
          <w:tcPr>
            <w:tcW w:w="480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7263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Supply and fix wood doors of 0.9m*2.2m </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747125C7"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Pcs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33D6D"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14.00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64185B6F"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15788D30"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37991DF4"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77FAFDE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6)</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72EB38E4"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Supply and fix </w:t>
            </w:r>
            <w:proofErr w:type="spellStart"/>
            <w:r w:rsidRPr="00087183">
              <w:rPr>
                <w:rFonts w:ascii="Times New Roman" w:hAnsi="Times New Roman" w:cs="Times New Roman"/>
              </w:rPr>
              <w:t>aluminum</w:t>
            </w:r>
            <w:proofErr w:type="spellEnd"/>
            <w:r w:rsidRPr="00087183">
              <w:rPr>
                <w:rFonts w:ascii="Times New Roman" w:hAnsi="Times New Roman" w:cs="Times New Roman"/>
              </w:rPr>
              <w:t xml:space="preserve"> Windows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2890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F914F"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30.6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63F64D47"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AFF84DD"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6119DE5"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081EE34D" w14:textId="77777777" w:rsidR="00087183" w:rsidRPr="00087183" w:rsidRDefault="00087183" w:rsidP="00087183">
            <w:pPr>
              <w:jc w:val="center"/>
              <w:textAlignment w:val="top"/>
              <w:rPr>
                <w:rStyle w:val="font101"/>
                <w:lang w:eastAsia="zh-CN" w:bidi="ar"/>
              </w:rPr>
            </w:pPr>
            <w:r w:rsidRPr="00087183">
              <w:rPr>
                <w:rStyle w:val="font101"/>
                <w:lang w:eastAsia="zh-CN" w:bidi="ar"/>
              </w:rPr>
              <w:t>7)</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402A34B"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ELECTRICITY</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143F2F11"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D6934"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2B9DB69"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F233E16"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B865D42"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2CE3341B" w14:textId="77777777" w:rsidR="00087183" w:rsidRPr="00087183" w:rsidRDefault="00087183" w:rsidP="00087183">
            <w:pPr>
              <w:jc w:val="center"/>
              <w:textAlignment w:val="top"/>
              <w:rPr>
                <w:rStyle w:val="font101"/>
                <w:lang w:eastAsia="zh-CN" w:bidi="ar"/>
              </w:rPr>
            </w:pPr>
            <w:r w:rsidRPr="00087183">
              <w:rPr>
                <w:rStyle w:val="font101"/>
                <w:lang w:eastAsia="zh-CN" w:bidi="ar"/>
              </w:rPr>
              <w:t>8)</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352C873"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WATER SUPPLY &amp; SANITARY</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39E0B90C"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27CFF5"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7B61D898"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3BF4351"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3B0321C" w14:textId="77777777" w:rsidTr="00087183">
        <w:trPr>
          <w:trHeight w:val="289"/>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3CB476EE" w14:textId="77777777" w:rsidR="00087183" w:rsidRPr="00087183" w:rsidRDefault="00087183" w:rsidP="00087183">
            <w:pPr>
              <w:jc w:val="cente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72436D03"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TOTAL FOR FIRST FLOOR BUILDING</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1FBA0327" w14:textId="77777777" w:rsidR="00087183" w:rsidRPr="00087183" w:rsidRDefault="00087183" w:rsidP="00087183">
            <w:pPr>
              <w:jc w:val="center"/>
              <w:rPr>
                <w:rFonts w:ascii="Times New Roman" w:hAnsi="Times New Roman" w:cs="Times New Roman"/>
                <w:color w:val="000000"/>
                <w:sz w:val="20"/>
                <w:szCs w:val="2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3E17BAC5" w14:textId="77777777" w:rsidR="00087183" w:rsidRPr="00087183" w:rsidRDefault="00087183" w:rsidP="00087183">
            <w:pPr>
              <w:jc w:val="right"/>
              <w:rPr>
                <w:rFonts w:ascii="Times New Roman" w:hAnsi="Times New Roman" w:cs="Times New Roman"/>
                <w:color w:val="000000"/>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2F64FBF9" w14:textId="77777777" w:rsidR="00087183" w:rsidRPr="00087183" w:rsidRDefault="00087183" w:rsidP="00087183">
            <w:pPr>
              <w:jc w:val="right"/>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50234238" w14:textId="77777777" w:rsidR="00087183" w:rsidRPr="00087183" w:rsidRDefault="00087183" w:rsidP="00087183">
            <w:pPr>
              <w:jc w:val="right"/>
              <w:textAlignment w:val="top"/>
              <w:rPr>
                <w:rFonts w:ascii="Times New Roman" w:hAnsi="Times New Roman" w:cs="Times New Roman"/>
                <w:b/>
                <w:color w:val="000000"/>
                <w:sz w:val="20"/>
                <w:szCs w:val="20"/>
              </w:rPr>
            </w:pPr>
          </w:p>
        </w:tc>
      </w:tr>
    </w:tbl>
    <w:p w14:paraId="497F5F39" w14:textId="77777777" w:rsidR="00087183" w:rsidRPr="00087183" w:rsidRDefault="00087183" w:rsidP="00087183">
      <w:pPr>
        <w:rPr>
          <w:rFonts w:ascii="Times New Roman" w:hAnsi="Times New Roman" w:cs="Times New Roman"/>
          <w:b/>
          <w:sz w:val="28"/>
          <w:szCs w:val="28"/>
        </w:rPr>
      </w:pPr>
    </w:p>
    <w:p w14:paraId="3674DBB5" w14:textId="77777777" w:rsidR="00087183" w:rsidRPr="00087183" w:rsidRDefault="00087183" w:rsidP="00087183">
      <w:pPr>
        <w:rPr>
          <w:rFonts w:ascii="Times New Roman" w:hAnsi="Times New Roman" w:cs="Times New Roman"/>
          <w:b/>
          <w:sz w:val="28"/>
          <w:szCs w:val="28"/>
        </w:rPr>
      </w:pPr>
    </w:p>
    <w:p w14:paraId="3C1D8BF7" w14:textId="77777777" w:rsidR="00087183" w:rsidRPr="00087183" w:rsidRDefault="00087183" w:rsidP="00087183">
      <w:pPr>
        <w:rPr>
          <w:rFonts w:ascii="Times New Roman" w:hAnsi="Times New Roman" w:cs="Times New Roman"/>
          <w:b/>
          <w:sz w:val="28"/>
          <w:szCs w:val="28"/>
          <w:lang w:eastAsia="zh-CN"/>
        </w:rPr>
      </w:pPr>
      <w:r w:rsidRPr="00087183">
        <w:rPr>
          <w:rFonts w:ascii="Times New Roman" w:hAnsi="Times New Roman" w:cs="Times New Roman"/>
          <w:b/>
          <w:sz w:val="28"/>
          <w:szCs w:val="28"/>
        </w:rPr>
        <w:t xml:space="preserve">D. </w:t>
      </w:r>
      <w:r w:rsidRPr="00087183">
        <w:rPr>
          <w:rFonts w:ascii="Times New Roman" w:hAnsi="Times New Roman" w:cs="Times New Roman"/>
          <w:b/>
          <w:sz w:val="28"/>
          <w:szCs w:val="28"/>
          <w:lang w:eastAsia="zh-CN"/>
        </w:rPr>
        <w:t>Second Floor Building</w:t>
      </w:r>
    </w:p>
    <w:p w14:paraId="548F5B12" w14:textId="77777777" w:rsidR="00087183" w:rsidRPr="00087183" w:rsidRDefault="00087183" w:rsidP="00087183">
      <w:pPr>
        <w:rPr>
          <w:rFonts w:ascii="Times New Roman" w:hAnsi="Times New Roman" w:cs="Times New Roman"/>
          <w:b/>
          <w:color w:val="000000"/>
          <w:sz w:val="20"/>
          <w:szCs w:val="20"/>
          <w:lang w:eastAsia="zh-CN" w:bidi="ar"/>
        </w:rPr>
      </w:pPr>
    </w:p>
    <w:tbl>
      <w:tblPr>
        <w:tblW w:w="10205" w:type="dxa"/>
        <w:tblInd w:w="-598" w:type="dxa"/>
        <w:tblCellMar>
          <w:top w:w="15" w:type="dxa"/>
          <w:left w:w="15" w:type="dxa"/>
          <w:bottom w:w="15" w:type="dxa"/>
          <w:right w:w="15" w:type="dxa"/>
        </w:tblCellMar>
        <w:tblLook w:val="04A0" w:firstRow="1" w:lastRow="0" w:firstColumn="1" w:lastColumn="0" w:noHBand="0" w:noVBand="1"/>
      </w:tblPr>
      <w:tblGrid>
        <w:gridCol w:w="748"/>
        <w:gridCol w:w="4802"/>
        <w:gridCol w:w="984"/>
        <w:gridCol w:w="718"/>
        <w:gridCol w:w="756"/>
        <w:gridCol w:w="2197"/>
      </w:tblGrid>
      <w:tr w:rsidR="00087183" w:rsidRPr="00087183" w14:paraId="5F29BFB1" w14:textId="77777777" w:rsidTr="00087183">
        <w:trPr>
          <w:trHeight w:val="554"/>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tcPr>
          <w:p w14:paraId="1AA5A14D"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BILL OF QUANTITIES</w:t>
            </w:r>
            <w:r w:rsidRPr="00087183">
              <w:rPr>
                <w:rFonts w:ascii="Times New Roman" w:hAnsi="Times New Roman" w:cs="Times New Roman"/>
                <w:b/>
                <w:color w:val="000000"/>
                <w:sz w:val="20"/>
                <w:szCs w:val="20"/>
                <w:lang w:eastAsia="zh-CN" w:bidi="ar"/>
              </w:rPr>
              <w:br/>
              <w:t xml:space="preserve">CONSTRUCTION OF SECOND FLOOR BUILDING </w:t>
            </w:r>
          </w:p>
        </w:tc>
      </w:tr>
      <w:tr w:rsidR="00087183" w:rsidRPr="00087183" w14:paraId="33AF3E75" w14:textId="77777777" w:rsidTr="00087183">
        <w:trPr>
          <w:trHeight w:val="687"/>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5FABD665"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ITEM</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5E4CCC83"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2"/>
                <w:sz w:val="24"/>
                <w:szCs w:val="24"/>
                <w:lang w:eastAsia="zh-CN" w:bidi="ar"/>
              </w:rPr>
              <w:t>DESCRIPTION</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434EA60A"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Style w:val="font112"/>
                <w:sz w:val="24"/>
                <w:szCs w:val="24"/>
                <w:lang w:eastAsia="zh-CN" w:bidi="ar"/>
              </w:rPr>
              <w:t>UNIT</w:t>
            </w: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3B44AF6A" w14:textId="77777777" w:rsidR="00087183" w:rsidRPr="00087183" w:rsidRDefault="00087183" w:rsidP="00087183">
            <w:pPr>
              <w:textAlignment w:val="top"/>
              <w:rPr>
                <w:rFonts w:ascii="Times New Roman" w:hAnsi="Times New Roman" w:cs="Times New Roman"/>
                <w:b/>
                <w:color w:val="000000"/>
                <w:sz w:val="20"/>
                <w:szCs w:val="20"/>
              </w:rPr>
            </w:pPr>
            <w:r w:rsidRPr="00087183">
              <w:rPr>
                <w:rStyle w:val="font112"/>
                <w:sz w:val="24"/>
                <w:szCs w:val="24"/>
                <w:lang w:eastAsia="zh-CN" w:bidi="ar"/>
              </w:rPr>
              <w:t>QTY</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50A50EB" w14:textId="77777777" w:rsidR="00087183" w:rsidRPr="00087183" w:rsidRDefault="00087183" w:rsidP="00087183">
            <w:pPr>
              <w:textAlignment w:val="top"/>
              <w:rPr>
                <w:rFonts w:ascii="Times New Roman" w:hAnsi="Times New Roman" w:cs="Times New Roman"/>
                <w:color w:val="000000"/>
                <w:sz w:val="20"/>
                <w:szCs w:val="20"/>
              </w:rPr>
            </w:pPr>
            <w:r w:rsidRPr="00087183">
              <w:rPr>
                <w:rStyle w:val="font112"/>
                <w:sz w:val="24"/>
                <w:szCs w:val="24"/>
                <w:lang w:eastAsia="zh-CN" w:bidi="ar"/>
              </w:rPr>
              <w:t>RATE</w:t>
            </w:r>
            <w:r w:rsidRPr="00087183">
              <w:rPr>
                <w:rStyle w:val="font112"/>
                <w:sz w:val="24"/>
                <w:szCs w:val="24"/>
                <w:lang w:eastAsia="zh-CN" w:bidi="ar"/>
              </w:rPr>
              <w:br/>
              <w:t>(USD)</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F384B" w14:textId="77777777" w:rsidR="00087183" w:rsidRPr="00087183" w:rsidRDefault="00087183" w:rsidP="00087183">
            <w:pPr>
              <w:ind w:firstLineChars="200" w:firstLine="482"/>
              <w:textAlignment w:val="center"/>
              <w:rPr>
                <w:rFonts w:ascii="Times New Roman" w:hAnsi="Times New Roman" w:cs="Times New Roman"/>
                <w:b/>
                <w:color w:val="000000"/>
                <w:sz w:val="20"/>
                <w:szCs w:val="20"/>
              </w:rPr>
            </w:pPr>
            <w:r w:rsidRPr="00087183">
              <w:rPr>
                <w:rStyle w:val="font112"/>
                <w:sz w:val="24"/>
                <w:szCs w:val="24"/>
                <w:lang w:eastAsia="zh-CN" w:bidi="ar"/>
              </w:rPr>
              <w:t>AMOUNT (USD)</w:t>
            </w:r>
          </w:p>
        </w:tc>
      </w:tr>
      <w:tr w:rsidR="00087183" w:rsidRPr="00087183" w14:paraId="00DEB11F" w14:textId="77777777" w:rsidTr="00087183">
        <w:trPr>
          <w:trHeight w:val="516"/>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4FBE498" w14:textId="77777777" w:rsidR="00087183" w:rsidRPr="00087183" w:rsidRDefault="00087183" w:rsidP="00087183">
            <w:pPr>
              <w:textAlignment w:val="top"/>
              <w:rPr>
                <w:rFonts w:ascii="Times New Roman" w:hAnsi="Times New Roman" w:cs="Times New Roman"/>
                <w:color w:val="000000"/>
                <w:sz w:val="20"/>
                <w:szCs w:val="20"/>
              </w:rPr>
            </w:pPr>
            <w:r w:rsidRPr="00087183">
              <w:rPr>
                <w:rFonts w:ascii="Times New Roman" w:hAnsi="Times New Roman" w:cs="Times New Roman"/>
                <w:b/>
                <w:color w:val="000000"/>
                <w:sz w:val="20"/>
                <w:szCs w:val="20"/>
                <w:u w:val="single"/>
                <w:lang w:eastAsia="zh-CN" w:bidi="ar"/>
              </w:rPr>
              <w:t xml:space="preserve">BILL </w:t>
            </w:r>
            <w:r w:rsidRPr="00087183">
              <w:rPr>
                <w:rFonts w:ascii="Times New Roman" w:hAnsi="Times New Roman" w:cs="Times New Roman"/>
                <w:b/>
                <w:color w:val="000000"/>
                <w:sz w:val="20"/>
                <w:szCs w:val="20"/>
                <w:u w:val="single"/>
                <w:lang w:eastAsia="zh-CN" w:bidi="ar"/>
              </w:rPr>
              <w:br/>
              <w:t>NO. 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E7D901C"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First Floor Building</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E4370" w14:textId="77777777" w:rsidR="00087183" w:rsidRPr="00087183" w:rsidRDefault="00087183" w:rsidP="00087183">
            <w:pPr>
              <w:rPr>
                <w:rFonts w:ascii="Times New Roman" w:hAnsi="Times New Roman" w:cs="Times New Roman"/>
                <w:color w:val="000000"/>
                <w:sz w:val="20"/>
                <w:szCs w:val="2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DDB2F" w14:textId="77777777" w:rsidR="00087183" w:rsidRPr="00087183" w:rsidRDefault="00087183" w:rsidP="00087183">
            <w:pPr>
              <w:rPr>
                <w:rFonts w:ascii="Times New Roman" w:hAnsi="Times New Roman" w:cs="Times New Roman"/>
                <w:color w:val="000000"/>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E5618" w14:textId="77777777" w:rsidR="00087183" w:rsidRPr="00087183" w:rsidRDefault="00087183" w:rsidP="00087183">
            <w:pPr>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99D26" w14:textId="77777777" w:rsidR="00087183" w:rsidRPr="00087183" w:rsidRDefault="00087183" w:rsidP="00087183">
            <w:pPr>
              <w:rPr>
                <w:rFonts w:ascii="Times New Roman" w:hAnsi="Times New Roman" w:cs="Times New Roman"/>
                <w:color w:val="000000"/>
                <w:sz w:val="20"/>
                <w:szCs w:val="20"/>
              </w:rPr>
            </w:pPr>
          </w:p>
        </w:tc>
      </w:tr>
      <w:tr w:rsidR="00087183" w:rsidRPr="00087183" w14:paraId="3EAC47B3" w14:textId="77777777" w:rsidTr="00087183">
        <w:trPr>
          <w:trHeight w:val="755"/>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D9E8B" w14:textId="77777777" w:rsidR="00087183" w:rsidRPr="00087183" w:rsidRDefault="00087183" w:rsidP="00087183">
            <w:pP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8F821C0" w14:textId="77777777" w:rsidR="00087183" w:rsidRPr="00087183" w:rsidRDefault="00087183" w:rsidP="00087183">
            <w:pPr>
              <w:textAlignment w:val="top"/>
              <w:rPr>
                <w:rFonts w:ascii="Times New Roman" w:hAnsi="Times New Roman" w:cs="Times New Roman"/>
                <w:color w:val="000000"/>
                <w:sz w:val="20"/>
                <w:szCs w:val="20"/>
              </w:rPr>
            </w:pPr>
            <w:r w:rsidRPr="00087183">
              <w:rPr>
                <w:rFonts w:ascii="Times New Roman" w:hAnsi="Times New Roman" w:cs="Times New Roman"/>
                <w:b/>
                <w:i/>
                <w:color w:val="000000"/>
                <w:sz w:val="20"/>
                <w:szCs w:val="20"/>
                <w:u w:val="single"/>
                <w:lang w:eastAsia="zh-CN" w:bidi="ar"/>
              </w:rPr>
              <w:t xml:space="preserve">NOTE: All quantities are provisional and are subject to </w:t>
            </w:r>
            <w:r w:rsidRPr="00087183">
              <w:rPr>
                <w:rStyle w:val="font21"/>
                <w:lang w:eastAsia="zh-CN" w:bidi="ar"/>
              </w:rPr>
              <w:t xml:space="preserve"> </w:t>
            </w:r>
            <w:r w:rsidRPr="00087183">
              <w:rPr>
                <w:rFonts w:ascii="Times New Roman" w:hAnsi="Times New Roman" w:cs="Times New Roman"/>
                <w:b/>
                <w:i/>
                <w:color w:val="000000"/>
                <w:sz w:val="20"/>
                <w:szCs w:val="20"/>
                <w:u w:val="single"/>
                <w:lang w:eastAsia="zh-CN" w:bidi="ar"/>
              </w:rPr>
              <w:t>re-measurement during works execution</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38D4E" w14:textId="77777777" w:rsidR="00087183" w:rsidRPr="00087183" w:rsidRDefault="00087183" w:rsidP="00087183">
            <w:pPr>
              <w:rPr>
                <w:rFonts w:ascii="Times New Roman" w:hAnsi="Times New Roman" w:cs="Times New Roman"/>
                <w:color w:val="000000"/>
                <w:sz w:val="20"/>
                <w:szCs w:val="2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B8EA" w14:textId="77777777" w:rsidR="00087183" w:rsidRPr="00087183" w:rsidRDefault="00087183" w:rsidP="00087183">
            <w:pPr>
              <w:rPr>
                <w:rFonts w:ascii="Times New Roman" w:hAnsi="Times New Roman" w:cs="Times New Roman"/>
                <w:color w:val="000000"/>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298BC" w14:textId="77777777" w:rsidR="00087183" w:rsidRPr="00087183" w:rsidRDefault="00087183" w:rsidP="00087183">
            <w:pPr>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A592F" w14:textId="77777777" w:rsidR="00087183" w:rsidRPr="00087183" w:rsidRDefault="00087183" w:rsidP="00087183">
            <w:pPr>
              <w:rPr>
                <w:rFonts w:ascii="Times New Roman" w:hAnsi="Times New Roman" w:cs="Times New Roman"/>
                <w:color w:val="000000"/>
                <w:sz w:val="20"/>
                <w:szCs w:val="20"/>
              </w:rPr>
            </w:pPr>
          </w:p>
        </w:tc>
      </w:tr>
      <w:tr w:rsidR="00087183" w:rsidRPr="00087183" w14:paraId="0CD824B2"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72477FE2"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1.1</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3C01E37C"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CONCRETE WORKS</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2F80D28E" w14:textId="77777777" w:rsidR="00087183" w:rsidRPr="00087183" w:rsidRDefault="00087183" w:rsidP="00087183">
            <w:pPr>
              <w:jc w:val="center"/>
              <w:textAlignment w:val="top"/>
              <w:rPr>
                <w:rFonts w:ascii="Times New Roman" w:hAnsi="Times New Roman" w:cs="Times New Roman"/>
                <w:color w:val="000000"/>
                <w:sz w:val="20"/>
                <w:szCs w:val="2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7C1A6880"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C27EB5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427B3CC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AB4281A"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5B04782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558393C4"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for First floor column</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8A73D" w14:textId="77777777" w:rsidR="00087183" w:rsidRPr="00087183" w:rsidRDefault="00087183" w:rsidP="00087183">
            <w:pPr>
              <w:jc w:val="center"/>
              <w:rPr>
                <w:rFonts w:ascii="Times New Roman" w:hAnsi="Times New Roman" w:cs="Times New Roman"/>
                <w:lang w:val="en-GB" w:eastAsia="en-GB"/>
              </w:rPr>
            </w:pPr>
            <w:r w:rsidRPr="00087183">
              <w:rPr>
                <w:rFonts w:ascii="Times New Roman" w:hAnsi="Times New Roman" w:cs="Times New Roman"/>
              </w:rPr>
              <w:t>m3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48B41"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20.79</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61F0A04"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FD00748"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05CFE4A"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5C734A3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1.3</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4DF2A826"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RCC (Reinforced Cement Concrete) for Lintels</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71298BEC"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9DFEF"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7.2</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6440AFC2"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0A3A0D0"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4A86E00"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4A943599"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1.4</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32D90AD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Providing Reinforced Cement Concrete for roof level tie beam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0E4C4"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5222C"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32.4</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4D8CCC33"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D828EAE"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37F2114" w14:textId="77777777" w:rsidTr="00087183">
        <w:trPr>
          <w:trHeight w:val="755"/>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09FBC" w14:textId="77777777" w:rsidR="00087183" w:rsidRPr="00087183" w:rsidRDefault="00087183" w:rsidP="00087183">
            <w:pP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634CCFC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Slab</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CE9E1"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520A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57.2</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16354" w14:textId="77777777" w:rsidR="00087183" w:rsidRPr="00087183" w:rsidRDefault="00087183" w:rsidP="00087183">
            <w:pPr>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62BC791C" w14:textId="77777777" w:rsidR="00087183" w:rsidRPr="00087183" w:rsidRDefault="00087183" w:rsidP="00087183">
            <w:pPr>
              <w:jc w:val="right"/>
              <w:textAlignment w:val="top"/>
              <w:rPr>
                <w:rFonts w:ascii="Times New Roman" w:hAnsi="Times New Roman" w:cs="Times New Roman"/>
                <w:b/>
                <w:color w:val="000000"/>
                <w:sz w:val="20"/>
                <w:szCs w:val="20"/>
              </w:rPr>
            </w:pPr>
          </w:p>
        </w:tc>
      </w:tr>
      <w:tr w:rsidR="00087183" w:rsidRPr="00087183" w14:paraId="1A19F821"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F24EA68" w14:textId="77777777" w:rsidR="00087183" w:rsidRPr="00087183" w:rsidRDefault="00087183" w:rsidP="00087183">
            <w:pPr>
              <w:jc w:val="cente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76419894"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MASONERY WORKS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76F42"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41CCD"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0191DEE9" w14:textId="77777777" w:rsidR="00087183" w:rsidRPr="00087183" w:rsidRDefault="00087183" w:rsidP="00087183">
            <w:pPr>
              <w:jc w:val="right"/>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54213C7A"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15CB9733"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7150C6D4"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1)</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42E89FB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Construction of concrete hallow brick wall  with cement sand mortar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4DEB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0F023"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630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CA97104"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6B617B7F"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89EC8D7"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3E742DE9"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0A1207D5"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PLASTERING WORKS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33517"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8B4D6"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39E246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4E8234B"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B469698"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0E8BBCB8"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3)</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1D3A5CE"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2.5cm thick </w:t>
            </w:r>
            <w:proofErr w:type="spellStart"/>
            <w:r w:rsidRPr="00087183">
              <w:rPr>
                <w:rFonts w:ascii="Times New Roman" w:hAnsi="Times New Roman" w:cs="Times New Roman"/>
              </w:rPr>
              <w:t>cement,lime</w:t>
            </w:r>
            <w:proofErr w:type="spellEnd"/>
            <w:r w:rsidRPr="00087183">
              <w:rPr>
                <w:rFonts w:ascii="Times New Roman" w:hAnsi="Times New Roman" w:cs="Times New Roman"/>
              </w:rPr>
              <w:t xml:space="preserve"> plaster to  internal &amp; external walls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C83D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A84D4"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1260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4B69BE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C887D95"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F4F0756"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3E0C1A6A"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rPr>
              <w:t>4</w:t>
            </w:r>
            <w:r w:rsidRPr="00087183">
              <w:rPr>
                <w:rFonts w:ascii="Times New Roman" w:hAnsi="Times New Roman" w:cs="Times New Roman"/>
              </w:rPr>
              <w:t>)</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715E1C23"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PAINTING AND WHITE WASHING</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A5D6E"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F2267"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F2769EF"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0617EF96"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16BAB6BC" w14:textId="77777777" w:rsidTr="00087183">
        <w:trPr>
          <w:trHeight w:val="302"/>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75D950C5"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5)</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CFC904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Internal &amp; external wall painting with  stucco and premier</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38A1D4"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52346"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1546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25470594"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0ADCDBE"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EAE071C"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1401136E" w14:textId="77777777" w:rsidR="00087183" w:rsidRPr="00087183" w:rsidRDefault="00087183" w:rsidP="00087183">
            <w:pPr>
              <w:jc w:val="cente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0853213B"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FLOOR FINISHES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E85BC"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D6B12"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02914911" w14:textId="77777777" w:rsidR="00087183" w:rsidRPr="00087183" w:rsidRDefault="00087183" w:rsidP="00087183">
            <w:pPr>
              <w:jc w:val="right"/>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1AACB525"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40D93BA0"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2553B6A2"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1)</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17922944"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20mm thick screeding fairly finished with a wood float ready to receive tiles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5C2F5"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5261E"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5A4231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14E218A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61253AA"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8D14B5B"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2)</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4044C0EB"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Floor tiles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9CF90"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C9923"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4DDB94A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BE39D31"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912D533"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8208C21"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3)</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43ACB2FE"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WALL FINISHES &amp; Doors and Windows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B8E6B" w14:textId="77777777" w:rsidR="00087183" w:rsidRPr="00087183" w:rsidRDefault="00087183" w:rsidP="00087183">
            <w:pPr>
              <w:jc w:val="center"/>
              <w:rPr>
                <w:rFonts w:ascii="Times New Roman" w:hAnsi="Times New Roman" w:cs="Times New Roman"/>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37808" w14:textId="77777777" w:rsidR="00087183" w:rsidRPr="00087183" w:rsidRDefault="00087183" w:rsidP="00087183">
            <w:pPr>
              <w:jc w:val="center"/>
              <w:rPr>
                <w:rFonts w:ascii="Times New Roman" w:hAnsi="Times New Roman" w:cs="Times New Roman"/>
                <w:sz w:val="20"/>
                <w:szCs w:val="20"/>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3AD0D0F4"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77ECF8D4"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2C3F5EF"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4289ECDB"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4)</w:t>
            </w:r>
          </w:p>
        </w:tc>
        <w:tc>
          <w:tcPr>
            <w:tcW w:w="480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50538B"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Supply and install imported double leaf  metal door in  complete with all fittings, hinges, locks and keys - door size 1.5x2.2m</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64A1C7FF" w14:textId="77777777" w:rsidR="00087183" w:rsidRPr="00087183" w:rsidRDefault="00087183" w:rsidP="00087183">
            <w:pPr>
              <w:jc w:val="center"/>
              <w:rPr>
                <w:rFonts w:ascii="Times New Roman" w:hAnsi="Times New Roman" w:cs="Times New Roman"/>
              </w:rPr>
            </w:pPr>
          </w:p>
          <w:p w14:paraId="2D826CEF"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Pcs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9EADB" w14:textId="77777777" w:rsidR="00087183" w:rsidRPr="00087183" w:rsidRDefault="00087183" w:rsidP="00087183">
            <w:pPr>
              <w:jc w:val="center"/>
              <w:rPr>
                <w:rFonts w:ascii="Times New Roman" w:hAnsi="Times New Roman" w:cs="Times New Roman"/>
                <w:color w:val="000000"/>
              </w:rPr>
            </w:pPr>
          </w:p>
          <w:p w14:paraId="4ED3D23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3.00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2F33546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5F38D804"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B692B0B"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52BE9B8E"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5)</w:t>
            </w:r>
          </w:p>
        </w:tc>
        <w:tc>
          <w:tcPr>
            <w:tcW w:w="480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62663B"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Supply and fix wood doors of 0.9m*2.2m </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5AF8E8DB"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Pcs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A0A7A"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14.00</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0E40B9E6"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64285C48"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5D7F4A8B"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0CA52CA0"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101"/>
                <w:lang w:eastAsia="zh-CN" w:bidi="ar"/>
              </w:rPr>
              <w:t>6)</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37ADB1B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Supply and fix </w:t>
            </w:r>
            <w:proofErr w:type="spellStart"/>
            <w:r w:rsidRPr="00087183">
              <w:rPr>
                <w:rFonts w:ascii="Times New Roman" w:hAnsi="Times New Roman" w:cs="Times New Roman"/>
              </w:rPr>
              <w:t>aluminum</w:t>
            </w:r>
            <w:proofErr w:type="spellEnd"/>
            <w:r w:rsidRPr="00087183">
              <w:rPr>
                <w:rFonts w:ascii="Times New Roman" w:hAnsi="Times New Roman" w:cs="Times New Roman"/>
              </w:rPr>
              <w:t xml:space="preserve"> Windows</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6BCA7"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014FB"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30.6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7F31B181"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30739747"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BDA4A84"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775BA8D5" w14:textId="77777777" w:rsidR="00087183" w:rsidRPr="00087183" w:rsidRDefault="00087183" w:rsidP="00087183">
            <w:pPr>
              <w:jc w:val="center"/>
              <w:textAlignment w:val="top"/>
              <w:rPr>
                <w:rStyle w:val="font101"/>
                <w:lang w:eastAsia="zh-CN" w:bidi="ar"/>
              </w:rPr>
            </w:pPr>
            <w:r w:rsidRPr="00087183">
              <w:rPr>
                <w:rStyle w:val="font101"/>
                <w:lang w:eastAsia="zh-CN" w:bidi="ar"/>
              </w:rPr>
              <w:t>7)</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1268FAA1"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ELECTRICITY</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6063A0B8"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198F74"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14A14277"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097F833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D381FC5"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0069B33A" w14:textId="77777777" w:rsidR="00087183" w:rsidRPr="00087183" w:rsidRDefault="00087183" w:rsidP="00087183">
            <w:pPr>
              <w:jc w:val="center"/>
              <w:textAlignment w:val="top"/>
              <w:rPr>
                <w:rStyle w:val="font101"/>
                <w:lang w:eastAsia="zh-CN" w:bidi="ar"/>
              </w:rPr>
            </w:pPr>
            <w:r w:rsidRPr="00087183">
              <w:rPr>
                <w:rStyle w:val="font101"/>
                <w:lang w:eastAsia="zh-CN" w:bidi="ar"/>
              </w:rPr>
              <w:t>8)</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720D628D"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WATER SUPPLY &amp; SANITARY</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068ABB0E"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36C54E"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373C042C"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1478E6BA"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36BA35F9" w14:textId="77777777" w:rsidTr="00087183">
        <w:trPr>
          <w:trHeight w:val="278"/>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6D27BD3A" w14:textId="77777777" w:rsidR="00087183" w:rsidRPr="00087183" w:rsidRDefault="00087183" w:rsidP="00087183">
            <w:pPr>
              <w:jc w:val="center"/>
              <w:textAlignment w:val="top"/>
              <w:rPr>
                <w:rStyle w:val="font101"/>
                <w:lang w:eastAsia="zh-CN" w:bidi="ar"/>
              </w:rPr>
            </w:pPr>
            <w:r w:rsidRPr="00087183">
              <w:rPr>
                <w:rStyle w:val="font101"/>
                <w:lang w:eastAsia="zh-CN" w:bidi="ar"/>
              </w:rPr>
              <w:t>9</w:t>
            </w:r>
            <w:r w:rsidRPr="00087183">
              <w:rPr>
                <w:rStyle w:val="font101"/>
              </w:rPr>
              <w:t>)</w:t>
            </w: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2893533B"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Water Tank</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36ECCD55"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8E19FC"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1</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2787A5CD"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19F0675E"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96D1171" w14:textId="77777777" w:rsidTr="00087183">
        <w:trPr>
          <w:trHeight w:val="289"/>
        </w:trPr>
        <w:tc>
          <w:tcPr>
            <w:tcW w:w="748" w:type="dxa"/>
            <w:tcBorders>
              <w:top w:val="single" w:sz="4" w:space="0" w:color="000000"/>
              <w:left w:val="single" w:sz="4" w:space="0" w:color="000000"/>
              <w:bottom w:val="single" w:sz="4" w:space="0" w:color="000000"/>
              <w:right w:val="single" w:sz="4" w:space="0" w:color="000000"/>
            </w:tcBorders>
            <w:shd w:val="clear" w:color="auto" w:fill="auto"/>
          </w:tcPr>
          <w:p w14:paraId="20B56D79" w14:textId="77777777" w:rsidR="00087183" w:rsidRPr="00087183" w:rsidRDefault="00087183" w:rsidP="00087183">
            <w:pPr>
              <w:jc w:val="center"/>
              <w:rPr>
                <w:rFonts w:ascii="Times New Roman" w:hAnsi="Times New Roman" w:cs="Times New Roman"/>
                <w:color w:val="000000"/>
                <w:sz w:val="20"/>
                <w:szCs w:val="20"/>
              </w:rPr>
            </w:pPr>
          </w:p>
        </w:tc>
        <w:tc>
          <w:tcPr>
            <w:tcW w:w="4802" w:type="dxa"/>
            <w:tcBorders>
              <w:top w:val="single" w:sz="4" w:space="0" w:color="000000"/>
              <w:left w:val="single" w:sz="4" w:space="0" w:color="000000"/>
              <w:bottom w:val="single" w:sz="4" w:space="0" w:color="000000"/>
              <w:right w:val="single" w:sz="4" w:space="0" w:color="000000"/>
            </w:tcBorders>
            <w:shd w:val="clear" w:color="auto" w:fill="auto"/>
          </w:tcPr>
          <w:p w14:paraId="6B357087"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TOTAL FOR SECOND FLOOR BUILDING</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7C2AE65F" w14:textId="77777777" w:rsidR="00087183" w:rsidRPr="00087183" w:rsidRDefault="00087183" w:rsidP="00087183">
            <w:pPr>
              <w:jc w:val="center"/>
              <w:rPr>
                <w:rFonts w:ascii="Times New Roman" w:hAnsi="Times New Roman" w:cs="Times New Roman"/>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D4CA1E" w14:textId="77777777" w:rsidR="00087183" w:rsidRPr="00087183" w:rsidRDefault="00087183" w:rsidP="00087183">
            <w:pPr>
              <w:jc w:val="center"/>
              <w:rPr>
                <w:rFonts w:ascii="Times New Roman" w:hAnsi="Times New Roman" w:cs="Times New Roman"/>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425AA143" w14:textId="77777777" w:rsidR="00087183" w:rsidRPr="00087183" w:rsidRDefault="00087183" w:rsidP="00087183">
            <w:pPr>
              <w:jc w:val="right"/>
              <w:rPr>
                <w:rFonts w:ascii="Times New Roman" w:hAnsi="Times New Roman" w:cs="Times New Roman"/>
                <w:color w:val="000000"/>
                <w:sz w:val="20"/>
                <w:szCs w:val="20"/>
              </w:rPr>
            </w:pPr>
          </w:p>
        </w:tc>
        <w:tc>
          <w:tcPr>
            <w:tcW w:w="2197" w:type="dxa"/>
            <w:tcBorders>
              <w:top w:val="single" w:sz="4" w:space="0" w:color="000000"/>
              <w:left w:val="single" w:sz="4" w:space="0" w:color="000000"/>
              <w:bottom w:val="single" w:sz="4" w:space="0" w:color="000000"/>
              <w:right w:val="single" w:sz="4" w:space="0" w:color="000000"/>
            </w:tcBorders>
            <w:shd w:val="clear" w:color="auto" w:fill="auto"/>
          </w:tcPr>
          <w:p w14:paraId="29E9624E" w14:textId="77777777" w:rsidR="00087183" w:rsidRPr="00087183" w:rsidRDefault="00087183" w:rsidP="00087183">
            <w:pPr>
              <w:jc w:val="right"/>
              <w:textAlignment w:val="top"/>
              <w:rPr>
                <w:rFonts w:ascii="Times New Roman" w:hAnsi="Times New Roman" w:cs="Times New Roman"/>
                <w:b/>
                <w:color w:val="000000"/>
                <w:sz w:val="20"/>
                <w:szCs w:val="20"/>
              </w:rPr>
            </w:pPr>
          </w:p>
        </w:tc>
      </w:tr>
    </w:tbl>
    <w:p w14:paraId="68430459" w14:textId="77777777" w:rsidR="00087183" w:rsidRPr="00087183" w:rsidRDefault="00087183" w:rsidP="00087183">
      <w:pPr>
        <w:rPr>
          <w:rFonts w:ascii="Times New Roman" w:hAnsi="Times New Roman" w:cs="Times New Roman"/>
          <w:b/>
          <w:sz w:val="28"/>
          <w:szCs w:val="28"/>
        </w:rPr>
      </w:pPr>
    </w:p>
    <w:p w14:paraId="6E0AC48A" w14:textId="77777777" w:rsidR="00087183" w:rsidRPr="00087183" w:rsidRDefault="00087183" w:rsidP="00087183">
      <w:pPr>
        <w:rPr>
          <w:rFonts w:ascii="Times New Roman" w:hAnsi="Times New Roman" w:cs="Times New Roman"/>
          <w:b/>
          <w:sz w:val="28"/>
          <w:szCs w:val="28"/>
        </w:rPr>
      </w:pPr>
      <w:r w:rsidRPr="00087183">
        <w:rPr>
          <w:rFonts w:ascii="Times New Roman" w:hAnsi="Times New Roman" w:cs="Times New Roman"/>
          <w:b/>
          <w:sz w:val="28"/>
          <w:szCs w:val="28"/>
        </w:rPr>
        <w:t xml:space="preserve">E. </w:t>
      </w:r>
      <w:r w:rsidRPr="00087183">
        <w:rPr>
          <w:rFonts w:ascii="Times New Roman" w:hAnsi="Times New Roman" w:cs="Times New Roman"/>
          <w:b/>
          <w:sz w:val="28"/>
          <w:szCs w:val="28"/>
          <w:lang w:eastAsia="zh-CN"/>
        </w:rPr>
        <w:t>Parapet wall</w:t>
      </w:r>
    </w:p>
    <w:p w14:paraId="2E22C5CA" w14:textId="77777777" w:rsidR="00087183" w:rsidRPr="00087183" w:rsidRDefault="00087183" w:rsidP="00087183">
      <w:pPr>
        <w:rPr>
          <w:rFonts w:ascii="Times New Roman" w:hAnsi="Times New Roman" w:cs="Times New Roman"/>
          <w:b/>
        </w:rPr>
      </w:pPr>
    </w:p>
    <w:tbl>
      <w:tblPr>
        <w:tblW w:w="10173" w:type="dxa"/>
        <w:tblInd w:w="-565" w:type="dxa"/>
        <w:tblCellMar>
          <w:top w:w="15" w:type="dxa"/>
          <w:left w:w="15" w:type="dxa"/>
          <w:bottom w:w="15" w:type="dxa"/>
          <w:right w:w="15" w:type="dxa"/>
        </w:tblCellMar>
        <w:tblLook w:val="04A0" w:firstRow="1" w:lastRow="0" w:firstColumn="1" w:lastColumn="0" w:noHBand="0" w:noVBand="1"/>
      </w:tblPr>
      <w:tblGrid>
        <w:gridCol w:w="769"/>
        <w:gridCol w:w="4394"/>
        <w:gridCol w:w="982"/>
        <w:gridCol w:w="727"/>
        <w:gridCol w:w="871"/>
        <w:gridCol w:w="2430"/>
      </w:tblGrid>
      <w:tr w:rsidR="00087183" w:rsidRPr="00087183" w14:paraId="177A8413" w14:textId="77777777" w:rsidTr="00087183">
        <w:trPr>
          <w:trHeight w:val="678"/>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070AA057"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ITEM</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DB5E7CC"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DESCRIPTION</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68A4DD0" w14:textId="77777777" w:rsidR="00087183" w:rsidRPr="00087183" w:rsidRDefault="00087183" w:rsidP="00087183">
            <w:pPr>
              <w:jc w:val="cente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UNIT</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14:paraId="02D7C9BB"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QTY</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2B62C202" w14:textId="77777777" w:rsidR="00087183" w:rsidRPr="00087183" w:rsidRDefault="00087183" w:rsidP="00087183">
            <w:pPr>
              <w:textAlignment w:val="top"/>
              <w:rPr>
                <w:rFonts w:ascii="Times New Roman" w:hAnsi="Times New Roman" w:cs="Times New Roman"/>
                <w:color w:val="000000"/>
                <w:sz w:val="20"/>
                <w:szCs w:val="20"/>
              </w:rPr>
            </w:pPr>
            <w:r w:rsidRPr="00087183">
              <w:rPr>
                <w:rFonts w:ascii="Times New Roman" w:hAnsi="Times New Roman" w:cs="Times New Roman"/>
                <w:b/>
                <w:color w:val="000000"/>
                <w:sz w:val="20"/>
                <w:szCs w:val="20"/>
                <w:lang w:eastAsia="zh-CN" w:bidi="ar"/>
              </w:rPr>
              <w:t>RATE</w:t>
            </w:r>
            <w:r w:rsidRPr="00087183">
              <w:rPr>
                <w:rFonts w:ascii="Times New Roman" w:hAnsi="Times New Roman" w:cs="Times New Roman"/>
                <w:b/>
                <w:color w:val="000000"/>
                <w:sz w:val="20"/>
                <w:szCs w:val="20"/>
                <w:lang w:eastAsia="zh-CN" w:bidi="ar"/>
              </w:rPr>
              <w:br/>
              <w:t>(USD)</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6B98D9D" w14:textId="77777777" w:rsidR="00087183" w:rsidRPr="00087183" w:rsidRDefault="00087183" w:rsidP="00087183">
            <w:pPr>
              <w:ind w:firstLineChars="200" w:firstLine="402"/>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AMOUNT (USD)</w:t>
            </w:r>
          </w:p>
        </w:tc>
      </w:tr>
      <w:tr w:rsidR="00087183" w:rsidRPr="00087183" w14:paraId="19A95C29" w14:textId="77777777" w:rsidTr="00087183">
        <w:trPr>
          <w:trHeight w:val="678"/>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52297DAE" w14:textId="77777777" w:rsidR="00087183" w:rsidRPr="00087183" w:rsidRDefault="00087183" w:rsidP="00087183">
            <w:pPr>
              <w:textAlignment w:val="top"/>
              <w:rPr>
                <w:rFonts w:ascii="Times New Roman" w:hAnsi="Times New Roman" w:cs="Times New Roman"/>
                <w:b/>
                <w:color w:val="000000"/>
                <w:sz w:val="20"/>
                <w:szCs w:val="20"/>
                <w:u w:val="single"/>
              </w:rPr>
            </w:pPr>
            <w:r w:rsidRPr="00087183">
              <w:rPr>
                <w:rFonts w:ascii="Times New Roman" w:hAnsi="Times New Roman" w:cs="Times New Roman"/>
                <w:b/>
                <w:color w:val="000000"/>
                <w:sz w:val="20"/>
                <w:szCs w:val="20"/>
                <w:u w:val="single"/>
                <w:lang w:eastAsia="zh-CN" w:bidi="ar"/>
              </w:rPr>
              <w:t xml:space="preserve">BILL </w:t>
            </w:r>
            <w:r w:rsidRPr="00087183">
              <w:rPr>
                <w:rFonts w:ascii="Times New Roman" w:hAnsi="Times New Roman" w:cs="Times New Roman"/>
                <w:b/>
                <w:color w:val="000000"/>
                <w:sz w:val="20"/>
                <w:szCs w:val="20"/>
                <w:u w:val="single"/>
                <w:lang w:eastAsia="zh-CN" w:bidi="ar"/>
              </w:rPr>
              <w:br/>
              <w:t>NO. 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CC75F91" w14:textId="77777777" w:rsidR="00087183" w:rsidRPr="00087183" w:rsidRDefault="00087183" w:rsidP="00087183">
            <w:pPr>
              <w:textAlignment w:val="top"/>
              <w:rPr>
                <w:rFonts w:ascii="Times New Roman" w:hAnsi="Times New Roman" w:cs="Times New Roman"/>
                <w:b/>
                <w:color w:val="000000"/>
                <w:sz w:val="20"/>
                <w:szCs w:val="20"/>
              </w:rPr>
            </w:pPr>
            <w:proofErr w:type="spellStart"/>
            <w:r w:rsidRPr="00087183">
              <w:rPr>
                <w:rFonts w:ascii="Times New Roman" w:hAnsi="Times New Roman" w:cs="Times New Roman"/>
                <w:b/>
                <w:color w:val="000000"/>
                <w:sz w:val="20"/>
                <w:szCs w:val="20"/>
                <w:lang w:eastAsia="zh-CN" w:bidi="ar"/>
              </w:rPr>
              <w:t>Parpet</w:t>
            </w:r>
            <w:proofErr w:type="spellEnd"/>
            <w:r w:rsidRPr="00087183">
              <w:rPr>
                <w:rFonts w:ascii="Times New Roman" w:hAnsi="Times New Roman" w:cs="Times New Roman"/>
                <w:b/>
                <w:color w:val="000000"/>
                <w:sz w:val="20"/>
                <w:szCs w:val="20"/>
                <w:lang w:eastAsia="zh-CN" w:bidi="ar"/>
              </w:rPr>
              <w:t xml:space="preserve"> wall</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A11F9" w14:textId="77777777" w:rsidR="00087183" w:rsidRPr="00087183" w:rsidRDefault="00087183" w:rsidP="00087183">
            <w:pPr>
              <w:rPr>
                <w:rFonts w:ascii="Times New Roman" w:hAnsi="Times New Roman" w:cs="Times New Roman"/>
                <w:color w:val="000000"/>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03E32" w14:textId="77777777" w:rsidR="00087183" w:rsidRPr="00087183" w:rsidRDefault="00087183" w:rsidP="00087183">
            <w:pPr>
              <w:rPr>
                <w:rFonts w:ascii="Times New Roman" w:hAnsi="Times New Roman" w:cs="Times New Roman"/>
                <w:color w:val="000000"/>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EDB9B" w14:textId="77777777" w:rsidR="00087183" w:rsidRPr="00087183" w:rsidRDefault="00087183" w:rsidP="00087183">
            <w:pPr>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A22D" w14:textId="77777777" w:rsidR="00087183" w:rsidRPr="00087183" w:rsidRDefault="00087183" w:rsidP="00087183">
            <w:pPr>
              <w:rPr>
                <w:rFonts w:ascii="Times New Roman" w:hAnsi="Times New Roman" w:cs="Times New Roman"/>
                <w:color w:val="000000"/>
                <w:sz w:val="20"/>
                <w:szCs w:val="20"/>
              </w:rPr>
            </w:pPr>
          </w:p>
        </w:tc>
      </w:tr>
      <w:tr w:rsidR="00087183" w:rsidRPr="00087183" w14:paraId="5312DAF4" w14:textId="77777777" w:rsidTr="00087183">
        <w:trPr>
          <w:trHeight w:val="479"/>
        </w:trPr>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15322" w14:textId="77777777" w:rsidR="00087183" w:rsidRPr="00087183" w:rsidRDefault="00087183" w:rsidP="00087183">
            <w:pPr>
              <w:rPr>
                <w:rFonts w:ascii="Times New Roman" w:hAnsi="Times New Roman" w:cs="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21F08B6" w14:textId="77777777" w:rsidR="00087183" w:rsidRPr="00087183" w:rsidRDefault="00087183" w:rsidP="00087183">
            <w:pPr>
              <w:textAlignment w:val="top"/>
              <w:rPr>
                <w:rFonts w:ascii="Times New Roman" w:hAnsi="Times New Roman" w:cs="Times New Roman"/>
                <w:color w:val="000000"/>
                <w:sz w:val="20"/>
                <w:szCs w:val="20"/>
              </w:rPr>
            </w:pPr>
            <w:r w:rsidRPr="00087183">
              <w:rPr>
                <w:rFonts w:ascii="Times New Roman" w:hAnsi="Times New Roman" w:cs="Times New Roman"/>
                <w:b/>
                <w:i/>
                <w:color w:val="000000"/>
                <w:sz w:val="20"/>
                <w:szCs w:val="20"/>
                <w:u w:val="single"/>
                <w:lang w:eastAsia="zh-CN" w:bidi="ar"/>
              </w:rPr>
              <w:t xml:space="preserve">NOTE: All quantities are provisional and are subject to </w:t>
            </w:r>
            <w:r w:rsidRPr="00087183">
              <w:rPr>
                <w:rFonts w:ascii="Times New Roman" w:hAnsi="Times New Roman" w:cs="Times New Roman"/>
                <w:b/>
                <w:i/>
                <w:color w:val="000000"/>
                <w:sz w:val="20"/>
                <w:szCs w:val="20"/>
                <w:lang w:eastAsia="zh-CN" w:bidi="ar"/>
              </w:rPr>
              <w:t xml:space="preserve"> </w:t>
            </w:r>
            <w:r w:rsidRPr="00087183">
              <w:rPr>
                <w:rFonts w:ascii="Times New Roman" w:hAnsi="Times New Roman" w:cs="Times New Roman"/>
                <w:b/>
                <w:i/>
                <w:color w:val="000000"/>
                <w:sz w:val="20"/>
                <w:szCs w:val="20"/>
                <w:u w:val="single"/>
                <w:lang w:eastAsia="zh-CN" w:bidi="ar"/>
              </w:rPr>
              <w:t>re-measurement during works execution</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DDAED" w14:textId="77777777" w:rsidR="00087183" w:rsidRPr="00087183" w:rsidRDefault="00087183" w:rsidP="00087183">
            <w:pPr>
              <w:rPr>
                <w:rFonts w:ascii="Times New Roman" w:hAnsi="Times New Roman" w:cs="Times New Roman"/>
                <w:color w:val="000000"/>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48168" w14:textId="77777777" w:rsidR="00087183" w:rsidRPr="00087183" w:rsidRDefault="00087183" w:rsidP="00087183">
            <w:pPr>
              <w:rPr>
                <w:rFonts w:ascii="Times New Roman" w:hAnsi="Times New Roman" w:cs="Times New Roman"/>
                <w:color w:val="000000"/>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514F3" w14:textId="77777777" w:rsidR="00087183" w:rsidRPr="00087183" w:rsidRDefault="00087183" w:rsidP="00087183">
            <w:pPr>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18187" w14:textId="77777777" w:rsidR="00087183" w:rsidRPr="00087183" w:rsidRDefault="00087183" w:rsidP="00087183">
            <w:pPr>
              <w:rPr>
                <w:rFonts w:ascii="Times New Roman" w:hAnsi="Times New Roman" w:cs="Times New Roman"/>
                <w:color w:val="000000"/>
                <w:sz w:val="20"/>
                <w:szCs w:val="20"/>
              </w:rPr>
            </w:pPr>
          </w:p>
        </w:tc>
      </w:tr>
      <w:tr w:rsidR="00087183" w:rsidRPr="00087183" w14:paraId="6D66277A" w14:textId="77777777" w:rsidTr="00087183">
        <w:trPr>
          <w:trHeight w:val="400"/>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1566A45A" w14:textId="77777777" w:rsidR="00087183" w:rsidRPr="00087183" w:rsidRDefault="00087183" w:rsidP="00087183">
            <w:pPr>
              <w:rPr>
                <w:rFonts w:ascii="Times New Roman" w:hAnsi="Times New Roman" w:cs="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DBBBEC7" w14:textId="77777777" w:rsidR="00087183" w:rsidRPr="00087183" w:rsidRDefault="00087183" w:rsidP="00087183">
            <w:pPr>
              <w:rPr>
                <w:rFonts w:ascii="Times New Roman" w:hAnsi="Times New Roman" w:cs="Times New Roman"/>
                <w:color w:val="000000"/>
                <w:sz w:val="20"/>
                <w:szCs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692A6F8" w14:textId="77777777" w:rsidR="00087183" w:rsidRPr="00087183" w:rsidRDefault="00087183" w:rsidP="00087183">
            <w:pPr>
              <w:rPr>
                <w:rFonts w:ascii="Times New Roman" w:hAnsi="Times New Roman" w:cs="Times New Roman"/>
                <w:color w:val="000000"/>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14:paraId="031C474C" w14:textId="77777777" w:rsidR="00087183" w:rsidRPr="00087183" w:rsidRDefault="00087183" w:rsidP="00087183">
            <w:pPr>
              <w:rPr>
                <w:rFonts w:ascii="Times New Roman" w:hAnsi="Times New Roman" w:cs="Times New Roman"/>
                <w:color w:val="000000"/>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6EE7E1DC" w14:textId="77777777" w:rsidR="00087183" w:rsidRPr="00087183" w:rsidRDefault="00087183" w:rsidP="00087183">
            <w:pPr>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0D0980E" w14:textId="77777777" w:rsidR="00087183" w:rsidRPr="00087183" w:rsidRDefault="00087183" w:rsidP="00087183">
            <w:pPr>
              <w:rPr>
                <w:rFonts w:ascii="Times New Roman" w:hAnsi="Times New Roman" w:cs="Times New Roman"/>
                <w:color w:val="000000"/>
                <w:sz w:val="20"/>
                <w:szCs w:val="20"/>
              </w:rPr>
            </w:pPr>
          </w:p>
        </w:tc>
      </w:tr>
      <w:tr w:rsidR="00087183" w:rsidRPr="00087183" w14:paraId="411041D6"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03055DB9" w14:textId="77777777" w:rsidR="00087183" w:rsidRPr="00087183" w:rsidRDefault="00087183" w:rsidP="00087183">
            <w:pPr>
              <w:jc w:val="center"/>
              <w:textAlignment w:val="top"/>
              <w:rPr>
                <w:rFonts w:ascii="Times New Roman" w:hAnsi="Times New Roman" w:cs="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FE932FB"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CONCRETE WORKS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5D0E8" w14:textId="77777777" w:rsidR="00087183" w:rsidRPr="00087183" w:rsidRDefault="00087183" w:rsidP="00087183">
            <w:pPr>
              <w:rPr>
                <w:rFonts w:ascii="Times New Roman" w:hAnsi="Times New Roman" w:cs="Times New Roman"/>
                <w:color w:val="000000"/>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3C194A" w14:textId="77777777" w:rsidR="00087183" w:rsidRPr="00087183" w:rsidRDefault="00087183" w:rsidP="00087183">
            <w:pPr>
              <w:rPr>
                <w:rFonts w:ascii="Times New Roman" w:hAnsi="Times New Roman" w:cs="Times New Roman"/>
                <w:color w:val="000000"/>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A310E4" w14:textId="77777777" w:rsidR="00087183" w:rsidRPr="00087183" w:rsidRDefault="00087183" w:rsidP="00087183">
            <w:pPr>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CBA89D" w14:textId="77777777" w:rsidR="00087183" w:rsidRPr="00087183" w:rsidRDefault="00087183" w:rsidP="00087183">
            <w:pPr>
              <w:rPr>
                <w:rFonts w:ascii="Times New Roman" w:hAnsi="Times New Roman" w:cs="Times New Roman"/>
                <w:color w:val="000000"/>
                <w:sz w:val="20"/>
                <w:szCs w:val="20"/>
              </w:rPr>
            </w:pPr>
          </w:p>
        </w:tc>
      </w:tr>
      <w:tr w:rsidR="00087183" w:rsidRPr="00087183" w14:paraId="4DBEFAD8"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27BA8E6D"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51"/>
                <w:lang w:eastAsia="zh-CN"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AF6C3B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Providing Reinforced Cement Concrete for columns of parapet</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F0E56" w14:textId="77777777" w:rsidR="00087183" w:rsidRPr="00087183" w:rsidRDefault="00087183" w:rsidP="00087183">
            <w:pPr>
              <w:jc w:val="center"/>
              <w:rPr>
                <w:rFonts w:ascii="Times New Roman" w:hAnsi="Times New Roman" w:cs="Times New Roman"/>
                <w:lang w:val="en-GB" w:eastAsia="en-GB"/>
              </w:rPr>
            </w:pPr>
            <w:r w:rsidRPr="00087183">
              <w:rPr>
                <w:rFonts w:ascii="Times New Roman" w:hAnsi="Times New Roman" w:cs="Times New Roman"/>
              </w:rPr>
              <w:t>m3</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5BE53"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3.024</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76B3621F"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AC835A6"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D5C7EBF"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32AA0CA2"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51"/>
                <w:lang w:eastAsia="zh-CN"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0B3665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Flat roof with gauge galvanized</w:t>
            </w:r>
            <w:r w:rsidRPr="00087183">
              <w:rPr>
                <w:rFonts w:ascii="Times New Roman" w:hAnsi="Times New Roman" w:cs="Times New Roman"/>
              </w:rPr>
              <w:br/>
              <w:t>corrugated iron (G.C.I.)</w:t>
            </w:r>
            <w:proofErr w:type="spellStart"/>
            <w:r w:rsidRPr="00087183">
              <w:rPr>
                <w:rFonts w:ascii="Times New Roman" w:hAnsi="Times New Roman" w:cs="Times New Roman"/>
              </w:rPr>
              <w:t>sheetsincluding</w:t>
            </w:r>
            <w:proofErr w:type="spellEnd"/>
            <w:r w:rsidRPr="00087183">
              <w:rPr>
                <w:rFonts w:ascii="Times New Roman" w:hAnsi="Times New Roman" w:cs="Times New Roman"/>
              </w:rPr>
              <w:t xml:space="preserve"> purlins and Trusses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ACA83"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7DD6E"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144</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0E2696A3"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96D9E3D"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8E933C1"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60775780"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51"/>
                <w:lang w:eastAsia="zh-CN" w:bidi="ar"/>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D64BBEA"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MASONERY WORKS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9E7DB" w14:textId="77777777" w:rsidR="00087183" w:rsidRPr="00087183" w:rsidRDefault="00087183" w:rsidP="00087183">
            <w:pPr>
              <w:jc w:val="center"/>
              <w:rPr>
                <w:rFonts w:ascii="Times New Roman" w:hAnsi="Times New Roman" w:cs="Times New Roman"/>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0B352" w14:textId="77777777" w:rsidR="00087183" w:rsidRPr="00087183" w:rsidRDefault="00087183" w:rsidP="00087183">
            <w:pPr>
              <w:jc w:val="center"/>
              <w:rPr>
                <w:rFonts w:ascii="Times New Roman" w:hAnsi="Times New Roman" w:cs="Times New Roman"/>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373C26E2"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AC7AA1"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0C2CA4E4"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75732E9A"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51"/>
                <w:lang w:eastAsia="zh-CN" w:bidi="ar"/>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ECFD2B0"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Construction of concrete hallow brick wall  with cement sand mortar </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296CE"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05A1D"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294</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51BDFF59"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0F9D9FE"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45258BC" w14:textId="77777777" w:rsidTr="00087183">
        <w:trPr>
          <w:trHeight w:val="615"/>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27BE7A79"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Fonts w:ascii="Times New Roman" w:hAnsi="Times New Roman" w:cs="Times New Roman"/>
                <w:color w:val="000000"/>
                <w:sz w:val="20"/>
                <w:szCs w:val="20"/>
                <w:lang w:eastAsia="zh-CN" w:bidi="ar"/>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16D4969"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PLASTERING WORKS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63458" w14:textId="77777777" w:rsidR="00087183" w:rsidRPr="00087183" w:rsidRDefault="00087183" w:rsidP="00087183">
            <w:pPr>
              <w:jc w:val="center"/>
              <w:rPr>
                <w:rFonts w:ascii="Times New Roman" w:hAnsi="Times New Roman" w:cs="Times New Roman"/>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30B67" w14:textId="77777777" w:rsidR="00087183" w:rsidRPr="00087183" w:rsidRDefault="00087183" w:rsidP="00087183">
            <w:pPr>
              <w:jc w:val="center"/>
              <w:rPr>
                <w:rFonts w:ascii="Times New Roman" w:hAnsi="Times New Roman" w:cs="Times New Roman"/>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00495CCB"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797A37"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37492582"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46231AD1"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51"/>
                <w:lang w:eastAsia="zh-CN" w:bidi="ar"/>
              </w:rPr>
              <w:t>C</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BC88CE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2.5cm thick </w:t>
            </w:r>
            <w:proofErr w:type="spellStart"/>
            <w:r w:rsidRPr="00087183">
              <w:rPr>
                <w:rFonts w:ascii="Times New Roman" w:hAnsi="Times New Roman" w:cs="Times New Roman"/>
              </w:rPr>
              <w:t>cement,lime</w:t>
            </w:r>
            <w:proofErr w:type="spellEnd"/>
            <w:r w:rsidRPr="00087183">
              <w:rPr>
                <w:rFonts w:ascii="Times New Roman" w:hAnsi="Times New Roman" w:cs="Times New Roman"/>
              </w:rPr>
              <w:t xml:space="preserve"> plaster to  internal &amp; external walls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276F9"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B0E5E"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588</w:t>
            </w: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D2F2CE" w14:textId="77777777" w:rsidR="00087183" w:rsidRPr="00087183" w:rsidRDefault="00087183" w:rsidP="00087183">
            <w:pPr>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DB9ADB0" w14:textId="77777777" w:rsidR="00087183" w:rsidRPr="00087183" w:rsidRDefault="00087183" w:rsidP="00087183">
            <w:pPr>
              <w:jc w:val="right"/>
              <w:rPr>
                <w:rFonts w:ascii="Times New Roman" w:hAnsi="Times New Roman" w:cs="Times New Roman"/>
                <w:color w:val="000000"/>
                <w:sz w:val="20"/>
                <w:szCs w:val="20"/>
              </w:rPr>
            </w:pPr>
          </w:p>
        </w:tc>
      </w:tr>
      <w:tr w:rsidR="00087183" w:rsidRPr="00087183" w14:paraId="7F88FF81"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0C30CDA3"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51"/>
                <w:lang w:eastAsia="zh-CN" w:bidi="ar"/>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74D9EC9"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PAINTING AND WHITE WASHING</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1642F" w14:textId="77777777" w:rsidR="00087183" w:rsidRPr="00087183" w:rsidRDefault="00087183" w:rsidP="00087183">
            <w:pPr>
              <w:jc w:val="center"/>
              <w:rPr>
                <w:rFonts w:ascii="Times New Roman" w:hAnsi="Times New Roman" w:cs="Times New Roman"/>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D066A" w14:textId="77777777" w:rsidR="00087183" w:rsidRPr="00087183" w:rsidRDefault="00087183" w:rsidP="00087183">
            <w:pPr>
              <w:jc w:val="center"/>
              <w:rPr>
                <w:rFonts w:ascii="Times New Roman" w:hAnsi="Times New Roman" w:cs="Times New Roman"/>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33EBD1D9"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8DE344A"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01B97C8"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45BEE52F" w14:textId="77777777" w:rsidR="00087183" w:rsidRPr="00087183" w:rsidRDefault="00087183" w:rsidP="00087183">
            <w:pPr>
              <w:jc w:val="center"/>
              <w:textAlignment w:val="top"/>
              <w:rPr>
                <w:rFonts w:ascii="Times New Roman" w:hAnsi="Times New Roman" w:cs="Times New Roman"/>
                <w:color w:val="000000"/>
                <w:sz w:val="20"/>
                <w:szCs w:val="20"/>
              </w:rPr>
            </w:pPr>
            <w:r w:rsidRPr="00087183">
              <w:rPr>
                <w:rStyle w:val="font51"/>
                <w:lang w:eastAsia="zh-CN" w:bidi="ar"/>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76B1683"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Internal &amp; external wall painting with  stucco and premier</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4B82A4"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FD2BA"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588</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06A3FADF"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BDBF38F"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B9C48BF"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5D9A9D89"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0F9A6E5C"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FLOOR FINISHES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86DE1" w14:textId="77777777" w:rsidR="00087183" w:rsidRPr="00087183" w:rsidRDefault="00087183" w:rsidP="00087183">
            <w:pPr>
              <w:jc w:val="center"/>
              <w:rPr>
                <w:rFonts w:ascii="Times New Roman" w:hAnsi="Times New Roman" w:cs="Times New Roman"/>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C1BE4" w14:textId="77777777" w:rsidR="00087183" w:rsidRPr="00087183" w:rsidRDefault="00087183" w:rsidP="00087183">
            <w:pPr>
              <w:jc w:val="center"/>
              <w:rPr>
                <w:rFonts w:ascii="Times New Roman" w:hAnsi="Times New Roman" w:cs="Times New Roman"/>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1AF6DACA"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B342C83"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8E15B3D"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659FB933"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B90D66F"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Floor tiles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F324C"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95C83"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521ECB54"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26B4922"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6E825B75"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287634B7"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9D11D2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20mm thick screeding fairly finished with a wood float ready to receive tiles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77439"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28481"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286.00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7571FB83"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0CAC8B3"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E019CA9"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19FB8EF1"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2A77BB4"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DOORS AND WINDOWS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1A585" w14:textId="77777777" w:rsidR="00087183" w:rsidRPr="00087183" w:rsidRDefault="00087183" w:rsidP="00087183">
            <w:pPr>
              <w:jc w:val="center"/>
              <w:rPr>
                <w:rFonts w:ascii="Times New Roman" w:hAnsi="Times New Roman" w:cs="Times New Roman"/>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7C631" w14:textId="77777777" w:rsidR="00087183" w:rsidRPr="00087183" w:rsidRDefault="00087183" w:rsidP="00087183">
            <w:pPr>
              <w:jc w:val="center"/>
              <w:rPr>
                <w:rFonts w:ascii="Times New Roman" w:hAnsi="Times New Roman" w:cs="Times New Roman"/>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58FB2EB3"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73B6E42"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68BF638"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1EE3F290"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DD38D5"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Supply and install imported double leaf  metal door in  complete with all fittings, hinges, locks and keys - door size 1.5x2.2m</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6DA17E6"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Pcs</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3A833"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2.00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2DE8779B"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A414F4C"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7F59952A"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0271937F"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A3417BF"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Supply and fix </w:t>
            </w:r>
            <w:proofErr w:type="spellStart"/>
            <w:r w:rsidRPr="00087183">
              <w:rPr>
                <w:rFonts w:ascii="Times New Roman" w:hAnsi="Times New Roman" w:cs="Times New Roman"/>
              </w:rPr>
              <w:t>aluminum</w:t>
            </w:r>
            <w:proofErr w:type="spellEnd"/>
            <w:r w:rsidRPr="00087183">
              <w:rPr>
                <w:rFonts w:ascii="Times New Roman" w:hAnsi="Times New Roman" w:cs="Times New Roman"/>
              </w:rPr>
              <w:t xml:space="preserve"> Windows</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FE577"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m</w:t>
            </w:r>
            <w:r w:rsidRPr="00087183">
              <w:rPr>
                <w:rStyle w:val="font301"/>
                <w:rFonts w:ascii="Times New Roman" w:hAnsi="Times New Roman" w:cs="Times New Roman"/>
                <w:vertAlign w:val="superscript"/>
              </w:rPr>
              <w:t>2</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2C001"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18</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5CDC9B90"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648BBCE"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4D162663"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2ABC6977"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926C1CA"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ELECTRICITY</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527C3"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36BB0"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27B6FE8E"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250493B"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5D05137" w14:textId="77777777" w:rsidTr="00087183">
        <w:trPr>
          <w:trHeight w:val="331"/>
        </w:trPr>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65CB8884" w14:textId="77777777" w:rsidR="00087183" w:rsidRPr="00087183" w:rsidRDefault="00087183" w:rsidP="00087183">
            <w:pPr>
              <w:jc w:val="center"/>
              <w:textAlignment w:val="top"/>
              <w:rPr>
                <w:rStyle w:val="font51"/>
                <w:lang w:eastAsia="zh-CN" w:bidi="ar"/>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C412704" w14:textId="77777777" w:rsidR="00087183" w:rsidRPr="00087183" w:rsidRDefault="00087183" w:rsidP="00087183">
            <w:pPr>
              <w:rPr>
                <w:rFonts w:ascii="Times New Roman" w:hAnsi="Times New Roman" w:cs="Times New Roman"/>
                <w:b/>
                <w:bCs/>
                <w:lang w:val="en-GB" w:eastAsia="en-GB"/>
              </w:rPr>
            </w:pPr>
            <w:r w:rsidRPr="00087183">
              <w:rPr>
                <w:rFonts w:ascii="Times New Roman" w:hAnsi="Times New Roman" w:cs="Times New Roman"/>
                <w:b/>
                <w:bCs/>
              </w:rPr>
              <w:t>WATER SUPPLY &amp; SANITARY</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28FFA"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ls</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A6D9E" w14:textId="77777777" w:rsidR="00087183" w:rsidRPr="00087183" w:rsidRDefault="00087183" w:rsidP="00087183">
            <w:pPr>
              <w:jc w:val="center"/>
              <w:rPr>
                <w:rFonts w:ascii="Times New Roman" w:hAnsi="Times New Roman" w:cs="Times New Roman"/>
                <w:color w:val="000000"/>
              </w:rPr>
            </w:pPr>
            <w:r w:rsidRPr="00087183">
              <w:rPr>
                <w:rFonts w:ascii="Times New Roman" w:hAnsi="Times New Roman" w:cs="Times New Roman"/>
                <w:color w:val="000000"/>
              </w:rPr>
              <w:t>1</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3FAC33B8" w14:textId="77777777" w:rsidR="00087183" w:rsidRPr="00087183" w:rsidRDefault="00087183" w:rsidP="00087183">
            <w:pPr>
              <w:jc w:val="right"/>
              <w:textAlignment w:val="top"/>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C48F448" w14:textId="77777777" w:rsidR="00087183" w:rsidRPr="00087183" w:rsidRDefault="00087183" w:rsidP="00087183">
            <w:pPr>
              <w:jc w:val="right"/>
              <w:textAlignment w:val="top"/>
              <w:rPr>
                <w:rFonts w:ascii="Times New Roman" w:hAnsi="Times New Roman" w:cs="Times New Roman"/>
                <w:color w:val="000000"/>
                <w:sz w:val="20"/>
                <w:szCs w:val="20"/>
              </w:rPr>
            </w:pPr>
          </w:p>
        </w:tc>
      </w:tr>
      <w:tr w:rsidR="00087183" w:rsidRPr="00087183" w14:paraId="24922C12" w14:textId="77777777" w:rsidTr="00087183">
        <w:trPr>
          <w:trHeight w:val="784"/>
        </w:trPr>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86367" w14:textId="77777777" w:rsidR="00087183" w:rsidRPr="00087183" w:rsidRDefault="00087183" w:rsidP="00087183">
            <w:pPr>
              <w:rPr>
                <w:rFonts w:ascii="Times New Roman" w:hAnsi="Times New Roman" w:cs="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99A37A3" w14:textId="77777777" w:rsidR="00087183" w:rsidRPr="00087183" w:rsidRDefault="00087183" w:rsidP="00087183">
            <w:pPr>
              <w:textAlignment w:val="top"/>
              <w:rPr>
                <w:rFonts w:ascii="Times New Roman" w:hAnsi="Times New Roman" w:cs="Times New Roman"/>
                <w:color w:val="000000"/>
                <w:sz w:val="20"/>
                <w:szCs w:val="20"/>
              </w:rPr>
            </w:pPr>
            <w:r w:rsidRPr="00087183">
              <w:rPr>
                <w:rFonts w:ascii="Times New Roman" w:hAnsi="Times New Roman" w:cs="Times New Roman"/>
                <w:b/>
                <w:color w:val="000000"/>
                <w:sz w:val="20"/>
                <w:szCs w:val="20"/>
                <w:lang w:eastAsia="zh-CN" w:bidi="ar"/>
              </w:rPr>
              <w:t>TOTAL FOR WALLING CARRIED TO BILL</w:t>
            </w:r>
            <w:r w:rsidRPr="00087183">
              <w:rPr>
                <w:rFonts w:ascii="Times New Roman" w:hAnsi="Times New Roman" w:cs="Times New Roman"/>
                <w:b/>
                <w:color w:val="000000"/>
                <w:sz w:val="20"/>
                <w:szCs w:val="20"/>
                <w:lang w:eastAsia="zh-CN" w:bidi="ar"/>
              </w:rPr>
              <w:br/>
              <w:t>SUMMARY</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56486" w14:textId="77777777" w:rsidR="00087183" w:rsidRPr="00087183" w:rsidRDefault="00087183" w:rsidP="00087183">
            <w:pPr>
              <w:rPr>
                <w:rFonts w:ascii="Times New Roman" w:hAnsi="Times New Roman" w:cs="Times New Roman"/>
                <w:color w:val="000000"/>
                <w:sz w:val="20"/>
                <w:szCs w:val="2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E2957" w14:textId="77777777" w:rsidR="00087183" w:rsidRPr="00087183" w:rsidRDefault="00087183" w:rsidP="00087183">
            <w:pPr>
              <w:rPr>
                <w:rFonts w:ascii="Times New Roman" w:hAnsi="Times New Roman" w:cs="Times New Roman"/>
                <w:color w:val="000000"/>
                <w:sz w:val="20"/>
                <w:szCs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E571" w14:textId="77777777" w:rsidR="00087183" w:rsidRPr="00087183" w:rsidRDefault="00087183" w:rsidP="00087183">
            <w:pPr>
              <w:rPr>
                <w:rFonts w:ascii="Times New Roman" w:hAnsi="Times New Roman" w:cs="Times New Roman"/>
                <w:color w:val="000000"/>
                <w:sz w:val="20"/>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462FD09" w14:textId="77777777" w:rsidR="00087183" w:rsidRPr="00087183" w:rsidRDefault="00087183" w:rsidP="00087183">
            <w:pPr>
              <w:jc w:val="right"/>
              <w:textAlignment w:val="top"/>
              <w:rPr>
                <w:rFonts w:ascii="Times New Roman" w:hAnsi="Times New Roman" w:cs="Times New Roman"/>
                <w:b/>
                <w:color w:val="000000"/>
                <w:sz w:val="20"/>
                <w:szCs w:val="20"/>
              </w:rPr>
            </w:pPr>
          </w:p>
        </w:tc>
      </w:tr>
    </w:tbl>
    <w:p w14:paraId="16B1744D" w14:textId="77777777" w:rsidR="00087183" w:rsidRPr="00087183" w:rsidRDefault="00087183" w:rsidP="00087183">
      <w:pPr>
        <w:rPr>
          <w:rFonts w:ascii="Times New Roman" w:hAnsi="Times New Roman" w:cs="Times New Roman"/>
          <w:b/>
          <w:sz w:val="28"/>
          <w:szCs w:val="28"/>
          <w:lang w:eastAsia="zh-CN"/>
        </w:rPr>
      </w:pPr>
    </w:p>
    <w:p w14:paraId="30C76592" w14:textId="77777777" w:rsidR="00087183" w:rsidRPr="00087183" w:rsidRDefault="00087183" w:rsidP="00087183">
      <w:pPr>
        <w:rPr>
          <w:rFonts w:ascii="Times New Roman" w:hAnsi="Times New Roman" w:cs="Times New Roman"/>
          <w:b/>
          <w:sz w:val="28"/>
          <w:szCs w:val="28"/>
          <w:lang w:eastAsia="zh-CN"/>
        </w:rPr>
      </w:pPr>
      <w:r w:rsidRPr="00087183">
        <w:rPr>
          <w:rFonts w:ascii="Times New Roman" w:hAnsi="Times New Roman" w:cs="Times New Roman"/>
          <w:b/>
          <w:sz w:val="28"/>
          <w:szCs w:val="28"/>
          <w:lang w:eastAsia="zh-CN"/>
        </w:rPr>
        <w:t>E. GRAND SUMMARY</w:t>
      </w:r>
    </w:p>
    <w:p w14:paraId="6C906355" w14:textId="77777777" w:rsidR="00087183" w:rsidRPr="00087183" w:rsidRDefault="00087183" w:rsidP="00087183">
      <w:pPr>
        <w:rPr>
          <w:rFonts w:ascii="Times New Roman" w:hAnsi="Times New Roman" w:cs="Times New Roman"/>
        </w:rPr>
      </w:pPr>
    </w:p>
    <w:tbl>
      <w:tblPr>
        <w:tblW w:w="10205" w:type="dxa"/>
        <w:tblInd w:w="-566" w:type="dxa"/>
        <w:tblCellMar>
          <w:top w:w="15" w:type="dxa"/>
          <w:left w:w="15" w:type="dxa"/>
          <w:bottom w:w="15" w:type="dxa"/>
          <w:right w:w="15" w:type="dxa"/>
        </w:tblCellMar>
        <w:tblLook w:val="04A0" w:firstRow="1" w:lastRow="0" w:firstColumn="1" w:lastColumn="0" w:noHBand="0" w:noVBand="1"/>
      </w:tblPr>
      <w:tblGrid>
        <w:gridCol w:w="1844"/>
        <w:gridCol w:w="5814"/>
        <w:gridCol w:w="2547"/>
      </w:tblGrid>
      <w:tr w:rsidR="00087183" w:rsidRPr="00087183" w14:paraId="6EA6E044" w14:textId="77777777" w:rsidTr="00087183">
        <w:trPr>
          <w:trHeight w:val="255"/>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7A3FB726" w14:textId="77777777" w:rsidR="00087183" w:rsidRPr="00087183" w:rsidRDefault="00087183" w:rsidP="00087183">
            <w:pPr>
              <w:textAlignment w:val="top"/>
              <w:rPr>
                <w:rFonts w:ascii="Times New Roman" w:hAnsi="Times New Roman" w:cs="Times New Roman"/>
                <w:b/>
                <w:color w:val="000000"/>
              </w:rPr>
            </w:pPr>
            <w:r w:rsidRPr="00087183">
              <w:rPr>
                <w:rFonts w:ascii="Times New Roman" w:hAnsi="Times New Roman" w:cs="Times New Roman"/>
                <w:b/>
                <w:color w:val="000000"/>
                <w:lang w:eastAsia="zh-CN" w:bidi="ar"/>
              </w:rPr>
              <w:t>ITEM</w:t>
            </w: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35FF"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47BE67F4" w14:textId="77777777" w:rsidR="00087183" w:rsidRPr="00087183" w:rsidRDefault="00087183" w:rsidP="00087183">
            <w:pPr>
              <w:textAlignment w:val="top"/>
              <w:rPr>
                <w:rFonts w:ascii="Times New Roman" w:hAnsi="Times New Roman" w:cs="Times New Roman"/>
                <w:b/>
                <w:color w:val="000000"/>
              </w:rPr>
            </w:pPr>
            <w:r w:rsidRPr="00087183">
              <w:rPr>
                <w:rFonts w:ascii="Times New Roman" w:hAnsi="Times New Roman" w:cs="Times New Roman"/>
                <w:b/>
                <w:color w:val="000000"/>
                <w:lang w:eastAsia="zh-CN" w:bidi="ar"/>
              </w:rPr>
              <w:t>TOTALS</w:t>
            </w:r>
          </w:p>
        </w:tc>
      </w:tr>
      <w:tr w:rsidR="00087183" w:rsidRPr="00087183" w14:paraId="22530E09" w14:textId="77777777" w:rsidTr="00087183">
        <w:trPr>
          <w:trHeight w:val="255"/>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F68EBC"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CE89DB"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8B5BF1" w14:textId="77777777" w:rsidR="00087183" w:rsidRPr="00087183" w:rsidRDefault="00087183" w:rsidP="00087183">
            <w:pPr>
              <w:rPr>
                <w:rFonts w:ascii="Times New Roman" w:hAnsi="Times New Roman" w:cs="Times New Roman"/>
                <w:color w:val="000000"/>
                <w:sz w:val="20"/>
                <w:szCs w:val="20"/>
              </w:rPr>
            </w:pPr>
          </w:p>
        </w:tc>
      </w:tr>
      <w:tr w:rsidR="00087183" w:rsidRPr="00087183" w14:paraId="104491FB" w14:textId="77777777" w:rsidTr="00087183">
        <w:trPr>
          <w:trHeight w:val="255"/>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74E2ECF" w14:textId="77777777" w:rsidR="00087183" w:rsidRPr="00087183" w:rsidRDefault="00087183" w:rsidP="00087183">
            <w:pPr>
              <w:textAlignment w:val="top"/>
              <w:rPr>
                <w:rFonts w:ascii="Times New Roman" w:hAnsi="Times New Roman" w:cs="Times New Roman"/>
                <w:b/>
                <w:color w:val="000000"/>
              </w:rPr>
            </w:pPr>
            <w:r w:rsidRPr="00087183">
              <w:rPr>
                <w:rFonts w:ascii="Times New Roman" w:hAnsi="Times New Roman" w:cs="Times New Roman"/>
                <w:b/>
                <w:color w:val="000000"/>
                <w:lang w:eastAsia="zh-CN" w:bidi="ar"/>
              </w:rPr>
              <w:t>Bill No. 01</w:t>
            </w: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3D66963D"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bCs/>
                <w:u w:val="single"/>
                <w:lang w:val="en-GB" w:eastAsia="en-GB"/>
              </w:rPr>
              <w:t>PRELIMINARY AND GENERAL ITEMS</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239E703D" w14:textId="77777777" w:rsidR="00087183" w:rsidRPr="00087183" w:rsidRDefault="00087183" w:rsidP="00087183">
            <w:pPr>
              <w:ind w:firstLineChars="100" w:firstLine="221"/>
              <w:jc w:val="right"/>
              <w:textAlignment w:val="top"/>
              <w:rPr>
                <w:rFonts w:ascii="Times New Roman" w:hAnsi="Times New Roman" w:cs="Times New Roman"/>
                <w:b/>
                <w:color w:val="000000"/>
              </w:rPr>
            </w:pPr>
          </w:p>
        </w:tc>
      </w:tr>
      <w:tr w:rsidR="00087183" w:rsidRPr="00087183" w14:paraId="1B6DB8B2"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0F80A"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5877C5"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67F775C3" w14:textId="77777777" w:rsidR="00087183" w:rsidRPr="00087183" w:rsidRDefault="00087183" w:rsidP="00087183">
            <w:pPr>
              <w:jc w:val="right"/>
              <w:rPr>
                <w:rFonts w:ascii="Times New Roman" w:hAnsi="Times New Roman" w:cs="Times New Roman"/>
                <w:b/>
                <w:color w:val="000000"/>
              </w:rPr>
            </w:pPr>
          </w:p>
        </w:tc>
      </w:tr>
      <w:tr w:rsidR="00087183" w:rsidRPr="00087183" w14:paraId="02547A0A"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534BFF"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974C7B"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385DD22A" w14:textId="77777777" w:rsidR="00087183" w:rsidRPr="00087183" w:rsidRDefault="00087183" w:rsidP="00087183">
            <w:pPr>
              <w:jc w:val="right"/>
              <w:rPr>
                <w:rFonts w:ascii="Times New Roman" w:hAnsi="Times New Roman" w:cs="Times New Roman"/>
                <w:b/>
                <w:color w:val="000000"/>
              </w:rPr>
            </w:pPr>
          </w:p>
        </w:tc>
      </w:tr>
      <w:tr w:rsidR="00087183" w:rsidRPr="00087183" w14:paraId="12C35D48"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DA90DE" w14:textId="77777777" w:rsidR="00087183" w:rsidRPr="00087183" w:rsidRDefault="00087183" w:rsidP="00087183">
            <w:pPr>
              <w:rPr>
                <w:rFonts w:ascii="Times New Roman" w:hAnsi="Times New Roman" w:cs="Times New Roman"/>
                <w:color w:val="000000"/>
                <w:sz w:val="20"/>
                <w:szCs w:val="20"/>
              </w:rPr>
            </w:pPr>
            <w:r w:rsidRPr="00087183">
              <w:rPr>
                <w:rFonts w:ascii="Times New Roman" w:hAnsi="Times New Roman" w:cs="Times New Roman"/>
                <w:b/>
                <w:color w:val="000000"/>
                <w:lang w:eastAsia="zh-CN" w:bidi="ar"/>
              </w:rPr>
              <w:t>Bill No. 02</w:t>
            </w: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F4A08B" w14:textId="77777777" w:rsidR="00087183" w:rsidRPr="00087183" w:rsidRDefault="00087183" w:rsidP="00087183">
            <w:pPr>
              <w:rPr>
                <w:rFonts w:ascii="Times New Roman" w:hAnsi="Times New Roman" w:cs="Times New Roman"/>
                <w:b/>
                <w:color w:val="000000"/>
                <w:sz w:val="20"/>
                <w:szCs w:val="20"/>
              </w:rPr>
            </w:pPr>
            <w:r w:rsidRPr="00087183">
              <w:rPr>
                <w:rFonts w:ascii="Times New Roman" w:hAnsi="Times New Roman" w:cs="Times New Roman"/>
                <w:b/>
                <w:color w:val="000000"/>
                <w:sz w:val="20"/>
                <w:szCs w:val="20"/>
              </w:rPr>
              <w:t>GROUND FLOOR</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77BFC3B1" w14:textId="77777777" w:rsidR="00087183" w:rsidRPr="00087183" w:rsidRDefault="00087183" w:rsidP="00087183">
            <w:pPr>
              <w:jc w:val="right"/>
              <w:rPr>
                <w:rFonts w:ascii="Times New Roman" w:hAnsi="Times New Roman" w:cs="Times New Roman"/>
                <w:b/>
                <w:color w:val="000000"/>
              </w:rPr>
            </w:pPr>
          </w:p>
        </w:tc>
      </w:tr>
      <w:tr w:rsidR="00087183" w:rsidRPr="00087183" w14:paraId="0135C5A7"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DE4FEC"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CF67D"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6878E6A9" w14:textId="77777777" w:rsidR="00087183" w:rsidRPr="00087183" w:rsidRDefault="00087183" w:rsidP="00087183">
            <w:pPr>
              <w:jc w:val="right"/>
              <w:rPr>
                <w:rFonts w:ascii="Times New Roman" w:hAnsi="Times New Roman" w:cs="Times New Roman"/>
                <w:b/>
                <w:color w:val="000000"/>
              </w:rPr>
            </w:pPr>
          </w:p>
        </w:tc>
      </w:tr>
      <w:tr w:rsidR="00087183" w:rsidRPr="00087183" w14:paraId="7C157B1E"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EC4C7F"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3F59CA"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43645B75" w14:textId="77777777" w:rsidR="00087183" w:rsidRPr="00087183" w:rsidRDefault="00087183" w:rsidP="00087183">
            <w:pPr>
              <w:jc w:val="right"/>
              <w:rPr>
                <w:rFonts w:ascii="Times New Roman" w:hAnsi="Times New Roman" w:cs="Times New Roman"/>
                <w:b/>
                <w:color w:val="000000"/>
              </w:rPr>
            </w:pPr>
          </w:p>
        </w:tc>
      </w:tr>
      <w:tr w:rsidR="00087183" w:rsidRPr="00087183" w14:paraId="2154B4E1" w14:textId="77777777" w:rsidTr="00087183">
        <w:trPr>
          <w:trHeight w:val="255"/>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F212DB9" w14:textId="77777777" w:rsidR="00087183" w:rsidRPr="00087183" w:rsidRDefault="00087183" w:rsidP="00087183">
            <w:pPr>
              <w:textAlignment w:val="top"/>
              <w:rPr>
                <w:rFonts w:ascii="Times New Roman" w:hAnsi="Times New Roman" w:cs="Times New Roman"/>
                <w:b/>
                <w:color w:val="000000"/>
              </w:rPr>
            </w:pPr>
            <w:r w:rsidRPr="00087183">
              <w:rPr>
                <w:rFonts w:ascii="Times New Roman" w:hAnsi="Times New Roman" w:cs="Times New Roman"/>
                <w:b/>
                <w:color w:val="000000"/>
                <w:lang w:eastAsia="zh-CN" w:bidi="ar"/>
              </w:rPr>
              <w:t>Bill No. 03</w:t>
            </w: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16E40DEB"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 xml:space="preserve">FIRST FLOOR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45F69F93" w14:textId="77777777" w:rsidR="00087183" w:rsidRPr="00087183" w:rsidRDefault="00087183" w:rsidP="00087183">
            <w:pPr>
              <w:ind w:firstLineChars="100" w:firstLine="221"/>
              <w:jc w:val="right"/>
              <w:textAlignment w:val="top"/>
              <w:rPr>
                <w:rFonts w:ascii="Times New Roman" w:hAnsi="Times New Roman" w:cs="Times New Roman"/>
                <w:b/>
                <w:color w:val="000000"/>
              </w:rPr>
            </w:pPr>
          </w:p>
        </w:tc>
      </w:tr>
      <w:tr w:rsidR="00087183" w:rsidRPr="00087183" w14:paraId="1ABE1B3C"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ABD37C"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DD1B47"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406C6DD3" w14:textId="77777777" w:rsidR="00087183" w:rsidRPr="00087183" w:rsidRDefault="00087183" w:rsidP="00087183">
            <w:pPr>
              <w:jc w:val="right"/>
              <w:rPr>
                <w:rFonts w:ascii="Times New Roman" w:hAnsi="Times New Roman" w:cs="Times New Roman"/>
                <w:b/>
                <w:color w:val="000000"/>
              </w:rPr>
            </w:pPr>
          </w:p>
        </w:tc>
      </w:tr>
      <w:tr w:rsidR="00087183" w:rsidRPr="00087183" w14:paraId="0AF7A68A"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278FA3"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BE1497"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5928BD6B" w14:textId="77777777" w:rsidR="00087183" w:rsidRPr="00087183" w:rsidRDefault="00087183" w:rsidP="00087183">
            <w:pPr>
              <w:jc w:val="right"/>
              <w:rPr>
                <w:rFonts w:ascii="Times New Roman" w:hAnsi="Times New Roman" w:cs="Times New Roman"/>
                <w:b/>
                <w:color w:val="000000"/>
              </w:rPr>
            </w:pPr>
          </w:p>
        </w:tc>
      </w:tr>
      <w:tr w:rsidR="00087183" w:rsidRPr="00087183" w14:paraId="5450C662"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BCA87D" w14:textId="77777777" w:rsidR="00087183" w:rsidRPr="00087183" w:rsidRDefault="00087183" w:rsidP="00087183">
            <w:pPr>
              <w:rPr>
                <w:rFonts w:ascii="Times New Roman" w:hAnsi="Times New Roman" w:cs="Times New Roman"/>
                <w:color w:val="000000"/>
                <w:sz w:val="20"/>
                <w:szCs w:val="20"/>
              </w:rPr>
            </w:pPr>
            <w:r w:rsidRPr="00087183">
              <w:rPr>
                <w:rFonts w:ascii="Times New Roman" w:hAnsi="Times New Roman" w:cs="Times New Roman"/>
                <w:b/>
                <w:color w:val="000000"/>
                <w:lang w:eastAsia="zh-CN" w:bidi="ar"/>
              </w:rPr>
              <w:t>Bill No. 04</w:t>
            </w: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98B1A1" w14:textId="77777777" w:rsidR="00087183" w:rsidRPr="00087183" w:rsidRDefault="00087183" w:rsidP="00087183">
            <w:pPr>
              <w:rPr>
                <w:rFonts w:ascii="Times New Roman" w:hAnsi="Times New Roman" w:cs="Times New Roman"/>
                <w:b/>
                <w:color w:val="000000"/>
                <w:sz w:val="20"/>
                <w:szCs w:val="20"/>
              </w:rPr>
            </w:pPr>
            <w:r w:rsidRPr="00087183">
              <w:rPr>
                <w:rFonts w:ascii="Times New Roman" w:hAnsi="Times New Roman" w:cs="Times New Roman"/>
                <w:b/>
                <w:color w:val="000000"/>
                <w:sz w:val="20"/>
                <w:szCs w:val="20"/>
              </w:rPr>
              <w:t>SECOND FLOOR</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3DE34EBF" w14:textId="77777777" w:rsidR="00087183" w:rsidRPr="00087183" w:rsidRDefault="00087183" w:rsidP="00087183">
            <w:pPr>
              <w:jc w:val="right"/>
              <w:rPr>
                <w:rFonts w:ascii="Times New Roman" w:hAnsi="Times New Roman" w:cs="Times New Roman"/>
                <w:b/>
                <w:color w:val="000000"/>
              </w:rPr>
            </w:pPr>
          </w:p>
        </w:tc>
      </w:tr>
      <w:tr w:rsidR="00087183" w:rsidRPr="00087183" w14:paraId="5FCA8D82"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D78501"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164451"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1D479FCF" w14:textId="77777777" w:rsidR="00087183" w:rsidRPr="00087183" w:rsidRDefault="00087183" w:rsidP="00087183">
            <w:pPr>
              <w:jc w:val="right"/>
              <w:rPr>
                <w:rFonts w:ascii="Times New Roman" w:hAnsi="Times New Roman" w:cs="Times New Roman"/>
                <w:b/>
                <w:color w:val="000000"/>
              </w:rPr>
            </w:pPr>
          </w:p>
        </w:tc>
      </w:tr>
      <w:tr w:rsidR="00087183" w:rsidRPr="00087183" w14:paraId="7A10FBA0"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A38EBD"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A7D2AF"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024A5E51" w14:textId="77777777" w:rsidR="00087183" w:rsidRPr="00087183" w:rsidRDefault="00087183" w:rsidP="00087183">
            <w:pPr>
              <w:jc w:val="right"/>
              <w:rPr>
                <w:rFonts w:ascii="Times New Roman" w:hAnsi="Times New Roman" w:cs="Times New Roman"/>
                <w:b/>
                <w:color w:val="000000"/>
              </w:rPr>
            </w:pPr>
          </w:p>
        </w:tc>
      </w:tr>
      <w:tr w:rsidR="00087183" w:rsidRPr="00087183" w14:paraId="24194752" w14:textId="77777777" w:rsidTr="00087183">
        <w:trPr>
          <w:trHeight w:val="255"/>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78921DCA" w14:textId="77777777" w:rsidR="00087183" w:rsidRPr="00087183" w:rsidRDefault="00087183" w:rsidP="00087183">
            <w:pPr>
              <w:textAlignment w:val="top"/>
              <w:rPr>
                <w:rFonts w:ascii="Times New Roman" w:hAnsi="Times New Roman" w:cs="Times New Roman"/>
                <w:b/>
                <w:color w:val="000000"/>
              </w:rPr>
            </w:pPr>
            <w:r w:rsidRPr="00087183">
              <w:rPr>
                <w:rFonts w:ascii="Times New Roman" w:hAnsi="Times New Roman" w:cs="Times New Roman"/>
                <w:b/>
                <w:color w:val="000000"/>
                <w:lang w:eastAsia="zh-CN" w:bidi="ar"/>
              </w:rPr>
              <w:lastRenderedPageBreak/>
              <w:t>Bill No. 05</w:t>
            </w: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188DB81C"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PARPET WALL</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0FDCC90A" w14:textId="77777777" w:rsidR="00087183" w:rsidRPr="00087183" w:rsidRDefault="00087183" w:rsidP="00087183">
            <w:pPr>
              <w:ind w:firstLineChars="100" w:firstLine="221"/>
              <w:jc w:val="right"/>
              <w:textAlignment w:val="top"/>
              <w:rPr>
                <w:rFonts w:ascii="Times New Roman" w:hAnsi="Times New Roman" w:cs="Times New Roman"/>
                <w:b/>
                <w:color w:val="000000"/>
              </w:rPr>
            </w:pPr>
          </w:p>
        </w:tc>
      </w:tr>
      <w:tr w:rsidR="00087183" w:rsidRPr="00087183" w14:paraId="31892977" w14:textId="77777777" w:rsidTr="00087183">
        <w:trPr>
          <w:trHeight w:val="255"/>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78D1E196" w14:textId="77777777" w:rsidR="00087183" w:rsidRPr="00087183" w:rsidRDefault="00087183" w:rsidP="00087183">
            <w:pPr>
              <w:rPr>
                <w:rFonts w:ascii="Times New Roman" w:hAnsi="Times New Roman" w:cs="Times New Roman"/>
                <w:b/>
                <w:color w:val="00000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26C83EAA" w14:textId="77777777" w:rsidR="00087183" w:rsidRPr="00087183" w:rsidRDefault="00087183" w:rsidP="00087183">
            <w:pPr>
              <w:rPr>
                <w:rFonts w:ascii="Times New Roman" w:hAnsi="Times New Roman" w:cs="Times New Roman"/>
                <w:b/>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6B18CD4E" w14:textId="77777777" w:rsidR="00087183" w:rsidRPr="00087183" w:rsidRDefault="00087183" w:rsidP="00087183">
            <w:pPr>
              <w:jc w:val="right"/>
              <w:rPr>
                <w:rFonts w:ascii="Times New Roman" w:hAnsi="Times New Roman" w:cs="Times New Roman"/>
                <w:b/>
                <w:color w:val="000000"/>
              </w:rPr>
            </w:pPr>
          </w:p>
        </w:tc>
      </w:tr>
      <w:tr w:rsidR="00087183" w:rsidRPr="00087183" w14:paraId="27434724" w14:textId="77777777" w:rsidTr="00087183">
        <w:trPr>
          <w:trHeight w:val="465"/>
        </w:trPr>
        <w:tc>
          <w:tcPr>
            <w:tcW w:w="1844" w:type="dxa"/>
            <w:tcBorders>
              <w:top w:val="single" w:sz="4" w:space="0" w:color="000000"/>
              <w:left w:val="single" w:sz="4" w:space="0" w:color="000000"/>
              <w:bottom w:val="single" w:sz="4" w:space="0" w:color="000000"/>
              <w:right w:val="single" w:sz="4" w:space="0" w:color="000000"/>
            </w:tcBorders>
            <w:shd w:val="clear" w:color="auto" w:fill="E26B0A"/>
          </w:tcPr>
          <w:p w14:paraId="76088515" w14:textId="77777777" w:rsidR="00087183" w:rsidRPr="00087183" w:rsidRDefault="00087183" w:rsidP="00087183">
            <w:pPr>
              <w:rPr>
                <w:rFonts w:ascii="Times New Roman" w:hAnsi="Times New Roman" w:cs="Times New Roman"/>
                <w:b/>
                <w:color w:val="FFFFFF"/>
              </w:rPr>
            </w:pPr>
          </w:p>
        </w:tc>
        <w:tc>
          <w:tcPr>
            <w:tcW w:w="5814" w:type="dxa"/>
            <w:tcBorders>
              <w:top w:val="single" w:sz="4" w:space="0" w:color="000000"/>
              <w:left w:val="single" w:sz="4" w:space="0" w:color="000000"/>
              <w:bottom w:val="single" w:sz="4" w:space="0" w:color="000000"/>
              <w:right w:val="single" w:sz="4" w:space="0" w:color="000000"/>
            </w:tcBorders>
            <w:shd w:val="clear" w:color="auto" w:fill="E26B0A"/>
          </w:tcPr>
          <w:p w14:paraId="3FE66214" w14:textId="77777777" w:rsidR="00087183" w:rsidRPr="00087183" w:rsidRDefault="00087183" w:rsidP="00087183">
            <w:pPr>
              <w:textAlignment w:val="top"/>
              <w:rPr>
                <w:rFonts w:ascii="Times New Roman" w:hAnsi="Times New Roman" w:cs="Times New Roman"/>
                <w:b/>
                <w:color w:val="FFFFFF"/>
                <w:sz w:val="36"/>
                <w:szCs w:val="36"/>
              </w:rPr>
            </w:pPr>
            <w:r w:rsidRPr="00087183">
              <w:rPr>
                <w:rFonts w:ascii="Times New Roman" w:hAnsi="Times New Roman" w:cs="Times New Roman"/>
                <w:b/>
                <w:color w:val="FFFFFF"/>
                <w:sz w:val="36"/>
                <w:szCs w:val="36"/>
                <w:lang w:eastAsia="zh-CN" w:bidi="ar"/>
              </w:rPr>
              <w:t xml:space="preserve">TOTAL </w:t>
            </w:r>
          </w:p>
        </w:tc>
        <w:tc>
          <w:tcPr>
            <w:tcW w:w="2547" w:type="dxa"/>
            <w:tcBorders>
              <w:top w:val="single" w:sz="4" w:space="0" w:color="000000"/>
              <w:left w:val="single" w:sz="4" w:space="0" w:color="000000"/>
              <w:bottom w:val="single" w:sz="4" w:space="0" w:color="000000"/>
              <w:right w:val="single" w:sz="4" w:space="0" w:color="000000"/>
            </w:tcBorders>
            <w:shd w:val="clear" w:color="auto" w:fill="E26B0A"/>
          </w:tcPr>
          <w:p w14:paraId="044D5F07" w14:textId="77777777" w:rsidR="00087183" w:rsidRPr="00087183" w:rsidRDefault="00087183" w:rsidP="00087183">
            <w:pPr>
              <w:textAlignment w:val="top"/>
              <w:rPr>
                <w:rFonts w:ascii="Times New Roman" w:hAnsi="Times New Roman" w:cs="Times New Roman"/>
                <w:b/>
                <w:color w:val="FFFFFF"/>
                <w:sz w:val="36"/>
                <w:szCs w:val="36"/>
              </w:rPr>
            </w:pPr>
          </w:p>
        </w:tc>
      </w:tr>
      <w:tr w:rsidR="00087183" w:rsidRPr="00087183" w14:paraId="05E34E14" w14:textId="77777777" w:rsidTr="00087183">
        <w:trPr>
          <w:trHeight w:val="255"/>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B0D0160" w14:textId="77777777" w:rsidR="00087183" w:rsidRPr="00087183" w:rsidRDefault="00087183" w:rsidP="00087183">
            <w:pPr>
              <w:rPr>
                <w:rFonts w:ascii="Times New Roman" w:hAnsi="Times New Roman" w:cs="Times New Roman"/>
                <w:b/>
                <w:color w:val="00000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1CFA9CCA" w14:textId="77777777" w:rsidR="00087183" w:rsidRPr="00087183" w:rsidRDefault="00087183" w:rsidP="00087183">
            <w:pPr>
              <w:rPr>
                <w:rFonts w:ascii="Times New Roman" w:hAnsi="Times New Roman" w:cs="Times New Roman"/>
                <w:b/>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555DADD9" w14:textId="77777777" w:rsidR="00087183" w:rsidRPr="00087183" w:rsidRDefault="00087183" w:rsidP="00087183">
            <w:pPr>
              <w:jc w:val="right"/>
              <w:rPr>
                <w:rFonts w:ascii="Times New Roman" w:hAnsi="Times New Roman" w:cs="Times New Roman"/>
                <w:b/>
                <w:color w:val="000000"/>
              </w:rPr>
            </w:pPr>
          </w:p>
        </w:tc>
      </w:tr>
      <w:tr w:rsidR="00087183" w:rsidRPr="00087183" w14:paraId="03968174"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370C7C"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E6EC3A"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015E96" w14:textId="77777777" w:rsidR="00087183" w:rsidRPr="00087183" w:rsidRDefault="00087183" w:rsidP="00087183">
            <w:pPr>
              <w:rPr>
                <w:rFonts w:ascii="Times New Roman" w:hAnsi="Times New Roman" w:cs="Times New Roman"/>
                <w:color w:val="000000"/>
                <w:sz w:val="20"/>
                <w:szCs w:val="20"/>
              </w:rPr>
            </w:pPr>
          </w:p>
        </w:tc>
      </w:tr>
      <w:tr w:rsidR="00087183" w:rsidRPr="00087183" w14:paraId="7C364D25"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F0F444"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7A63A"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10CA87" w14:textId="77777777" w:rsidR="00087183" w:rsidRPr="00087183" w:rsidRDefault="00087183" w:rsidP="00087183">
            <w:pPr>
              <w:rPr>
                <w:rFonts w:ascii="Times New Roman" w:hAnsi="Times New Roman" w:cs="Times New Roman"/>
                <w:color w:val="000000"/>
                <w:sz w:val="20"/>
                <w:szCs w:val="20"/>
              </w:rPr>
            </w:pPr>
          </w:p>
        </w:tc>
      </w:tr>
      <w:tr w:rsidR="00087183" w:rsidRPr="00087183" w14:paraId="488DCFBA" w14:textId="77777777" w:rsidTr="00087183">
        <w:trPr>
          <w:trHeight w:val="30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3A75CF"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3FC664D6"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SUB-TOTAL 1</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39172907" w14:textId="77777777" w:rsidR="00087183" w:rsidRPr="00087183" w:rsidRDefault="00087183" w:rsidP="00087183">
            <w:pPr>
              <w:ind w:firstLineChars="100" w:firstLine="221"/>
              <w:jc w:val="right"/>
              <w:textAlignment w:val="top"/>
              <w:rPr>
                <w:rFonts w:ascii="Times New Roman" w:hAnsi="Times New Roman" w:cs="Times New Roman"/>
                <w:b/>
                <w:color w:val="000000"/>
              </w:rPr>
            </w:pPr>
          </w:p>
        </w:tc>
      </w:tr>
      <w:tr w:rsidR="00087183" w:rsidRPr="00087183" w14:paraId="369C931C" w14:textId="77777777" w:rsidTr="00087183">
        <w:trPr>
          <w:trHeight w:val="18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66F8C7"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62947B"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E6F047" w14:textId="77777777" w:rsidR="00087183" w:rsidRPr="00087183" w:rsidRDefault="00087183" w:rsidP="00087183">
            <w:pPr>
              <w:rPr>
                <w:rFonts w:ascii="Times New Roman" w:hAnsi="Times New Roman" w:cs="Times New Roman"/>
                <w:color w:val="000000"/>
                <w:sz w:val="20"/>
                <w:szCs w:val="20"/>
              </w:rPr>
            </w:pPr>
          </w:p>
        </w:tc>
      </w:tr>
      <w:tr w:rsidR="00087183" w:rsidRPr="00087183" w14:paraId="3305B69B" w14:textId="77777777" w:rsidTr="00087183">
        <w:trPr>
          <w:trHeight w:val="36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45F4F"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1B89193E" w14:textId="77777777" w:rsidR="00087183" w:rsidRPr="00087183" w:rsidRDefault="00087183" w:rsidP="00087183">
            <w:pPr>
              <w:textAlignment w:val="top"/>
              <w:rPr>
                <w:rFonts w:ascii="Times New Roman" w:hAnsi="Times New Roman" w:cs="Times New Roman"/>
                <w:b/>
                <w:color w:val="000000"/>
                <w:sz w:val="20"/>
                <w:szCs w:val="20"/>
              </w:rPr>
            </w:pPr>
            <w:r w:rsidRPr="00087183">
              <w:rPr>
                <w:rFonts w:ascii="Times New Roman" w:hAnsi="Times New Roman" w:cs="Times New Roman"/>
                <w:b/>
                <w:color w:val="000000"/>
                <w:sz w:val="20"/>
                <w:szCs w:val="20"/>
                <w:lang w:eastAsia="zh-CN" w:bidi="ar"/>
              </w:rPr>
              <w:t>LESS DISCOUNT (IF ANY)</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759A1432" w14:textId="77777777" w:rsidR="00087183" w:rsidRPr="00087183" w:rsidRDefault="00087183" w:rsidP="00087183">
            <w:pPr>
              <w:ind w:firstLineChars="100" w:firstLine="221"/>
              <w:jc w:val="right"/>
              <w:textAlignment w:val="top"/>
              <w:rPr>
                <w:rFonts w:ascii="Times New Roman" w:hAnsi="Times New Roman" w:cs="Times New Roman"/>
                <w:b/>
                <w:color w:val="000000"/>
              </w:rPr>
            </w:pPr>
          </w:p>
        </w:tc>
      </w:tr>
      <w:tr w:rsidR="00087183" w:rsidRPr="00087183" w14:paraId="59F61AA7" w14:textId="77777777" w:rsidTr="00087183">
        <w:trPr>
          <w:trHeight w:val="30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3B1645"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D25D96" w14:textId="77777777" w:rsidR="00087183" w:rsidRPr="00087183" w:rsidRDefault="00087183" w:rsidP="00087183">
            <w:pPr>
              <w:rPr>
                <w:rFonts w:ascii="Times New Roman" w:hAnsi="Times New Roman" w:cs="Times New Roman"/>
                <w:color w:val="000000"/>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5D1B88" w14:textId="77777777" w:rsidR="00087183" w:rsidRPr="00087183" w:rsidRDefault="00087183" w:rsidP="00087183">
            <w:pPr>
              <w:rPr>
                <w:rFonts w:ascii="Times New Roman" w:hAnsi="Times New Roman" w:cs="Times New Roman"/>
                <w:color w:val="000000"/>
                <w:sz w:val="20"/>
                <w:szCs w:val="20"/>
              </w:rPr>
            </w:pPr>
          </w:p>
        </w:tc>
      </w:tr>
      <w:tr w:rsidR="00087183" w:rsidRPr="00087183" w14:paraId="0B4A42F2" w14:textId="77777777" w:rsidTr="00087183">
        <w:trPr>
          <w:trHeight w:val="420"/>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9683C" w14:textId="77777777" w:rsidR="00087183" w:rsidRPr="00087183" w:rsidRDefault="00087183" w:rsidP="00087183">
            <w:pPr>
              <w:rPr>
                <w:rFonts w:ascii="Times New Roman" w:hAnsi="Times New Roman" w:cs="Times New Roman"/>
                <w:color w:val="000000"/>
                <w:sz w:val="20"/>
                <w:szCs w:val="20"/>
              </w:rPr>
            </w:pPr>
          </w:p>
        </w:tc>
        <w:tc>
          <w:tcPr>
            <w:tcW w:w="5814" w:type="dxa"/>
            <w:tcBorders>
              <w:top w:val="single" w:sz="4" w:space="0" w:color="000000"/>
              <w:left w:val="single" w:sz="4" w:space="0" w:color="000000"/>
              <w:bottom w:val="single" w:sz="4" w:space="0" w:color="000000"/>
              <w:right w:val="single" w:sz="4" w:space="0" w:color="000000"/>
            </w:tcBorders>
            <w:shd w:val="clear" w:color="auto" w:fill="auto"/>
          </w:tcPr>
          <w:p w14:paraId="53D0B165" w14:textId="77777777" w:rsidR="00087183" w:rsidRPr="00087183" w:rsidRDefault="00087183" w:rsidP="00087183">
            <w:pPr>
              <w:textAlignment w:val="top"/>
              <w:rPr>
                <w:rFonts w:ascii="Times New Roman" w:hAnsi="Times New Roman" w:cs="Times New Roman"/>
                <w:b/>
                <w:color w:val="000000"/>
              </w:rPr>
            </w:pPr>
            <w:r w:rsidRPr="00087183">
              <w:rPr>
                <w:rFonts w:ascii="Times New Roman" w:hAnsi="Times New Roman" w:cs="Times New Roman"/>
                <w:b/>
                <w:color w:val="000000"/>
                <w:lang w:eastAsia="zh-CN" w:bidi="ar"/>
              </w:rPr>
              <w:t>GRAND TOTAL</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14:paraId="0832433D" w14:textId="77777777" w:rsidR="00087183" w:rsidRPr="00087183" w:rsidRDefault="00087183" w:rsidP="00087183">
            <w:pPr>
              <w:ind w:firstLineChars="100" w:firstLine="221"/>
              <w:jc w:val="right"/>
              <w:textAlignment w:val="top"/>
              <w:rPr>
                <w:rFonts w:ascii="Times New Roman" w:hAnsi="Times New Roman" w:cs="Times New Roman"/>
                <w:b/>
                <w:color w:val="000000"/>
              </w:rPr>
            </w:pPr>
          </w:p>
        </w:tc>
      </w:tr>
    </w:tbl>
    <w:p w14:paraId="3AF6F1D7" w14:textId="77777777" w:rsidR="00087183" w:rsidRPr="00087183" w:rsidRDefault="00087183" w:rsidP="00087183">
      <w:pPr>
        <w:rPr>
          <w:rFonts w:ascii="Times New Roman" w:hAnsi="Times New Roman" w:cs="Times New Roman"/>
        </w:rPr>
      </w:pPr>
    </w:p>
    <w:p w14:paraId="2EA89A3A" w14:textId="77777777" w:rsidR="00087183" w:rsidRPr="00087183" w:rsidRDefault="00087183" w:rsidP="00087183">
      <w:pPr>
        <w:rPr>
          <w:rFonts w:ascii="Times New Roman" w:hAnsi="Times New Roman" w:cs="Times New Roman"/>
        </w:rPr>
      </w:pPr>
    </w:p>
    <w:p w14:paraId="153163BD" w14:textId="77777777" w:rsidR="00087183" w:rsidRPr="00087183" w:rsidRDefault="00087183" w:rsidP="00087183">
      <w:pPr>
        <w:rPr>
          <w:rFonts w:ascii="Times New Roman" w:hAnsi="Times New Roman" w:cs="Times New Roman"/>
          <w:b/>
        </w:rPr>
      </w:pPr>
    </w:p>
    <w:p w14:paraId="22CBF3C6"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t>Signature and stamp of the bidder…………………………………………………………</w:t>
      </w:r>
    </w:p>
    <w:p w14:paraId="0553A98E" w14:textId="77777777" w:rsidR="00087183" w:rsidRPr="00087183" w:rsidRDefault="00087183" w:rsidP="00087183">
      <w:pPr>
        <w:rPr>
          <w:rFonts w:ascii="Times New Roman" w:hAnsi="Times New Roman" w:cs="Times New Roman"/>
          <w:b/>
          <w:sz w:val="28"/>
          <w:szCs w:val="28"/>
        </w:rPr>
      </w:pPr>
    </w:p>
    <w:p w14:paraId="759C7005" w14:textId="77777777" w:rsidR="00087183" w:rsidRPr="00087183" w:rsidRDefault="00087183" w:rsidP="00087183">
      <w:pPr>
        <w:jc w:val="center"/>
        <w:rPr>
          <w:rFonts w:ascii="Times New Roman" w:hAnsi="Times New Roman" w:cs="Times New Roman"/>
          <w:b/>
          <w:sz w:val="28"/>
          <w:szCs w:val="28"/>
        </w:rPr>
      </w:pPr>
    </w:p>
    <w:p w14:paraId="0D825BF1" w14:textId="77777777" w:rsidR="00087183" w:rsidRPr="00087183" w:rsidRDefault="00087183" w:rsidP="00087183">
      <w:pPr>
        <w:jc w:val="center"/>
        <w:rPr>
          <w:rFonts w:ascii="Times New Roman" w:hAnsi="Times New Roman" w:cs="Times New Roman"/>
          <w:b/>
          <w:sz w:val="28"/>
          <w:szCs w:val="28"/>
        </w:rPr>
      </w:pPr>
    </w:p>
    <w:p w14:paraId="5D0DE439" w14:textId="77777777" w:rsidR="00087183" w:rsidRPr="00087183" w:rsidRDefault="00087183" w:rsidP="00087183">
      <w:pPr>
        <w:jc w:val="center"/>
        <w:rPr>
          <w:rFonts w:ascii="Times New Roman" w:hAnsi="Times New Roman" w:cs="Times New Roman"/>
          <w:b/>
          <w:sz w:val="28"/>
          <w:szCs w:val="28"/>
        </w:rPr>
      </w:pPr>
    </w:p>
    <w:p w14:paraId="78F936F8" w14:textId="77777777" w:rsidR="00087183" w:rsidRPr="00087183" w:rsidRDefault="00087183" w:rsidP="00087183">
      <w:pPr>
        <w:jc w:val="center"/>
        <w:rPr>
          <w:rFonts w:ascii="Times New Roman" w:hAnsi="Times New Roman" w:cs="Times New Roman"/>
          <w:b/>
          <w:sz w:val="28"/>
          <w:szCs w:val="28"/>
        </w:rPr>
      </w:pPr>
    </w:p>
    <w:p w14:paraId="0BBEC740" w14:textId="77777777" w:rsidR="00087183" w:rsidRPr="00087183" w:rsidRDefault="00087183" w:rsidP="00087183">
      <w:pPr>
        <w:jc w:val="center"/>
        <w:rPr>
          <w:rFonts w:ascii="Times New Roman" w:hAnsi="Times New Roman" w:cs="Times New Roman"/>
          <w:b/>
          <w:sz w:val="28"/>
          <w:szCs w:val="28"/>
        </w:rPr>
      </w:pPr>
    </w:p>
    <w:p w14:paraId="30EE9F2B" w14:textId="77777777" w:rsidR="00087183" w:rsidRPr="00087183" w:rsidRDefault="00087183" w:rsidP="00087183">
      <w:pPr>
        <w:jc w:val="center"/>
        <w:rPr>
          <w:rFonts w:ascii="Times New Roman" w:hAnsi="Times New Roman" w:cs="Times New Roman"/>
          <w:b/>
          <w:sz w:val="28"/>
          <w:szCs w:val="28"/>
        </w:rPr>
      </w:pPr>
    </w:p>
    <w:p w14:paraId="4D5D01F2" w14:textId="77777777" w:rsidR="00087183" w:rsidRPr="00087183" w:rsidRDefault="00087183" w:rsidP="00087183">
      <w:pPr>
        <w:jc w:val="center"/>
        <w:rPr>
          <w:rFonts w:ascii="Times New Roman" w:hAnsi="Times New Roman" w:cs="Times New Roman"/>
          <w:b/>
          <w:sz w:val="28"/>
          <w:szCs w:val="28"/>
        </w:rPr>
      </w:pPr>
    </w:p>
    <w:p w14:paraId="04208C24" w14:textId="77777777" w:rsidR="00087183" w:rsidRPr="00087183" w:rsidRDefault="00087183" w:rsidP="00087183">
      <w:pPr>
        <w:jc w:val="center"/>
        <w:rPr>
          <w:rFonts w:ascii="Times New Roman" w:hAnsi="Times New Roman" w:cs="Times New Roman"/>
          <w:b/>
          <w:sz w:val="28"/>
          <w:szCs w:val="28"/>
        </w:rPr>
      </w:pPr>
    </w:p>
    <w:p w14:paraId="6FACF1C7" w14:textId="77777777" w:rsidR="00087183" w:rsidRPr="00087183" w:rsidRDefault="00087183" w:rsidP="00087183">
      <w:pPr>
        <w:jc w:val="center"/>
        <w:rPr>
          <w:rFonts w:ascii="Times New Roman" w:hAnsi="Times New Roman" w:cs="Times New Roman"/>
          <w:b/>
          <w:sz w:val="28"/>
          <w:szCs w:val="28"/>
        </w:rPr>
      </w:pPr>
    </w:p>
    <w:p w14:paraId="58C4620B" w14:textId="77777777" w:rsidR="00087183" w:rsidRPr="00087183" w:rsidRDefault="00087183" w:rsidP="00087183">
      <w:pPr>
        <w:jc w:val="center"/>
        <w:rPr>
          <w:rFonts w:ascii="Times New Roman" w:hAnsi="Times New Roman" w:cs="Times New Roman"/>
          <w:b/>
          <w:sz w:val="28"/>
          <w:szCs w:val="28"/>
        </w:rPr>
      </w:pPr>
    </w:p>
    <w:p w14:paraId="00F2187E" w14:textId="77777777" w:rsidR="00087183" w:rsidRPr="00087183" w:rsidRDefault="00087183" w:rsidP="00087183">
      <w:pPr>
        <w:jc w:val="center"/>
        <w:rPr>
          <w:rFonts w:ascii="Times New Roman" w:hAnsi="Times New Roman" w:cs="Times New Roman"/>
          <w:b/>
          <w:sz w:val="28"/>
          <w:szCs w:val="28"/>
        </w:rPr>
      </w:pPr>
    </w:p>
    <w:p w14:paraId="62A23ABD" w14:textId="77777777" w:rsidR="00087183" w:rsidRPr="00087183" w:rsidRDefault="00087183" w:rsidP="00087183">
      <w:pPr>
        <w:jc w:val="center"/>
        <w:rPr>
          <w:rFonts w:ascii="Times New Roman" w:hAnsi="Times New Roman" w:cs="Times New Roman"/>
          <w:b/>
          <w:sz w:val="28"/>
          <w:szCs w:val="28"/>
        </w:rPr>
      </w:pPr>
    </w:p>
    <w:p w14:paraId="04B461DF" w14:textId="77777777" w:rsidR="00087183" w:rsidRPr="00087183" w:rsidRDefault="00087183" w:rsidP="00087183">
      <w:pPr>
        <w:jc w:val="center"/>
        <w:rPr>
          <w:rFonts w:ascii="Times New Roman" w:hAnsi="Times New Roman" w:cs="Times New Roman"/>
          <w:b/>
          <w:sz w:val="28"/>
          <w:szCs w:val="28"/>
        </w:rPr>
      </w:pPr>
    </w:p>
    <w:p w14:paraId="171B5499" w14:textId="77777777" w:rsidR="00087183" w:rsidRPr="00087183" w:rsidRDefault="00087183" w:rsidP="00087183">
      <w:pPr>
        <w:jc w:val="center"/>
        <w:rPr>
          <w:rFonts w:ascii="Times New Roman" w:hAnsi="Times New Roman" w:cs="Times New Roman"/>
          <w:b/>
          <w:sz w:val="28"/>
          <w:szCs w:val="28"/>
        </w:rPr>
      </w:pPr>
    </w:p>
    <w:p w14:paraId="0E8927FC" w14:textId="77777777" w:rsidR="00087183" w:rsidRPr="00087183" w:rsidRDefault="00087183" w:rsidP="00087183">
      <w:pPr>
        <w:jc w:val="center"/>
        <w:rPr>
          <w:rFonts w:ascii="Times New Roman" w:hAnsi="Times New Roman" w:cs="Times New Roman"/>
          <w:b/>
          <w:sz w:val="28"/>
          <w:szCs w:val="28"/>
        </w:rPr>
      </w:pPr>
    </w:p>
    <w:p w14:paraId="3ECF9D14" w14:textId="77777777" w:rsidR="00087183" w:rsidRPr="00087183" w:rsidRDefault="00087183" w:rsidP="00087183">
      <w:pPr>
        <w:jc w:val="center"/>
        <w:rPr>
          <w:rFonts w:ascii="Times New Roman" w:hAnsi="Times New Roman" w:cs="Times New Roman"/>
          <w:b/>
          <w:sz w:val="28"/>
          <w:szCs w:val="28"/>
        </w:rPr>
      </w:pPr>
    </w:p>
    <w:p w14:paraId="3DC9DA63" w14:textId="77777777" w:rsidR="00087183" w:rsidRPr="00087183" w:rsidRDefault="00087183" w:rsidP="00087183">
      <w:pPr>
        <w:jc w:val="center"/>
        <w:rPr>
          <w:rFonts w:ascii="Times New Roman" w:hAnsi="Times New Roman" w:cs="Times New Roman"/>
          <w:b/>
          <w:sz w:val="28"/>
          <w:szCs w:val="28"/>
        </w:rPr>
      </w:pPr>
    </w:p>
    <w:p w14:paraId="03CBE4CE" w14:textId="77777777" w:rsidR="00087183" w:rsidRPr="00087183" w:rsidRDefault="00087183" w:rsidP="00087183">
      <w:pPr>
        <w:jc w:val="center"/>
        <w:rPr>
          <w:rFonts w:ascii="Times New Roman" w:hAnsi="Times New Roman" w:cs="Times New Roman"/>
          <w:b/>
          <w:sz w:val="28"/>
          <w:szCs w:val="28"/>
        </w:rPr>
      </w:pPr>
    </w:p>
    <w:p w14:paraId="40156856" w14:textId="77777777" w:rsidR="00087183" w:rsidRPr="00087183" w:rsidRDefault="00087183" w:rsidP="00087183">
      <w:pPr>
        <w:jc w:val="center"/>
        <w:rPr>
          <w:rFonts w:ascii="Times New Roman" w:hAnsi="Times New Roman" w:cs="Times New Roman"/>
          <w:b/>
          <w:sz w:val="28"/>
          <w:szCs w:val="28"/>
        </w:rPr>
      </w:pPr>
    </w:p>
    <w:p w14:paraId="1050793F" w14:textId="77777777" w:rsidR="00087183" w:rsidRPr="00087183" w:rsidRDefault="00087183" w:rsidP="00087183">
      <w:pPr>
        <w:jc w:val="center"/>
        <w:rPr>
          <w:rFonts w:ascii="Times New Roman" w:hAnsi="Times New Roman" w:cs="Times New Roman"/>
          <w:b/>
          <w:sz w:val="28"/>
          <w:szCs w:val="28"/>
        </w:rPr>
      </w:pPr>
    </w:p>
    <w:p w14:paraId="7A481CBB" w14:textId="77777777" w:rsidR="00087183" w:rsidRPr="00087183" w:rsidRDefault="00087183" w:rsidP="00087183">
      <w:pPr>
        <w:jc w:val="center"/>
        <w:rPr>
          <w:rFonts w:ascii="Times New Roman" w:hAnsi="Times New Roman" w:cs="Times New Roman"/>
          <w:b/>
          <w:sz w:val="28"/>
          <w:szCs w:val="28"/>
        </w:rPr>
      </w:pPr>
    </w:p>
    <w:p w14:paraId="3B8330A3" w14:textId="77777777" w:rsidR="00087183" w:rsidRPr="00087183" w:rsidRDefault="00087183" w:rsidP="00087183">
      <w:pPr>
        <w:jc w:val="center"/>
        <w:rPr>
          <w:rFonts w:ascii="Times New Roman" w:hAnsi="Times New Roman" w:cs="Times New Roman"/>
          <w:b/>
          <w:sz w:val="28"/>
          <w:szCs w:val="28"/>
        </w:rPr>
      </w:pPr>
    </w:p>
    <w:p w14:paraId="32EDBD0D" w14:textId="77777777" w:rsidR="00087183" w:rsidRPr="00087183" w:rsidRDefault="00087183" w:rsidP="00087183">
      <w:pPr>
        <w:jc w:val="center"/>
        <w:rPr>
          <w:rFonts w:ascii="Times New Roman" w:hAnsi="Times New Roman" w:cs="Times New Roman"/>
          <w:b/>
          <w:sz w:val="28"/>
          <w:szCs w:val="28"/>
        </w:rPr>
      </w:pPr>
    </w:p>
    <w:p w14:paraId="657A5B69" w14:textId="77777777" w:rsidR="00087183" w:rsidRPr="00087183" w:rsidRDefault="00087183" w:rsidP="00087183">
      <w:pPr>
        <w:jc w:val="center"/>
        <w:rPr>
          <w:rFonts w:ascii="Times New Roman" w:hAnsi="Times New Roman" w:cs="Times New Roman"/>
          <w:b/>
          <w:sz w:val="28"/>
          <w:szCs w:val="28"/>
        </w:rPr>
      </w:pPr>
    </w:p>
    <w:p w14:paraId="2211B41F" w14:textId="77777777" w:rsidR="00087183" w:rsidRPr="00087183" w:rsidRDefault="00087183" w:rsidP="00087183">
      <w:pPr>
        <w:jc w:val="center"/>
        <w:rPr>
          <w:rFonts w:ascii="Times New Roman" w:hAnsi="Times New Roman" w:cs="Times New Roman"/>
          <w:b/>
          <w:sz w:val="28"/>
          <w:szCs w:val="28"/>
        </w:rPr>
      </w:pPr>
    </w:p>
    <w:p w14:paraId="1C37CF19" w14:textId="77777777" w:rsidR="00087183" w:rsidRPr="00087183" w:rsidRDefault="00087183" w:rsidP="00087183">
      <w:pPr>
        <w:jc w:val="center"/>
        <w:rPr>
          <w:rFonts w:ascii="Times New Roman" w:hAnsi="Times New Roman" w:cs="Times New Roman"/>
          <w:b/>
          <w:sz w:val="28"/>
          <w:szCs w:val="28"/>
        </w:rPr>
      </w:pPr>
      <w:r w:rsidRPr="00087183">
        <w:rPr>
          <w:rFonts w:ascii="Times New Roman" w:hAnsi="Times New Roman" w:cs="Times New Roman"/>
          <w:b/>
          <w:sz w:val="28"/>
          <w:szCs w:val="28"/>
        </w:rPr>
        <w:t>Activity Schedule</w:t>
      </w:r>
      <w:bookmarkEnd w:id="641"/>
      <w:bookmarkEnd w:id="642"/>
    </w:p>
    <w:p w14:paraId="2410B0A6" w14:textId="77777777" w:rsidR="00087183" w:rsidRPr="00087183" w:rsidRDefault="00087183" w:rsidP="00087183">
      <w:pPr>
        <w:rPr>
          <w:rFonts w:ascii="Times New Roman" w:hAnsi="Times New Roman" w:cs="Times New Roman"/>
        </w:rPr>
      </w:pPr>
    </w:p>
    <w:p w14:paraId="2F559D7B" w14:textId="77777777" w:rsidR="00087183" w:rsidRPr="00087183" w:rsidRDefault="00087183" w:rsidP="00087183">
      <w:pPr>
        <w:jc w:val="center"/>
        <w:rPr>
          <w:rFonts w:ascii="Times New Roman" w:hAnsi="Times New Roman" w:cs="Times New Roman"/>
          <w:b/>
        </w:rPr>
      </w:pPr>
      <w:r w:rsidRPr="00087183">
        <w:rPr>
          <w:rFonts w:ascii="Times New Roman" w:hAnsi="Times New Roman" w:cs="Times New Roman"/>
          <w:b/>
        </w:rPr>
        <w:t>Not applicable</w:t>
      </w:r>
    </w:p>
    <w:p w14:paraId="028754F9" w14:textId="77777777" w:rsidR="00087183" w:rsidRPr="00087183" w:rsidRDefault="00087183" w:rsidP="00087183">
      <w:pPr>
        <w:pStyle w:val="Section4-Heading2"/>
      </w:pPr>
    </w:p>
    <w:p w14:paraId="1CD38D68" w14:textId="77777777" w:rsidR="00087183" w:rsidRPr="00087183" w:rsidRDefault="00087183" w:rsidP="00087183">
      <w:pPr>
        <w:pStyle w:val="Section4-Heading2"/>
      </w:pPr>
      <w:bookmarkStart w:id="645" w:name="_Toc108950335"/>
      <w:r w:rsidRPr="00087183">
        <w:br w:type="page"/>
      </w:r>
      <w:bookmarkStart w:id="646" w:name="_Toc26780483"/>
      <w:r w:rsidRPr="00087183">
        <w:lastRenderedPageBreak/>
        <w:t>2. Schedule of Payment Currencies</w:t>
      </w:r>
      <w:bookmarkEnd w:id="646"/>
    </w:p>
    <w:p w14:paraId="7AE4840E" w14:textId="77777777" w:rsidR="00087183" w:rsidRPr="00087183" w:rsidRDefault="00087183" w:rsidP="00087183">
      <w:pPr>
        <w:pStyle w:val="Section4-Heading2"/>
      </w:pPr>
    </w:p>
    <w:p w14:paraId="2BAB038D" w14:textId="77777777" w:rsidR="00087183" w:rsidRPr="00087183" w:rsidRDefault="00087183" w:rsidP="00087183">
      <w:pPr>
        <w:jc w:val="center"/>
        <w:rPr>
          <w:rFonts w:ascii="Times New Roman" w:hAnsi="Times New Roman" w:cs="Times New Roman"/>
          <w:b/>
        </w:rPr>
      </w:pPr>
      <w:r w:rsidRPr="00087183">
        <w:rPr>
          <w:rFonts w:ascii="Times New Roman" w:hAnsi="Times New Roman" w:cs="Times New Roman"/>
          <w:b/>
        </w:rPr>
        <w:t>Not applicable</w:t>
      </w:r>
    </w:p>
    <w:p w14:paraId="5AB3F271" w14:textId="77777777" w:rsidR="00087183" w:rsidRPr="00087183" w:rsidRDefault="00087183" w:rsidP="00087183">
      <w:pPr>
        <w:pStyle w:val="Section4-Heading2"/>
      </w:pPr>
    </w:p>
    <w:bookmarkEnd w:id="645"/>
    <w:p w14:paraId="4468B80F" w14:textId="77777777" w:rsidR="00087183" w:rsidRPr="00087183" w:rsidRDefault="00087183" w:rsidP="00087183">
      <w:pPr>
        <w:rPr>
          <w:rFonts w:ascii="Times New Roman" w:hAnsi="Times New Roman" w:cs="Times New Roman"/>
          <w:b/>
        </w:rPr>
      </w:pPr>
    </w:p>
    <w:p w14:paraId="0069FD95" w14:textId="77777777" w:rsidR="00087183" w:rsidRPr="00087183" w:rsidRDefault="00087183" w:rsidP="00087183">
      <w:pPr>
        <w:pStyle w:val="Section4Heading1"/>
        <w:rPr>
          <w:iCs/>
        </w:rPr>
      </w:pPr>
      <w:bookmarkStart w:id="647" w:name="_Toc26780485"/>
    </w:p>
    <w:p w14:paraId="7D31E058" w14:textId="77777777" w:rsidR="00087183" w:rsidRPr="00087183" w:rsidRDefault="00087183" w:rsidP="00087183">
      <w:pPr>
        <w:pStyle w:val="Section4Heading1"/>
        <w:rPr>
          <w:iCs/>
        </w:rPr>
      </w:pPr>
    </w:p>
    <w:p w14:paraId="7D78780B" w14:textId="77777777" w:rsidR="00087183" w:rsidRPr="00087183" w:rsidRDefault="00087183" w:rsidP="00087183">
      <w:pPr>
        <w:pStyle w:val="Section4Heading1"/>
        <w:rPr>
          <w:iCs/>
        </w:rPr>
      </w:pPr>
    </w:p>
    <w:p w14:paraId="11A231C3" w14:textId="77777777" w:rsidR="00087183" w:rsidRPr="00087183" w:rsidRDefault="00087183" w:rsidP="00087183">
      <w:pPr>
        <w:pStyle w:val="Section4Heading1"/>
        <w:rPr>
          <w:iCs/>
        </w:rPr>
      </w:pPr>
    </w:p>
    <w:p w14:paraId="165BD1BF" w14:textId="77777777" w:rsidR="00087183" w:rsidRPr="00087183" w:rsidRDefault="00087183" w:rsidP="00087183">
      <w:pPr>
        <w:pStyle w:val="Section4Heading1"/>
        <w:rPr>
          <w:iCs/>
        </w:rPr>
      </w:pPr>
    </w:p>
    <w:p w14:paraId="5B8A3FF0" w14:textId="77777777" w:rsidR="00087183" w:rsidRPr="00087183" w:rsidRDefault="00087183" w:rsidP="00087183">
      <w:pPr>
        <w:pStyle w:val="Section4Heading1"/>
        <w:rPr>
          <w:iCs/>
        </w:rPr>
      </w:pPr>
    </w:p>
    <w:p w14:paraId="61C3B2D3" w14:textId="77777777" w:rsidR="00087183" w:rsidRPr="00087183" w:rsidRDefault="00087183" w:rsidP="00087183">
      <w:pPr>
        <w:pStyle w:val="Section4Heading1"/>
        <w:rPr>
          <w:iCs/>
        </w:rPr>
      </w:pPr>
    </w:p>
    <w:p w14:paraId="2BB04449" w14:textId="77777777" w:rsidR="00087183" w:rsidRPr="00087183" w:rsidRDefault="00087183" w:rsidP="00087183">
      <w:pPr>
        <w:pStyle w:val="Section4Heading1"/>
        <w:rPr>
          <w:iCs/>
        </w:rPr>
      </w:pPr>
    </w:p>
    <w:p w14:paraId="2438731F" w14:textId="77777777" w:rsidR="00087183" w:rsidRPr="00087183" w:rsidRDefault="00087183" w:rsidP="00087183">
      <w:pPr>
        <w:pStyle w:val="Section4Heading1"/>
        <w:rPr>
          <w:iCs/>
        </w:rPr>
      </w:pPr>
    </w:p>
    <w:p w14:paraId="24A5347F" w14:textId="77777777" w:rsidR="00087183" w:rsidRPr="00087183" w:rsidRDefault="00087183" w:rsidP="00087183">
      <w:pPr>
        <w:pStyle w:val="Section4Heading1"/>
        <w:rPr>
          <w:iCs/>
        </w:rPr>
      </w:pPr>
    </w:p>
    <w:p w14:paraId="70DBA382" w14:textId="77777777" w:rsidR="00087183" w:rsidRPr="00087183" w:rsidRDefault="00087183" w:rsidP="00087183">
      <w:pPr>
        <w:pStyle w:val="Section4Heading1"/>
        <w:rPr>
          <w:iCs/>
        </w:rPr>
      </w:pPr>
    </w:p>
    <w:p w14:paraId="351C94FC" w14:textId="77777777" w:rsidR="00087183" w:rsidRPr="00087183" w:rsidRDefault="00087183" w:rsidP="00087183">
      <w:pPr>
        <w:pStyle w:val="Section4Heading1"/>
        <w:rPr>
          <w:iCs/>
        </w:rPr>
      </w:pPr>
    </w:p>
    <w:p w14:paraId="248C4A9C" w14:textId="77777777" w:rsidR="00087183" w:rsidRPr="00087183" w:rsidRDefault="00087183" w:rsidP="00087183">
      <w:pPr>
        <w:pStyle w:val="Section4Heading1"/>
        <w:rPr>
          <w:iCs/>
        </w:rPr>
      </w:pPr>
    </w:p>
    <w:p w14:paraId="35170BF4" w14:textId="77777777" w:rsidR="00087183" w:rsidRPr="00087183" w:rsidRDefault="00087183" w:rsidP="00087183">
      <w:pPr>
        <w:pStyle w:val="Section4Heading1"/>
        <w:rPr>
          <w:iCs/>
        </w:rPr>
      </w:pPr>
    </w:p>
    <w:p w14:paraId="50325BD8" w14:textId="77777777" w:rsidR="00087183" w:rsidRPr="00087183" w:rsidRDefault="00087183" w:rsidP="00087183">
      <w:pPr>
        <w:pStyle w:val="Section4Heading1"/>
        <w:rPr>
          <w:iCs/>
        </w:rPr>
      </w:pPr>
    </w:p>
    <w:p w14:paraId="36FA3CE5" w14:textId="77777777" w:rsidR="00087183" w:rsidRPr="00087183" w:rsidRDefault="00087183" w:rsidP="00087183">
      <w:pPr>
        <w:pStyle w:val="Section4Heading1"/>
        <w:rPr>
          <w:iCs/>
        </w:rPr>
      </w:pPr>
    </w:p>
    <w:p w14:paraId="38FEE559" w14:textId="77777777" w:rsidR="00087183" w:rsidRPr="00087183" w:rsidRDefault="00087183" w:rsidP="00087183">
      <w:pPr>
        <w:pStyle w:val="Section4Heading1"/>
        <w:rPr>
          <w:iCs/>
        </w:rPr>
      </w:pPr>
    </w:p>
    <w:p w14:paraId="25B15E1A" w14:textId="77777777" w:rsidR="00087183" w:rsidRPr="00087183" w:rsidRDefault="00087183" w:rsidP="00087183">
      <w:pPr>
        <w:pStyle w:val="Section4Heading1"/>
      </w:pPr>
      <w:r w:rsidRPr="00087183">
        <w:rPr>
          <w:iCs/>
        </w:rPr>
        <w:t>Forms</w:t>
      </w:r>
      <w:r w:rsidRPr="00087183">
        <w:t xml:space="preserve"> of Bid Security</w:t>
      </w:r>
      <w:bookmarkEnd w:id="647"/>
    </w:p>
    <w:p w14:paraId="1BBE2FBF" w14:textId="0598AC3F" w:rsidR="00087183" w:rsidRPr="00087183" w:rsidRDefault="006F752E" w:rsidP="00087183">
      <w:pPr>
        <w:pStyle w:val="Header"/>
        <w:rPr>
          <w:rFonts w:ascii="Times New Roman" w:hAnsi="Times New Roman" w:cs="Times New Roman"/>
          <w:b/>
          <w:i/>
          <w:sz w:val="24"/>
          <w:lang w:val="en-US"/>
        </w:rPr>
      </w:pPr>
      <w:r>
        <w:rPr>
          <w:rFonts w:ascii="Times New Roman" w:hAnsi="Times New Roman" w:cs="Times New Roman"/>
          <w:b/>
          <w:i/>
          <w:sz w:val="24"/>
          <w:lang w:val="en-US"/>
        </w:rPr>
        <w:t xml:space="preserve">Not Applicable </w:t>
      </w:r>
    </w:p>
    <w:p w14:paraId="6A3A7153" w14:textId="77777777" w:rsidR="00087183" w:rsidRPr="00087183" w:rsidRDefault="00087183" w:rsidP="00087183">
      <w:pPr>
        <w:pStyle w:val="S4-header1"/>
        <w:rPr>
          <w:rStyle w:val="Table"/>
          <w:rFonts w:ascii="Times New Roman" w:hAnsi="Times New Roman"/>
          <w:spacing w:val="-2"/>
        </w:rPr>
      </w:pPr>
    </w:p>
    <w:p w14:paraId="1EDF5A03" w14:textId="121D5B63" w:rsidR="00087183" w:rsidRPr="00087183" w:rsidRDefault="00087183" w:rsidP="00B66AEA">
      <w:pPr>
        <w:pStyle w:val="Section4-Heading2"/>
        <w:spacing w:before="240"/>
      </w:pPr>
      <w:r w:rsidRPr="00087183">
        <w:rPr>
          <w:rStyle w:val="Table"/>
          <w:rFonts w:ascii="Times New Roman" w:hAnsi="Times New Roman"/>
          <w:spacing w:val="-2"/>
        </w:rPr>
        <w:br w:type="page"/>
      </w:r>
      <w:bookmarkStart w:id="648" w:name="_Toc68319424"/>
      <w:bookmarkStart w:id="649" w:name="_Toc446329304"/>
      <w:bookmarkStart w:id="650" w:name="_Toc26780487"/>
      <w:r w:rsidR="006F752E" w:rsidRPr="00087183" w:rsidDel="006F752E">
        <w:lastRenderedPageBreak/>
        <w:t xml:space="preserve"> </w:t>
      </w:r>
      <w:bookmarkStart w:id="651" w:name="_Toc26780488"/>
      <w:bookmarkStart w:id="652" w:name="_Toc139856169"/>
      <w:bookmarkStart w:id="653" w:name="_Toc125871321"/>
      <w:bookmarkStart w:id="654" w:name="_Toc446329305"/>
      <w:bookmarkEnd w:id="648"/>
      <w:bookmarkEnd w:id="649"/>
      <w:bookmarkEnd w:id="650"/>
      <w:r w:rsidRPr="00087183">
        <w:t>Form of Bid-Securing Declaration</w:t>
      </w:r>
      <w:bookmarkEnd w:id="651"/>
      <w:bookmarkEnd w:id="652"/>
      <w:bookmarkEnd w:id="653"/>
      <w:bookmarkEnd w:id="654"/>
    </w:p>
    <w:p w14:paraId="798CEE5E" w14:textId="77777777" w:rsidR="00087183" w:rsidRPr="00087183" w:rsidRDefault="00087183" w:rsidP="00087183">
      <w:pPr>
        <w:tabs>
          <w:tab w:val="left" w:pos="4968"/>
          <w:tab w:val="left" w:pos="9558"/>
        </w:tabs>
        <w:rPr>
          <w:rFonts w:ascii="Times New Roman" w:hAnsi="Times New Roman" w:cs="Times New Roman"/>
        </w:rPr>
      </w:pPr>
    </w:p>
    <w:p w14:paraId="2EA17EB7" w14:textId="77777777" w:rsidR="00087183" w:rsidRPr="00087183" w:rsidRDefault="00087183" w:rsidP="00087183">
      <w:pPr>
        <w:tabs>
          <w:tab w:val="right" w:pos="9360"/>
        </w:tabs>
        <w:ind w:left="720" w:hanging="720"/>
        <w:jc w:val="right"/>
        <w:rPr>
          <w:rFonts w:ascii="Times New Roman" w:hAnsi="Times New Roman" w:cs="Times New Roman"/>
          <w:iCs/>
        </w:rPr>
      </w:pPr>
      <w:r w:rsidRPr="00087183">
        <w:rPr>
          <w:rFonts w:ascii="Times New Roman" w:hAnsi="Times New Roman" w:cs="Times New Roman"/>
          <w:iCs/>
        </w:rPr>
        <w:t xml:space="preserve">Date: </w:t>
      </w:r>
      <w:r w:rsidRPr="00087183">
        <w:rPr>
          <w:rFonts w:ascii="Times New Roman" w:hAnsi="Times New Roman" w:cs="Times New Roman"/>
          <w:i/>
          <w:iCs/>
        </w:rPr>
        <w:t>[insert date (as day, month and year)]</w:t>
      </w:r>
    </w:p>
    <w:p w14:paraId="048701FC" w14:textId="77777777" w:rsidR="00087183" w:rsidRPr="00087183" w:rsidRDefault="00087183" w:rsidP="00087183">
      <w:pPr>
        <w:tabs>
          <w:tab w:val="right" w:pos="9360"/>
        </w:tabs>
        <w:ind w:left="720" w:hanging="720"/>
        <w:jc w:val="right"/>
        <w:rPr>
          <w:rFonts w:ascii="Times New Roman" w:hAnsi="Times New Roman" w:cs="Times New Roman"/>
          <w:iCs/>
        </w:rPr>
      </w:pPr>
      <w:r w:rsidRPr="00087183">
        <w:rPr>
          <w:rFonts w:ascii="Times New Roman" w:hAnsi="Times New Roman" w:cs="Times New Roman"/>
          <w:iCs/>
        </w:rPr>
        <w:t xml:space="preserve">RFB No.: </w:t>
      </w:r>
      <w:r w:rsidRPr="00087183">
        <w:rPr>
          <w:rFonts w:ascii="Times New Roman" w:hAnsi="Times New Roman" w:cs="Times New Roman"/>
          <w:i/>
          <w:iCs/>
        </w:rPr>
        <w:t>[insert number of Bidding process]</w:t>
      </w:r>
    </w:p>
    <w:p w14:paraId="4A63C94F" w14:textId="77777777" w:rsidR="00087183" w:rsidRPr="00087183" w:rsidRDefault="00087183" w:rsidP="00087183">
      <w:pPr>
        <w:tabs>
          <w:tab w:val="right" w:pos="9360"/>
        </w:tabs>
        <w:ind w:left="720" w:hanging="720"/>
        <w:jc w:val="right"/>
        <w:rPr>
          <w:rFonts w:ascii="Times New Roman" w:hAnsi="Times New Roman" w:cs="Times New Roman"/>
          <w:iCs/>
        </w:rPr>
      </w:pPr>
      <w:r w:rsidRPr="00087183">
        <w:rPr>
          <w:rFonts w:ascii="Times New Roman" w:hAnsi="Times New Roman" w:cs="Times New Roman"/>
          <w:iCs/>
        </w:rPr>
        <w:t xml:space="preserve">Alternative No.: </w:t>
      </w:r>
      <w:r w:rsidRPr="00087183">
        <w:rPr>
          <w:rFonts w:ascii="Times New Roman" w:hAnsi="Times New Roman" w:cs="Times New Roman"/>
          <w:i/>
          <w:iCs/>
        </w:rPr>
        <w:t>[insert identification No if this is a Bid for an alternative]</w:t>
      </w:r>
    </w:p>
    <w:p w14:paraId="712EAE58" w14:textId="77777777" w:rsidR="00087183" w:rsidRPr="00087183" w:rsidRDefault="00087183" w:rsidP="00087183">
      <w:pPr>
        <w:tabs>
          <w:tab w:val="right" w:pos="9000"/>
        </w:tabs>
        <w:ind w:left="4320" w:firstLine="720"/>
        <w:rPr>
          <w:rFonts w:ascii="Times New Roman" w:hAnsi="Times New Roman" w:cs="Times New Roman"/>
          <w:b/>
          <w:iCs/>
        </w:rPr>
      </w:pPr>
    </w:p>
    <w:p w14:paraId="26E34D39" w14:textId="77777777" w:rsidR="00087183" w:rsidRPr="00087183" w:rsidRDefault="00087183" w:rsidP="00087183">
      <w:pPr>
        <w:rPr>
          <w:rFonts w:ascii="Times New Roman" w:hAnsi="Times New Roman" w:cs="Times New Roman"/>
          <w:iCs/>
        </w:rPr>
      </w:pPr>
    </w:p>
    <w:p w14:paraId="791642DE" w14:textId="77777777" w:rsidR="00087183" w:rsidRPr="00087183" w:rsidRDefault="00087183" w:rsidP="00087183">
      <w:pPr>
        <w:rPr>
          <w:rFonts w:ascii="Times New Roman" w:hAnsi="Times New Roman" w:cs="Times New Roman"/>
          <w:iCs/>
        </w:rPr>
      </w:pPr>
      <w:r w:rsidRPr="00087183">
        <w:rPr>
          <w:rFonts w:ascii="Times New Roman" w:hAnsi="Times New Roman" w:cs="Times New Roman"/>
          <w:iCs/>
        </w:rPr>
        <w:t xml:space="preserve">To: </w:t>
      </w:r>
      <w:r w:rsidRPr="00087183">
        <w:rPr>
          <w:rFonts w:ascii="Times New Roman" w:hAnsi="Times New Roman" w:cs="Times New Roman"/>
          <w:i/>
          <w:iCs/>
        </w:rPr>
        <w:t>[insert complete name of Employer]</w:t>
      </w:r>
    </w:p>
    <w:p w14:paraId="66104392" w14:textId="77777777" w:rsidR="00087183" w:rsidRPr="00087183" w:rsidRDefault="00087183" w:rsidP="00087183">
      <w:pPr>
        <w:rPr>
          <w:rFonts w:ascii="Times New Roman" w:hAnsi="Times New Roman" w:cs="Times New Roman"/>
          <w:iCs/>
        </w:rPr>
      </w:pPr>
      <w:r w:rsidRPr="00087183">
        <w:rPr>
          <w:rFonts w:ascii="Times New Roman" w:hAnsi="Times New Roman" w:cs="Times New Roman"/>
          <w:iCs/>
        </w:rPr>
        <w:t xml:space="preserve">We, the undersigned, declare that: </w:t>
      </w:r>
      <w:r w:rsidRPr="00087183">
        <w:rPr>
          <w:rFonts w:ascii="Times New Roman" w:hAnsi="Times New Roman" w:cs="Times New Roman"/>
          <w:iCs/>
        </w:rPr>
        <w:tab/>
      </w:r>
      <w:r w:rsidRPr="00087183">
        <w:rPr>
          <w:rFonts w:ascii="Times New Roman" w:hAnsi="Times New Roman" w:cs="Times New Roman"/>
          <w:iCs/>
        </w:rPr>
        <w:tab/>
      </w:r>
      <w:r w:rsidRPr="00087183">
        <w:rPr>
          <w:rFonts w:ascii="Times New Roman" w:hAnsi="Times New Roman" w:cs="Times New Roman"/>
          <w:iCs/>
        </w:rPr>
        <w:tab/>
      </w:r>
    </w:p>
    <w:p w14:paraId="18FD1ADF" w14:textId="77777777" w:rsidR="00087183" w:rsidRPr="00087183" w:rsidRDefault="00087183" w:rsidP="00087183">
      <w:pPr>
        <w:pStyle w:val="NormalWeb"/>
        <w:spacing w:before="0" w:beforeAutospacing="0" w:after="200" w:afterAutospacing="0"/>
        <w:jc w:val="both"/>
        <w:rPr>
          <w:iCs/>
        </w:rPr>
      </w:pPr>
      <w:r w:rsidRPr="00087183">
        <w:rPr>
          <w:iCs/>
        </w:rPr>
        <w:t>We understand that, according to your conditions, bids must be supported by a Bid-Securing Declaration.</w:t>
      </w:r>
    </w:p>
    <w:p w14:paraId="40FCA6E4" w14:textId="77777777" w:rsidR="00087183" w:rsidRPr="00087183" w:rsidRDefault="00087183" w:rsidP="00087183">
      <w:pPr>
        <w:pStyle w:val="NormalWeb"/>
        <w:spacing w:before="0" w:beforeAutospacing="0" w:after="200" w:afterAutospacing="0"/>
        <w:jc w:val="both"/>
        <w:rPr>
          <w:iCs/>
        </w:rPr>
      </w:pPr>
      <w:r w:rsidRPr="00087183">
        <w:rPr>
          <w:iCs/>
        </w:rPr>
        <w:t>We accept that we will automatically be suspended from being eligible for bidding o</w:t>
      </w:r>
      <w:r w:rsidRPr="00087183">
        <w:rPr>
          <w:iCs/>
          <w:color w:val="000000" w:themeColor="text1"/>
        </w:rPr>
        <w:t>r submitting proposals</w:t>
      </w:r>
      <w:r w:rsidRPr="00087183">
        <w:rPr>
          <w:iCs/>
        </w:rPr>
        <w:t xml:space="preserve"> in any contract with the Employer for the period of time of </w:t>
      </w:r>
      <w:r w:rsidRPr="00087183">
        <w:rPr>
          <w:rFonts w:eastAsia="Times New Roman"/>
          <w:i/>
          <w:iCs/>
        </w:rPr>
        <w:t>[insert number of months or years]</w:t>
      </w:r>
      <w:r w:rsidRPr="00087183">
        <w:rPr>
          <w:iCs/>
        </w:rPr>
        <w:t xml:space="preserve"> starting on </w:t>
      </w:r>
      <w:r w:rsidRPr="00087183">
        <w:rPr>
          <w:rFonts w:eastAsia="Times New Roman"/>
          <w:i/>
          <w:iCs/>
        </w:rPr>
        <w:t>[insert date]</w:t>
      </w:r>
      <w:r w:rsidRPr="00087183">
        <w:rPr>
          <w:iCs/>
        </w:rPr>
        <w:t>, if we are in breach of our obligation(s) under the bid conditions, because we:</w:t>
      </w:r>
    </w:p>
    <w:p w14:paraId="379B566A" w14:textId="77777777" w:rsidR="00087183" w:rsidRPr="00087183" w:rsidRDefault="00087183" w:rsidP="00087183">
      <w:pPr>
        <w:pStyle w:val="NormalWeb"/>
        <w:tabs>
          <w:tab w:val="left" w:pos="540"/>
        </w:tabs>
        <w:spacing w:before="0" w:beforeAutospacing="0" w:after="200" w:afterAutospacing="0"/>
        <w:ind w:left="540" w:hanging="540"/>
        <w:jc w:val="both"/>
        <w:rPr>
          <w:iCs/>
        </w:rPr>
      </w:pPr>
      <w:r w:rsidRPr="00087183">
        <w:rPr>
          <w:iCs/>
        </w:rPr>
        <w:t xml:space="preserve">(a) </w:t>
      </w:r>
      <w:r w:rsidRPr="00087183">
        <w:rPr>
          <w:iCs/>
        </w:rPr>
        <w:tab/>
        <w:t xml:space="preserve">have withdrawn our Bid </w:t>
      </w:r>
      <w:bookmarkStart w:id="655" w:name="_Hlk24712151"/>
      <w:r w:rsidRPr="00087183">
        <w:rPr>
          <w:iCs/>
        </w:rPr>
        <w:t xml:space="preserve">prior to the expiry date </w:t>
      </w:r>
      <w:bookmarkEnd w:id="655"/>
      <w:r w:rsidRPr="00087183">
        <w:rPr>
          <w:iCs/>
        </w:rPr>
        <w:t xml:space="preserve">of the Bid validity specified in the Letter of Bid </w:t>
      </w:r>
      <w:bookmarkStart w:id="656" w:name="_Hlk24712180"/>
      <w:r w:rsidRPr="00087183">
        <w:rPr>
          <w:iCs/>
        </w:rPr>
        <w:t>or any extended date provided by us</w:t>
      </w:r>
      <w:bookmarkEnd w:id="656"/>
      <w:r w:rsidRPr="00087183">
        <w:rPr>
          <w:iCs/>
        </w:rPr>
        <w:t>; or</w:t>
      </w:r>
    </w:p>
    <w:p w14:paraId="5D4EF553" w14:textId="77777777" w:rsidR="00087183" w:rsidRPr="00087183" w:rsidRDefault="00087183" w:rsidP="00087183">
      <w:pPr>
        <w:pStyle w:val="NormalWeb"/>
        <w:tabs>
          <w:tab w:val="left" w:pos="540"/>
        </w:tabs>
        <w:spacing w:before="0" w:beforeAutospacing="0" w:after="200" w:afterAutospacing="0"/>
        <w:ind w:left="540" w:hanging="540"/>
        <w:jc w:val="both"/>
        <w:rPr>
          <w:iCs/>
        </w:rPr>
      </w:pPr>
      <w:r w:rsidRPr="00087183">
        <w:rPr>
          <w:iCs/>
        </w:rPr>
        <w:t xml:space="preserve">(b) </w:t>
      </w:r>
      <w:r w:rsidRPr="00087183">
        <w:rPr>
          <w:iCs/>
        </w:rPr>
        <w:tab/>
        <w:t xml:space="preserve">having been notified of the acceptance of our Bid by the Employer </w:t>
      </w:r>
      <w:bookmarkStart w:id="657" w:name="_Hlk24712240"/>
      <w:r w:rsidRPr="00087183">
        <w:rPr>
          <w:iCs/>
        </w:rPr>
        <w:t xml:space="preserve">prior to the expiry date of the Bid </w:t>
      </w:r>
      <w:r w:rsidRPr="00087183">
        <w:t>validity in the Letter of Bid or any extended date provided by u</w:t>
      </w:r>
      <w:bookmarkEnd w:id="657"/>
      <w:r w:rsidRPr="00087183">
        <w:t>s, (</w:t>
      </w:r>
      <w:proofErr w:type="spellStart"/>
      <w:r w:rsidRPr="00087183">
        <w:t>i</w:t>
      </w:r>
      <w:proofErr w:type="spellEnd"/>
      <w:r w:rsidRPr="00087183">
        <w:t>) fail or refuse to execute the Contract, if required, or (ii) fail or refuse to</w:t>
      </w:r>
      <w:r w:rsidRPr="00087183">
        <w:rPr>
          <w:iCs/>
        </w:rPr>
        <w:t xml:space="preserve"> furnish the Performance Security and, if required, the </w:t>
      </w:r>
      <w:r w:rsidRPr="00087183">
        <w:t xml:space="preserve">Environmental and Social (ES) </w:t>
      </w:r>
      <w:r w:rsidRPr="00087183">
        <w:rPr>
          <w:iCs/>
        </w:rPr>
        <w:t xml:space="preserve"> Performance Security, in accordance with the ITB.</w:t>
      </w:r>
    </w:p>
    <w:p w14:paraId="392662AB" w14:textId="77777777" w:rsidR="00087183" w:rsidRPr="00087183" w:rsidRDefault="00087183" w:rsidP="00087183">
      <w:pPr>
        <w:pStyle w:val="NormalWeb"/>
        <w:spacing w:before="0" w:beforeAutospacing="0" w:after="200" w:afterAutospacing="0"/>
        <w:jc w:val="both"/>
        <w:rPr>
          <w:iCs/>
        </w:rPr>
      </w:pPr>
      <w:r w:rsidRPr="00087183">
        <w:rPr>
          <w:iCs/>
        </w:rPr>
        <w:t>We understand this Bid-Securing Declaration shall expire if we are not the successful Bidder, upon the earlier of (</w:t>
      </w:r>
      <w:proofErr w:type="spellStart"/>
      <w:r w:rsidRPr="00087183">
        <w:rPr>
          <w:iCs/>
        </w:rPr>
        <w:t>i</w:t>
      </w:r>
      <w:proofErr w:type="spellEnd"/>
      <w:r w:rsidRPr="00087183">
        <w:rPr>
          <w:iCs/>
        </w:rPr>
        <w:t>) our receipt of your notification to us of the name of the successful Bidder; or (ii) twenty-eight days after the expiry date of the Bid validity.</w:t>
      </w:r>
    </w:p>
    <w:p w14:paraId="10A41B15" w14:textId="77777777" w:rsidR="00087183" w:rsidRPr="00087183" w:rsidRDefault="00087183" w:rsidP="00087183">
      <w:pPr>
        <w:tabs>
          <w:tab w:val="left" w:pos="6120"/>
        </w:tabs>
        <w:rPr>
          <w:rFonts w:ascii="Times New Roman" w:hAnsi="Times New Roman" w:cs="Times New Roman"/>
          <w:iCs/>
        </w:rPr>
      </w:pPr>
      <w:r w:rsidRPr="00087183">
        <w:rPr>
          <w:rFonts w:ascii="Times New Roman" w:hAnsi="Times New Roman" w:cs="Times New Roman"/>
          <w:iCs/>
        </w:rPr>
        <w:t>Name of the Bidder</w:t>
      </w:r>
      <w:r w:rsidRPr="00087183">
        <w:rPr>
          <w:rFonts w:ascii="Times New Roman" w:hAnsi="Times New Roman" w:cs="Times New Roman"/>
          <w:b/>
          <w:bCs/>
          <w:iCs/>
        </w:rPr>
        <w:t>*</w:t>
      </w:r>
      <w:r w:rsidRPr="00087183">
        <w:rPr>
          <w:rFonts w:ascii="Times New Roman" w:hAnsi="Times New Roman" w:cs="Times New Roman"/>
          <w:iCs/>
          <w:u w:val="single"/>
        </w:rPr>
        <w:tab/>
      </w:r>
      <w:r w:rsidRPr="00087183">
        <w:rPr>
          <w:rFonts w:ascii="Times New Roman" w:hAnsi="Times New Roman" w:cs="Times New Roman"/>
          <w:i/>
          <w:iCs/>
          <w:u w:val="single"/>
        </w:rPr>
        <w:t>[insert complete name the Bidder]</w:t>
      </w:r>
    </w:p>
    <w:p w14:paraId="02AFA9C2" w14:textId="77777777" w:rsidR="00087183" w:rsidRPr="00087183" w:rsidRDefault="00087183" w:rsidP="00087183">
      <w:pPr>
        <w:tabs>
          <w:tab w:val="left" w:pos="6120"/>
        </w:tabs>
        <w:rPr>
          <w:rFonts w:ascii="Times New Roman" w:hAnsi="Times New Roman" w:cs="Times New Roman"/>
          <w:i/>
          <w:iCs/>
          <w:u w:val="single"/>
        </w:rPr>
      </w:pPr>
      <w:r w:rsidRPr="00087183">
        <w:rPr>
          <w:rFonts w:ascii="Times New Roman" w:hAnsi="Times New Roman" w:cs="Times New Roman"/>
          <w:iCs/>
        </w:rPr>
        <w:t>Name of the person duly authorized to sign the Bid on behalf of the Bidder</w:t>
      </w:r>
      <w:r w:rsidRPr="00087183">
        <w:rPr>
          <w:rFonts w:ascii="Times New Roman" w:hAnsi="Times New Roman" w:cs="Times New Roman"/>
          <w:b/>
          <w:bCs/>
          <w:iCs/>
        </w:rPr>
        <w:t xml:space="preserve">** </w:t>
      </w:r>
      <w:r w:rsidRPr="00087183">
        <w:rPr>
          <w:rFonts w:ascii="Times New Roman" w:hAnsi="Times New Roman" w:cs="Times New Roman"/>
          <w:bCs/>
          <w:i/>
          <w:iCs/>
          <w:u w:val="single"/>
        </w:rPr>
        <w:t>[insert complete name of person duly authorized to sign the Bid]</w:t>
      </w:r>
    </w:p>
    <w:p w14:paraId="281022A3" w14:textId="77777777" w:rsidR="00087183" w:rsidRPr="00087183" w:rsidRDefault="00087183" w:rsidP="00087183">
      <w:pPr>
        <w:tabs>
          <w:tab w:val="left" w:pos="6120"/>
        </w:tabs>
        <w:rPr>
          <w:rFonts w:ascii="Times New Roman" w:hAnsi="Times New Roman" w:cs="Times New Roman"/>
          <w:iCs/>
        </w:rPr>
      </w:pPr>
      <w:r w:rsidRPr="00087183">
        <w:rPr>
          <w:rFonts w:ascii="Times New Roman" w:hAnsi="Times New Roman" w:cs="Times New Roman"/>
          <w:iCs/>
        </w:rPr>
        <w:t xml:space="preserve">Title of the person signing the Bid </w:t>
      </w:r>
      <w:r w:rsidRPr="00087183">
        <w:rPr>
          <w:rFonts w:ascii="Times New Roman" w:hAnsi="Times New Roman" w:cs="Times New Roman"/>
          <w:i/>
          <w:iCs/>
          <w:u w:val="single"/>
        </w:rPr>
        <w:t>[insert complete title of the person signing the Bid]</w:t>
      </w:r>
    </w:p>
    <w:p w14:paraId="0E0D92AC" w14:textId="77777777" w:rsidR="00087183" w:rsidRPr="00087183" w:rsidRDefault="00087183" w:rsidP="00087183">
      <w:pPr>
        <w:tabs>
          <w:tab w:val="left" w:pos="6120"/>
        </w:tabs>
        <w:rPr>
          <w:rFonts w:ascii="Times New Roman" w:hAnsi="Times New Roman" w:cs="Times New Roman"/>
          <w:iCs/>
          <w:u w:val="single"/>
        </w:rPr>
      </w:pPr>
      <w:r w:rsidRPr="00087183">
        <w:rPr>
          <w:rFonts w:ascii="Times New Roman" w:hAnsi="Times New Roman" w:cs="Times New Roman"/>
          <w:iCs/>
        </w:rPr>
        <w:t>Signature of the person named above</w:t>
      </w:r>
      <w:r w:rsidRPr="00087183">
        <w:rPr>
          <w:rFonts w:ascii="Times New Roman" w:hAnsi="Times New Roman" w:cs="Times New Roman"/>
          <w:iCs/>
          <w:u w:val="single"/>
        </w:rPr>
        <w:tab/>
      </w:r>
      <w:r w:rsidRPr="00087183">
        <w:rPr>
          <w:rFonts w:ascii="Times New Roman" w:hAnsi="Times New Roman" w:cs="Times New Roman"/>
          <w:i/>
          <w:iCs/>
          <w:u w:val="single"/>
        </w:rPr>
        <w:t xml:space="preserve"> [insert signature of person whose name and capacity are shown above]</w:t>
      </w:r>
    </w:p>
    <w:p w14:paraId="39C09798" w14:textId="77777777" w:rsidR="00087183" w:rsidRPr="00087183" w:rsidRDefault="00087183" w:rsidP="00087183">
      <w:pPr>
        <w:tabs>
          <w:tab w:val="left" w:pos="6120"/>
        </w:tabs>
        <w:rPr>
          <w:rFonts w:ascii="Times New Roman" w:hAnsi="Times New Roman" w:cs="Times New Roman"/>
          <w:iCs/>
        </w:rPr>
      </w:pPr>
      <w:r w:rsidRPr="00087183">
        <w:rPr>
          <w:rFonts w:ascii="Times New Roman" w:hAnsi="Times New Roman" w:cs="Times New Roman"/>
          <w:iCs/>
        </w:rPr>
        <w:lastRenderedPageBreak/>
        <w:t xml:space="preserve">Date signed </w:t>
      </w:r>
      <w:r w:rsidRPr="00087183">
        <w:rPr>
          <w:rFonts w:ascii="Times New Roman" w:hAnsi="Times New Roman" w:cs="Times New Roman"/>
          <w:i/>
          <w:iCs/>
        </w:rPr>
        <w:t>_[insert date of signing]</w:t>
      </w:r>
      <w:r w:rsidRPr="00087183">
        <w:rPr>
          <w:rFonts w:ascii="Times New Roman" w:hAnsi="Times New Roman" w:cs="Times New Roman"/>
          <w:b/>
          <w:iCs/>
        </w:rPr>
        <w:t xml:space="preserve"> </w:t>
      </w:r>
      <w:r w:rsidRPr="00087183">
        <w:rPr>
          <w:rFonts w:ascii="Times New Roman" w:hAnsi="Times New Roman" w:cs="Times New Roman"/>
          <w:iCs/>
        </w:rPr>
        <w:t>day of [</w:t>
      </w:r>
      <w:r w:rsidRPr="00087183">
        <w:rPr>
          <w:rFonts w:ascii="Times New Roman" w:hAnsi="Times New Roman" w:cs="Times New Roman"/>
          <w:i/>
          <w:iCs/>
        </w:rPr>
        <w:t>insert month], [insert year]</w:t>
      </w:r>
    </w:p>
    <w:p w14:paraId="2C846428" w14:textId="77777777" w:rsidR="00087183" w:rsidRPr="00087183" w:rsidRDefault="00087183" w:rsidP="00087183">
      <w:pPr>
        <w:tabs>
          <w:tab w:val="left" w:pos="6120"/>
        </w:tabs>
        <w:rPr>
          <w:rFonts w:ascii="Times New Roman" w:hAnsi="Times New Roman" w:cs="Times New Roman"/>
          <w:iCs/>
        </w:rPr>
      </w:pPr>
      <w:r w:rsidRPr="00087183">
        <w:rPr>
          <w:rFonts w:ascii="Times New Roman" w:hAnsi="Times New Roman" w:cs="Times New Roman"/>
          <w:b/>
          <w:bCs/>
          <w:iCs/>
        </w:rPr>
        <w:t>*</w:t>
      </w:r>
      <w:r w:rsidRPr="00087183">
        <w:rPr>
          <w:rFonts w:ascii="Times New Roman" w:hAnsi="Times New Roman" w:cs="Times New Roman"/>
          <w:iCs/>
        </w:rPr>
        <w:t>: In the case of the Bid submitted by joint venture specify the name of the Joint Venture as Bidder</w:t>
      </w:r>
    </w:p>
    <w:p w14:paraId="6E032660" w14:textId="77777777" w:rsidR="00087183" w:rsidRPr="00087183" w:rsidRDefault="00087183" w:rsidP="00087183">
      <w:pPr>
        <w:tabs>
          <w:tab w:val="right" w:pos="9000"/>
        </w:tabs>
        <w:suppressAutoHyphens/>
        <w:rPr>
          <w:rStyle w:val="Table"/>
          <w:rFonts w:ascii="Times New Roman" w:hAnsi="Times New Roman" w:cs="Times New Roman"/>
          <w:i/>
          <w:iCs/>
          <w:spacing w:val="-2"/>
          <w:sz w:val="24"/>
        </w:rPr>
      </w:pPr>
      <w:r w:rsidRPr="00087183">
        <w:rPr>
          <w:rFonts w:ascii="Times New Roman" w:hAnsi="Times New Roman" w:cs="Times New Roman"/>
          <w:bCs/>
          <w:iCs/>
        </w:rPr>
        <w:t>**: Person signing the Bid shall have the power of attorney given by the Bidder to be attached with the Bid</w:t>
      </w:r>
      <w:r w:rsidRPr="00087183">
        <w:rPr>
          <w:rFonts w:ascii="Times New Roman" w:hAnsi="Times New Roman" w:cs="Times New Roman"/>
          <w:iCs/>
        </w:rPr>
        <w:t xml:space="preserve"> </w:t>
      </w:r>
      <w:r w:rsidRPr="00087183">
        <w:rPr>
          <w:rFonts w:ascii="Times New Roman" w:hAnsi="Times New Roman" w:cs="Times New Roman"/>
          <w:i/>
          <w:iCs/>
        </w:rPr>
        <w:t>[Note: In case of a Joint Venture, the Bid-Securing Declaration must be in the name of all members to the Joint Venture that submits the Bid.]</w:t>
      </w:r>
    </w:p>
    <w:p w14:paraId="09E41489" w14:textId="77777777" w:rsidR="00087183" w:rsidRPr="00087183" w:rsidRDefault="00087183" w:rsidP="00087183">
      <w:pPr>
        <w:pStyle w:val="Section4Heading1"/>
      </w:pPr>
      <w:r w:rsidRPr="00087183">
        <w:br w:type="page"/>
      </w:r>
      <w:bookmarkStart w:id="658" w:name="_Toc446329306"/>
      <w:bookmarkStart w:id="659" w:name="_Toc26780489"/>
      <w:r w:rsidRPr="00087183">
        <w:lastRenderedPageBreak/>
        <w:t>Technical Proposal</w:t>
      </w:r>
      <w:bookmarkEnd w:id="658"/>
      <w:bookmarkEnd w:id="659"/>
    </w:p>
    <w:p w14:paraId="0DF46F5D" w14:textId="77777777" w:rsidR="00087183" w:rsidRPr="00087183" w:rsidRDefault="00087183" w:rsidP="00087183">
      <w:pPr>
        <w:pStyle w:val="Section4-Heading2"/>
      </w:pPr>
      <w:bookmarkStart w:id="660" w:name="_Toc26780490"/>
      <w:bookmarkStart w:id="661" w:name="_Toc446329307"/>
      <w:bookmarkStart w:id="662" w:name="_Toc138144062"/>
      <w:r w:rsidRPr="00087183">
        <w:t>Technical Proposal Forms</w:t>
      </w:r>
      <w:bookmarkEnd w:id="660"/>
      <w:bookmarkEnd w:id="661"/>
      <w:bookmarkEnd w:id="662"/>
    </w:p>
    <w:p w14:paraId="756100F9" w14:textId="77777777" w:rsidR="00087183" w:rsidRPr="00087183" w:rsidRDefault="00087183" w:rsidP="00087183">
      <w:pPr>
        <w:tabs>
          <w:tab w:val="left" w:pos="5238"/>
          <w:tab w:val="left" w:pos="5474"/>
          <w:tab w:val="left" w:pos="9468"/>
        </w:tabs>
        <w:ind w:left="-90"/>
        <w:rPr>
          <w:rFonts w:ascii="Times New Roman" w:hAnsi="Times New Roman" w:cs="Times New Roman"/>
          <w:b/>
          <w:bCs/>
          <w:iCs/>
          <w:color w:val="000000" w:themeColor="text1"/>
          <w:sz w:val="28"/>
        </w:rPr>
      </w:pPr>
    </w:p>
    <w:p w14:paraId="256F4785" w14:textId="77777777" w:rsidR="00087183" w:rsidRPr="00087183" w:rsidRDefault="00087183" w:rsidP="00087183">
      <w:pPr>
        <w:tabs>
          <w:tab w:val="left" w:pos="5238"/>
          <w:tab w:val="left" w:pos="5474"/>
          <w:tab w:val="left" w:pos="9468"/>
        </w:tabs>
        <w:ind w:left="-90"/>
        <w:rPr>
          <w:rFonts w:ascii="Times New Roman" w:hAnsi="Times New Roman" w:cs="Times New Roman"/>
          <w:b/>
          <w:bCs/>
          <w:iCs/>
          <w:color w:val="000000" w:themeColor="text1"/>
          <w:sz w:val="28"/>
        </w:rPr>
      </w:pPr>
    </w:p>
    <w:p w14:paraId="391784EB" w14:textId="77777777" w:rsidR="00087183" w:rsidRPr="00087183" w:rsidRDefault="00087183" w:rsidP="00087183">
      <w:pPr>
        <w:tabs>
          <w:tab w:val="left" w:pos="5238"/>
          <w:tab w:val="left" w:pos="5474"/>
          <w:tab w:val="left" w:pos="9468"/>
        </w:tabs>
        <w:ind w:left="-90"/>
        <w:rPr>
          <w:rFonts w:ascii="Times New Roman" w:hAnsi="Times New Roman" w:cs="Times New Roman"/>
          <w:b/>
          <w:bCs/>
          <w:iCs/>
          <w:color w:val="000000" w:themeColor="text1"/>
          <w:sz w:val="28"/>
        </w:rPr>
      </w:pPr>
      <w:r w:rsidRPr="00087183">
        <w:rPr>
          <w:rFonts w:ascii="Times New Roman" w:hAnsi="Times New Roman" w:cs="Times New Roman"/>
          <w:b/>
          <w:bCs/>
          <w:iCs/>
          <w:color w:val="000000" w:themeColor="text1"/>
          <w:sz w:val="28"/>
        </w:rPr>
        <w:t xml:space="preserve">PER-1: Key Personnel Schedule </w:t>
      </w:r>
    </w:p>
    <w:p w14:paraId="56530FC6" w14:textId="77777777" w:rsidR="00087183" w:rsidRPr="00087183" w:rsidRDefault="00087183" w:rsidP="00087183">
      <w:pPr>
        <w:tabs>
          <w:tab w:val="left" w:pos="5238"/>
          <w:tab w:val="left" w:pos="5474"/>
          <w:tab w:val="left" w:pos="9468"/>
        </w:tabs>
        <w:ind w:left="-90"/>
        <w:rPr>
          <w:rFonts w:ascii="Times New Roman" w:hAnsi="Times New Roman" w:cs="Times New Roman"/>
          <w:b/>
          <w:bCs/>
          <w:iCs/>
          <w:color w:val="000000" w:themeColor="text1"/>
          <w:sz w:val="28"/>
        </w:rPr>
      </w:pPr>
    </w:p>
    <w:p w14:paraId="798AE8CF" w14:textId="56216B3F" w:rsidR="00087183" w:rsidRPr="00087183" w:rsidRDefault="00087183" w:rsidP="00B66AEA">
      <w:pPr>
        <w:tabs>
          <w:tab w:val="left" w:pos="5238"/>
          <w:tab w:val="left" w:pos="5474"/>
          <w:tab w:val="left" w:pos="9468"/>
        </w:tabs>
        <w:ind w:left="990" w:hanging="1080"/>
        <w:rPr>
          <w:rFonts w:ascii="Times New Roman" w:hAnsi="Times New Roman" w:cs="Times New Roman"/>
          <w:b/>
          <w:bCs/>
          <w:i/>
          <w:iCs/>
          <w:color w:val="000000" w:themeColor="text1"/>
          <w:sz w:val="28"/>
        </w:rPr>
      </w:pPr>
      <w:r w:rsidRPr="00087183">
        <w:rPr>
          <w:rFonts w:ascii="Times New Roman" w:hAnsi="Times New Roman" w:cs="Times New Roman"/>
          <w:b/>
          <w:bCs/>
          <w:iCs/>
          <w:color w:val="000000" w:themeColor="text1"/>
          <w:sz w:val="28"/>
        </w:rPr>
        <w:t>PER-2: Resume and Declaration Key Personnel and Qualification of Key Personnel Schedule</w:t>
      </w:r>
    </w:p>
    <w:p w14:paraId="611249CE" w14:textId="77777777" w:rsidR="00087183" w:rsidRPr="00087183" w:rsidRDefault="00087183"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sidRPr="00087183">
        <w:rPr>
          <w:rFonts w:ascii="Times New Roman" w:hAnsi="Times New Roman" w:cs="Times New Roman"/>
          <w:b/>
          <w:bCs/>
          <w:color w:val="000000" w:themeColor="text1"/>
          <w:sz w:val="28"/>
        </w:rPr>
        <w:t>Equipment</w:t>
      </w:r>
    </w:p>
    <w:p w14:paraId="15A64060" w14:textId="77777777" w:rsidR="00087183" w:rsidRPr="00087183" w:rsidRDefault="00087183" w:rsidP="00087183">
      <w:pPr>
        <w:tabs>
          <w:tab w:val="left" w:pos="5238"/>
          <w:tab w:val="left" w:pos="5474"/>
          <w:tab w:val="left" w:pos="9468"/>
        </w:tabs>
        <w:ind w:left="450"/>
        <w:rPr>
          <w:rFonts w:ascii="Times New Roman" w:hAnsi="Times New Roman" w:cs="Times New Roman"/>
          <w:b/>
          <w:bCs/>
          <w:i/>
          <w:iCs/>
          <w:color w:val="000000" w:themeColor="text1"/>
          <w:sz w:val="28"/>
        </w:rPr>
      </w:pPr>
    </w:p>
    <w:p w14:paraId="260062DE" w14:textId="77777777" w:rsidR="00087183" w:rsidRPr="00087183" w:rsidRDefault="00087183"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sidRPr="00087183">
        <w:rPr>
          <w:rFonts w:ascii="Times New Roman" w:hAnsi="Times New Roman" w:cs="Times New Roman"/>
          <w:b/>
          <w:bCs/>
          <w:color w:val="000000" w:themeColor="text1"/>
          <w:sz w:val="28"/>
        </w:rPr>
        <w:t>Site Organization</w:t>
      </w:r>
    </w:p>
    <w:p w14:paraId="77DD96C4" w14:textId="77777777" w:rsidR="00087183" w:rsidRPr="00087183" w:rsidRDefault="00087183" w:rsidP="00087183">
      <w:pPr>
        <w:tabs>
          <w:tab w:val="left" w:pos="5238"/>
          <w:tab w:val="left" w:pos="5474"/>
          <w:tab w:val="left" w:pos="9468"/>
        </w:tabs>
        <w:ind w:left="-90"/>
        <w:rPr>
          <w:rFonts w:ascii="Times New Roman" w:hAnsi="Times New Roman" w:cs="Times New Roman"/>
          <w:b/>
          <w:bCs/>
          <w:color w:val="000000" w:themeColor="text1"/>
          <w:sz w:val="28"/>
        </w:rPr>
      </w:pPr>
    </w:p>
    <w:p w14:paraId="0AEDDF48" w14:textId="77777777" w:rsidR="00087183" w:rsidRPr="00087183" w:rsidRDefault="00087183"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sidRPr="00087183">
        <w:rPr>
          <w:rFonts w:ascii="Times New Roman" w:hAnsi="Times New Roman" w:cs="Times New Roman"/>
          <w:b/>
          <w:bCs/>
          <w:color w:val="000000" w:themeColor="text1"/>
          <w:sz w:val="28"/>
        </w:rPr>
        <w:t>Method Statement</w:t>
      </w:r>
    </w:p>
    <w:p w14:paraId="629B8D38" w14:textId="77777777" w:rsidR="00087183" w:rsidRPr="00087183" w:rsidRDefault="00087183" w:rsidP="00087183">
      <w:pPr>
        <w:tabs>
          <w:tab w:val="left" w:pos="5238"/>
          <w:tab w:val="left" w:pos="5474"/>
          <w:tab w:val="left" w:pos="9468"/>
        </w:tabs>
        <w:rPr>
          <w:rFonts w:ascii="Times New Roman" w:hAnsi="Times New Roman" w:cs="Times New Roman"/>
          <w:b/>
          <w:bCs/>
          <w:color w:val="000000" w:themeColor="text1"/>
          <w:sz w:val="28"/>
        </w:rPr>
      </w:pPr>
    </w:p>
    <w:p w14:paraId="048582CD" w14:textId="77777777" w:rsidR="00087183" w:rsidRPr="00087183" w:rsidRDefault="00087183"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sidRPr="00087183">
        <w:rPr>
          <w:rFonts w:ascii="Times New Roman" w:hAnsi="Times New Roman" w:cs="Times New Roman"/>
          <w:b/>
          <w:bCs/>
          <w:color w:val="000000" w:themeColor="text1"/>
          <w:sz w:val="28"/>
        </w:rPr>
        <w:t>Mobilization Schedule</w:t>
      </w:r>
    </w:p>
    <w:p w14:paraId="10F7A3B4" w14:textId="77777777" w:rsidR="00087183" w:rsidRPr="00087183" w:rsidRDefault="00087183" w:rsidP="00087183">
      <w:pPr>
        <w:tabs>
          <w:tab w:val="left" w:pos="5238"/>
          <w:tab w:val="left" w:pos="5474"/>
          <w:tab w:val="left" w:pos="9468"/>
        </w:tabs>
        <w:ind w:left="-90"/>
        <w:rPr>
          <w:rFonts w:ascii="Times New Roman" w:hAnsi="Times New Roman" w:cs="Times New Roman"/>
          <w:b/>
          <w:bCs/>
          <w:color w:val="000000" w:themeColor="text1"/>
          <w:sz w:val="28"/>
        </w:rPr>
      </w:pPr>
    </w:p>
    <w:p w14:paraId="074FF0D5" w14:textId="77777777" w:rsidR="00087183" w:rsidRPr="00087183" w:rsidRDefault="00087183"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sidRPr="00087183">
        <w:rPr>
          <w:rFonts w:ascii="Times New Roman" w:hAnsi="Times New Roman" w:cs="Times New Roman"/>
          <w:b/>
          <w:bCs/>
          <w:color w:val="000000" w:themeColor="text1"/>
          <w:sz w:val="28"/>
        </w:rPr>
        <w:t>Construction Schedule</w:t>
      </w:r>
    </w:p>
    <w:p w14:paraId="20D6D6F3" w14:textId="77777777" w:rsidR="00087183" w:rsidRPr="00087183" w:rsidRDefault="00087183" w:rsidP="00087183">
      <w:pPr>
        <w:pStyle w:val="ListParagraph1"/>
        <w:rPr>
          <w:b/>
          <w:bCs/>
          <w:color w:val="000000" w:themeColor="text1"/>
          <w:sz w:val="28"/>
        </w:rPr>
      </w:pPr>
    </w:p>
    <w:p w14:paraId="6D00EB43" w14:textId="77777777" w:rsidR="00087183" w:rsidRPr="00087183" w:rsidRDefault="00087183"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sidRPr="00087183">
        <w:rPr>
          <w:rFonts w:ascii="Times New Roman" w:hAnsi="Times New Roman" w:cs="Times New Roman"/>
          <w:b/>
          <w:bCs/>
          <w:color w:val="000000" w:themeColor="text1"/>
          <w:sz w:val="28"/>
        </w:rPr>
        <w:t>ES Management Strategies and Implementation Plans</w:t>
      </w:r>
    </w:p>
    <w:p w14:paraId="574E5203" w14:textId="77777777" w:rsidR="00087183" w:rsidRPr="00087183" w:rsidRDefault="00087183" w:rsidP="00087183">
      <w:pPr>
        <w:pStyle w:val="ListParagraph1"/>
        <w:rPr>
          <w:b/>
          <w:bCs/>
          <w:color w:val="000000" w:themeColor="text1"/>
          <w:sz w:val="28"/>
        </w:rPr>
      </w:pPr>
    </w:p>
    <w:p w14:paraId="72AD33D9" w14:textId="77777777" w:rsidR="00087183" w:rsidRDefault="00087183"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sidRPr="00087183">
        <w:rPr>
          <w:rFonts w:ascii="Times New Roman" w:hAnsi="Times New Roman" w:cs="Times New Roman"/>
          <w:b/>
          <w:bCs/>
          <w:color w:val="000000" w:themeColor="text1"/>
          <w:sz w:val="28"/>
        </w:rPr>
        <w:t>Code of Conduct (ES)</w:t>
      </w:r>
    </w:p>
    <w:p w14:paraId="63CEC1C7" w14:textId="77777777" w:rsidR="006F752E" w:rsidRDefault="006F752E" w:rsidP="00B66AEA">
      <w:pPr>
        <w:pStyle w:val="ListParagraph"/>
        <w:rPr>
          <w:b/>
          <w:bCs/>
          <w:color w:val="000000" w:themeColor="text1"/>
          <w:sz w:val="28"/>
        </w:rPr>
      </w:pPr>
    </w:p>
    <w:p w14:paraId="27B19C87" w14:textId="194BDD75" w:rsidR="006F752E" w:rsidRPr="00087183" w:rsidRDefault="006F752E" w:rsidP="000F1B3C">
      <w:pPr>
        <w:numPr>
          <w:ilvl w:val="0"/>
          <w:numId w:val="71"/>
        </w:numPr>
        <w:tabs>
          <w:tab w:val="left" w:pos="5238"/>
          <w:tab w:val="left" w:pos="5474"/>
          <w:tab w:val="left" w:pos="9468"/>
        </w:tabs>
        <w:spacing w:after="160" w:line="259" w:lineRule="auto"/>
        <w:rPr>
          <w:rFonts w:ascii="Times New Roman" w:hAnsi="Times New Roman" w:cs="Times New Roman"/>
          <w:b/>
          <w:bCs/>
          <w:color w:val="000000" w:themeColor="text1"/>
          <w:sz w:val="28"/>
        </w:rPr>
      </w:pPr>
      <w:r>
        <w:rPr>
          <w:rFonts w:ascii="Times New Roman" w:hAnsi="Times New Roman" w:cs="Times New Roman"/>
          <w:b/>
          <w:bCs/>
          <w:color w:val="000000" w:themeColor="text1"/>
          <w:sz w:val="28"/>
        </w:rPr>
        <w:t xml:space="preserve">Others </w:t>
      </w:r>
    </w:p>
    <w:p w14:paraId="79AB0836" w14:textId="77777777" w:rsidR="00087183" w:rsidRPr="00087183" w:rsidRDefault="00087183" w:rsidP="00087183">
      <w:pPr>
        <w:tabs>
          <w:tab w:val="left" w:pos="5238"/>
          <w:tab w:val="left" w:pos="5474"/>
          <w:tab w:val="left" w:pos="9468"/>
        </w:tabs>
        <w:rPr>
          <w:rFonts w:ascii="Times New Roman" w:hAnsi="Times New Roman" w:cs="Times New Roman"/>
          <w:b/>
          <w:bCs/>
          <w:color w:val="000000" w:themeColor="text1"/>
          <w:sz w:val="28"/>
        </w:rPr>
      </w:pPr>
    </w:p>
    <w:p w14:paraId="3166ED8A" w14:textId="77777777" w:rsidR="00087183" w:rsidRPr="00087183" w:rsidRDefault="00087183" w:rsidP="00087183">
      <w:pPr>
        <w:pStyle w:val="SectionVHeader"/>
        <w:ind w:left="187"/>
        <w:jc w:val="left"/>
        <w:rPr>
          <w:rFonts w:ascii="Times New Roman" w:hAnsi="Times New Roman"/>
          <w:sz w:val="20"/>
        </w:rPr>
      </w:pPr>
    </w:p>
    <w:p w14:paraId="54B38C97" w14:textId="77777777" w:rsidR="00087183" w:rsidRPr="00087183" w:rsidRDefault="00087183" w:rsidP="00087183">
      <w:pPr>
        <w:rPr>
          <w:rFonts w:ascii="Times New Roman" w:hAnsi="Times New Roman" w:cs="Times New Roman"/>
          <w:b/>
          <w:sz w:val="32"/>
        </w:rPr>
      </w:pPr>
      <w:bookmarkStart w:id="663" w:name="_Toc138144063"/>
      <w:bookmarkStart w:id="664" w:name="_Toc446329308"/>
      <w:r w:rsidRPr="00087183">
        <w:rPr>
          <w:rFonts w:ascii="Times New Roman" w:hAnsi="Times New Roman" w:cs="Times New Roman"/>
        </w:rPr>
        <w:br w:type="page"/>
      </w:r>
      <w:bookmarkEnd w:id="663"/>
      <w:bookmarkEnd w:id="664"/>
    </w:p>
    <w:p w14:paraId="0725654F" w14:textId="77777777" w:rsidR="00087183" w:rsidRPr="00087183" w:rsidRDefault="00087183" w:rsidP="00087183">
      <w:pPr>
        <w:pStyle w:val="SectionVHeader"/>
        <w:ind w:left="187"/>
        <w:jc w:val="left"/>
        <w:rPr>
          <w:rFonts w:ascii="Times New Roman" w:hAnsi="Times New Roman"/>
          <w:sz w:val="20"/>
        </w:rPr>
      </w:pPr>
    </w:p>
    <w:p w14:paraId="40AC431E" w14:textId="77777777" w:rsidR="00087183" w:rsidRPr="00087183" w:rsidRDefault="00087183" w:rsidP="00087183">
      <w:pPr>
        <w:jc w:val="center"/>
        <w:outlineLvl w:val="0"/>
        <w:rPr>
          <w:rFonts w:ascii="Times New Roman" w:hAnsi="Times New Roman" w:cs="Times New Roman"/>
          <w:b/>
          <w:smallCaps/>
          <w:sz w:val="36"/>
          <w:szCs w:val="20"/>
        </w:rPr>
      </w:pPr>
      <w:bookmarkStart w:id="665" w:name="_Toc437338958"/>
      <w:bookmarkStart w:id="666" w:name="_Toc333564300"/>
      <w:bookmarkStart w:id="667" w:name="_Toc462645155"/>
      <w:bookmarkStart w:id="668" w:name="_Toc454788559"/>
      <w:r w:rsidRPr="00087183">
        <w:rPr>
          <w:rFonts w:ascii="Times New Roman" w:hAnsi="Times New Roman" w:cs="Times New Roman"/>
          <w:b/>
          <w:smallCaps/>
          <w:sz w:val="36"/>
          <w:szCs w:val="20"/>
        </w:rPr>
        <w:t>Form PER -1</w:t>
      </w:r>
    </w:p>
    <w:p w14:paraId="2B97B150" w14:textId="77777777" w:rsidR="00087183" w:rsidRPr="00087183" w:rsidRDefault="00087183" w:rsidP="00087183">
      <w:pPr>
        <w:jc w:val="center"/>
        <w:outlineLvl w:val="0"/>
        <w:rPr>
          <w:rFonts w:ascii="Times New Roman" w:hAnsi="Times New Roman" w:cs="Times New Roman"/>
          <w:b/>
          <w:smallCaps/>
          <w:sz w:val="36"/>
          <w:szCs w:val="20"/>
        </w:rPr>
      </w:pPr>
    </w:p>
    <w:p w14:paraId="757A149D" w14:textId="77777777" w:rsidR="00087183" w:rsidRPr="00087183" w:rsidRDefault="00087183" w:rsidP="00087183">
      <w:pPr>
        <w:jc w:val="center"/>
        <w:rPr>
          <w:rFonts w:ascii="Times New Roman" w:hAnsi="Times New Roman" w:cs="Times New Roman"/>
          <w:b/>
          <w:sz w:val="36"/>
          <w:szCs w:val="20"/>
        </w:rPr>
      </w:pPr>
      <w:r w:rsidRPr="00087183">
        <w:rPr>
          <w:rFonts w:ascii="Times New Roman" w:hAnsi="Times New Roman" w:cs="Times New Roman"/>
          <w:b/>
          <w:sz w:val="36"/>
          <w:szCs w:val="20"/>
        </w:rPr>
        <w:t xml:space="preserve">Key Personnel </w:t>
      </w:r>
    </w:p>
    <w:p w14:paraId="6775C0F8" w14:textId="77777777" w:rsidR="00087183" w:rsidRPr="00087183" w:rsidRDefault="00087183" w:rsidP="00087183">
      <w:pPr>
        <w:jc w:val="center"/>
        <w:rPr>
          <w:rFonts w:ascii="Times New Roman" w:hAnsi="Times New Roman" w:cs="Times New Roman"/>
          <w:b/>
          <w:sz w:val="36"/>
          <w:szCs w:val="20"/>
        </w:rPr>
      </w:pPr>
      <w:r w:rsidRPr="00087183">
        <w:rPr>
          <w:rFonts w:ascii="Times New Roman" w:hAnsi="Times New Roman" w:cs="Times New Roman"/>
          <w:b/>
          <w:sz w:val="36"/>
          <w:szCs w:val="20"/>
        </w:rPr>
        <w:t xml:space="preserve">Schedule </w:t>
      </w:r>
    </w:p>
    <w:p w14:paraId="2B78E6B3" w14:textId="77777777" w:rsidR="00087183" w:rsidRPr="00087183" w:rsidRDefault="00087183" w:rsidP="00087183">
      <w:pPr>
        <w:tabs>
          <w:tab w:val="left" w:pos="5238"/>
          <w:tab w:val="left" w:pos="5474"/>
          <w:tab w:val="left" w:pos="9468"/>
          <w:tab w:val="right" w:leader="underscore" w:pos="9504"/>
        </w:tabs>
        <w:jc w:val="center"/>
        <w:rPr>
          <w:rFonts w:ascii="Times New Roman" w:hAnsi="Times New Roman" w:cs="Times New Roman"/>
          <w:szCs w:val="20"/>
        </w:rPr>
      </w:pPr>
    </w:p>
    <w:p w14:paraId="58373D7D" w14:textId="77777777" w:rsidR="00087183" w:rsidRPr="00087183" w:rsidRDefault="00087183" w:rsidP="00087183">
      <w:pPr>
        <w:suppressAutoHyphens/>
        <w:rPr>
          <w:rFonts w:ascii="Times New Roman" w:hAnsi="Times New Roman" w:cs="Times New Roman"/>
          <w:spacing w:val="-2"/>
          <w:sz w:val="20"/>
          <w:szCs w:val="20"/>
        </w:rPr>
      </w:pPr>
    </w:p>
    <w:p w14:paraId="5A3EC3CB" w14:textId="77777777" w:rsidR="00087183" w:rsidRPr="00087183" w:rsidRDefault="00087183" w:rsidP="00087183">
      <w:pPr>
        <w:suppressAutoHyphens/>
        <w:rPr>
          <w:rFonts w:ascii="Times New Roman" w:hAnsi="Times New Roman" w:cs="Times New Roman"/>
          <w:spacing w:val="-2"/>
        </w:rPr>
      </w:pPr>
      <w:r w:rsidRPr="00087183">
        <w:rPr>
          <w:rFonts w:ascii="Times New Roman" w:hAnsi="Times New Roman" w:cs="Times New Roman"/>
          <w:spacing w:val="-2"/>
        </w:rPr>
        <w:t xml:space="preserve">Bidders should provide the names and details of the suitably qualified Key Personnel to perform the Contract. The data on their experience should be supplied using the Form PER-2 below for each candidate. </w:t>
      </w:r>
    </w:p>
    <w:p w14:paraId="34EA255A" w14:textId="77777777" w:rsidR="00087183" w:rsidRPr="00087183" w:rsidRDefault="00087183" w:rsidP="00087183">
      <w:pPr>
        <w:suppressAutoHyphens/>
        <w:spacing w:after="120"/>
        <w:ind w:left="86"/>
        <w:rPr>
          <w:rFonts w:ascii="Times New Roman" w:hAnsi="Times New Roman" w:cs="Times New Roman"/>
          <w:b/>
          <w:spacing w:val="-2"/>
        </w:rPr>
      </w:pPr>
    </w:p>
    <w:p w14:paraId="15A7C909" w14:textId="77777777" w:rsidR="00087183" w:rsidRPr="00087183" w:rsidRDefault="00087183" w:rsidP="00087183">
      <w:pPr>
        <w:suppressAutoHyphens/>
        <w:spacing w:after="120"/>
        <w:ind w:left="86"/>
        <w:rPr>
          <w:rFonts w:ascii="Times New Roman" w:hAnsi="Times New Roman" w:cs="Times New Roman"/>
          <w:i/>
          <w:spacing w:val="-2"/>
        </w:rPr>
      </w:pPr>
      <w:r w:rsidRPr="00087183">
        <w:rPr>
          <w:rFonts w:ascii="Times New Roman" w:hAnsi="Times New Roman" w:cs="Times New Roman"/>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087183" w:rsidRPr="00087183" w14:paraId="7A386D54" w14:textId="77777777" w:rsidTr="00087183">
        <w:trPr>
          <w:cantSplit/>
        </w:trPr>
        <w:tc>
          <w:tcPr>
            <w:tcW w:w="720" w:type="dxa"/>
            <w:tcBorders>
              <w:top w:val="single" w:sz="6" w:space="0" w:color="auto"/>
              <w:left w:val="single" w:sz="6" w:space="0" w:color="auto"/>
              <w:bottom w:val="nil"/>
              <w:right w:val="nil"/>
            </w:tcBorders>
          </w:tcPr>
          <w:p w14:paraId="60D821DA"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1.</w:t>
            </w:r>
          </w:p>
        </w:tc>
        <w:tc>
          <w:tcPr>
            <w:tcW w:w="8370" w:type="dxa"/>
            <w:gridSpan w:val="2"/>
            <w:tcBorders>
              <w:top w:val="single" w:sz="6" w:space="0" w:color="auto"/>
              <w:left w:val="single" w:sz="6" w:space="0" w:color="auto"/>
              <w:bottom w:val="nil"/>
              <w:right w:val="single" w:sz="6" w:space="0" w:color="auto"/>
            </w:tcBorders>
          </w:tcPr>
          <w:p w14:paraId="5E97A241"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 xml:space="preserve">Title of position: </w:t>
            </w:r>
            <w:r w:rsidRPr="00087183">
              <w:rPr>
                <w:rFonts w:ascii="Times New Roman" w:hAnsi="Times New Roman" w:cs="Times New Roman"/>
              </w:rPr>
              <w:t>Project Manager</w:t>
            </w:r>
          </w:p>
        </w:tc>
      </w:tr>
      <w:tr w:rsidR="00087183" w:rsidRPr="00087183" w14:paraId="0F23B796" w14:textId="77777777" w:rsidTr="00087183">
        <w:trPr>
          <w:cantSplit/>
        </w:trPr>
        <w:tc>
          <w:tcPr>
            <w:tcW w:w="720" w:type="dxa"/>
            <w:tcBorders>
              <w:top w:val="nil"/>
              <w:left w:val="single" w:sz="6" w:space="0" w:color="auto"/>
              <w:bottom w:val="nil"/>
              <w:right w:val="nil"/>
            </w:tcBorders>
          </w:tcPr>
          <w:p w14:paraId="61C727EC"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8370" w:type="dxa"/>
            <w:gridSpan w:val="2"/>
            <w:tcBorders>
              <w:top w:val="single" w:sz="6" w:space="0" w:color="auto"/>
              <w:left w:val="single" w:sz="6" w:space="0" w:color="auto"/>
              <w:bottom w:val="nil"/>
              <w:right w:val="single" w:sz="6" w:space="0" w:color="auto"/>
            </w:tcBorders>
          </w:tcPr>
          <w:p w14:paraId="3053850B"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 xml:space="preserve">Name of candidate: </w:t>
            </w:r>
          </w:p>
        </w:tc>
      </w:tr>
      <w:tr w:rsidR="00087183" w:rsidRPr="00087183" w14:paraId="419C6422" w14:textId="77777777" w:rsidTr="00087183">
        <w:trPr>
          <w:cantSplit/>
        </w:trPr>
        <w:tc>
          <w:tcPr>
            <w:tcW w:w="720" w:type="dxa"/>
            <w:tcBorders>
              <w:top w:val="nil"/>
              <w:left w:val="single" w:sz="6" w:space="0" w:color="auto"/>
              <w:bottom w:val="nil"/>
              <w:right w:val="nil"/>
            </w:tcBorders>
          </w:tcPr>
          <w:p w14:paraId="6846BEFF"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7D1A1DBE"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DF3EB72"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whole period (start and end dates) for which this position will be engaged</w:t>
            </w:r>
            <w:r w:rsidRPr="00087183">
              <w:rPr>
                <w:rFonts w:ascii="Times New Roman" w:hAnsi="Times New Roman" w:cs="Times New Roman"/>
                <w:sz w:val="20"/>
                <w:szCs w:val="20"/>
              </w:rPr>
              <w:t>]</w:t>
            </w:r>
          </w:p>
        </w:tc>
      </w:tr>
      <w:tr w:rsidR="00087183" w:rsidRPr="00087183" w14:paraId="27CE50B7" w14:textId="77777777" w:rsidTr="00087183">
        <w:trPr>
          <w:cantSplit/>
        </w:trPr>
        <w:tc>
          <w:tcPr>
            <w:tcW w:w="720" w:type="dxa"/>
            <w:tcBorders>
              <w:top w:val="nil"/>
              <w:left w:val="single" w:sz="6" w:space="0" w:color="auto"/>
              <w:bottom w:val="nil"/>
              <w:right w:val="nil"/>
            </w:tcBorders>
          </w:tcPr>
          <w:p w14:paraId="27BA3F99"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2F26A2DB"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8426FF7"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number of days/week/months/ that has been scheduled for this position</w:t>
            </w:r>
            <w:r w:rsidRPr="00087183">
              <w:rPr>
                <w:rFonts w:ascii="Times New Roman" w:hAnsi="Times New Roman" w:cs="Times New Roman"/>
                <w:sz w:val="20"/>
                <w:szCs w:val="20"/>
              </w:rPr>
              <w:t>]</w:t>
            </w:r>
          </w:p>
        </w:tc>
      </w:tr>
      <w:tr w:rsidR="00087183" w:rsidRPr="00087183" w14:paraId="3BFD9D31" w14:textId="77777777" w:rsidTr="00087183">
        <w:trPr>
          <w:cantSplit/>
        </w:trPr>
        <w:tc>
          <w:tcPr>
            <w:tcW w:w="720" w:type="dxa"/>
            <w:tcBorders>
              <w:top w:val="nil"/>
              <w:left w:val="single" w:sz="6" w:space="0" w:color="auto"/>
              <w:bottom w:val="nil"/>
              <w:right w:val="nil"/>
            </w:tcBorders>
          </w:tcPr>
          <w:p w14:paraId="30FB4B3B"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3381EC9A"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1A5EA571"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expected time schedule for this position (e.g. attach high level Gantt chart</w:t>
            </w:r>
            <w:r w:rsidRPr="00087183">
              <w:rPr>
                <w:rFonts w:ascii="Times New Roman" w:hAnsi="Times New Roman" w:cs="Times New Roman"/>
                <w:sz w:val="20"/>
                <w:szCs w:val="20"/>
              </w:rPr>
              <w:t>]</w:t>
            </w:r>
          </w:p>
        </w:tc>
      </w:tr>
      <w:tr w:rsidR="00087183" w:rsidRPr="00087183" w14:paraId="331BFF65" w14:textId="77777777" w:rsidTr="00087183">
        <w:trPr>
          <w:cantSplit/>
        </w:trPr>
        <w:tc>
          <w:tcPr>
            <w:tcW w:w="720" w:type="dxa"/>
            <w:tcBorders>
              <w:top w:val="single" w:sz="6" w:space="0" w:color="auto"/>
              <w:left w:val="single" w:sz="6" w:space="0" w:color="auto"/>
              <w:bottom w:val="nil"/>
              <w:right w:val="nil"/>
            </w:tcBorders>
          </w:tcPr>
          <w:p w14:paraId="0B844309"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2.</w:t>
            </w:r>
          </w:p>
        </w:tc>
        <w:tc>
          <w:tcPr>
            <w:tcW w:w="8370" w:type="dxa"/>
            <w:gridSpan w:val="2"/>
            <w:tcBorders>
              <w:top w:val="single" w:sz="6" w:space="0" w:color="auto"/>
              <w:left w:val="single" w:sz="6" w:space="0" w:color="auto"/>
              <w:bottom w:val="nil"/>
              <w:right w:val="single" w:sz="6" w:space="0" w:color="auto"/>
            </w:tcBorders>
          </w:tcPr>
          <w:p w14:paraId="6C0C68C3"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Title of position:</w:t>
            </w:r>
            <w:r w:rsidRPr="00087183">
              <w:rPr>
                <w:rFonts w:ascii="Times New Roman" w:hAnsi="Times New Roman" w:cs="Times New Roman"/>
              </w:rPr>
              <w:t xml:space="preserve"> Supervising Engineer</w:t>
            </w:r>
          </w:p>
        </w:tc>
      </w:tr>
      <w:tr w:rsidR="00087183" w:rsidRPr="00087183" w14:paraId="3C525E3F" w14:textId="77777777" w:rsidTr="00087183">
        <w:trPr>
          <w:cantSplit/>
        </w:trPr>
        <w:tc>
          <w:tcPr>
            <w:tcW w:w="720" w:type="dxa"/>
            <w:tcBorders>
              <w:top w:val="nil"/>
              <w:left w:val="single" w:sz="6" w:space="0" w:color="auto"/>
              <w:bottom w:val="nil"/>
              <w:right w:val="nil"/>
            </w:tcBorders>
          </w:tcPr>
          <w:p w14:paraId="54219796"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8370" w:type="dxa"/>
            <w:gridSpan w:val="2"/>
            <w:tcBorders>
              <w:top w:val="single" w:sz="6" w:space="0" w:color="auto"/>
              <w:left w:val="single" w:sz="6" w:space="0" w:color="auto"/>
              <w:bottom w:val="nil"/>
              <w:right w:val="single" w:sz="6" w:space="0" w:color="auto"/>
            </w:tcBorders>
          </w:tcPr>
          <w:p w14:paraId="27C143CA"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Name of candidate:</w:t>
            </w:r>
          </w:p>
        </w:tc>
      </w:tr>
      <w:tr w:rsidR="00087183" w:rsidRPr="00087183" w14:paraId="7FCA8C27" w14:textId="77777777" w:rsidTr="00087183">
        <w:trPr>
          <w:cantSplit/>
        </w:trPr>
        <w:tc>
          <w:tcPr>
            <w:tcW w:w="720" w:type="dxa"/>
            <w:tcBorders>
              <w:top w:val="nil"/>
              <w:left w:val="single" w:sz="6" w:space="0" w:color="auto"/>
              <w:bottom w:val="nil"/>
              <w:right w:val="nil"/>
            </w:tcBorders>
          </w:tcPr>
          <w:p w14:paraId="3EF663C3"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0D5E179E"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DBCD1D3"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whole period (start and end dates) for which this position will be engaged</w:t>
            </w:r>
            <w:r w:rsidRPr="00087183">
              <w:rPr>
                <w:rFonts w:ascii="Times New Roman" w:hAnsi="Times New Roman" w:cs="Times New Roman"/>
                <w:sz w:val="20"/>
                <w:szCs w:val="20"/>
              </w:rPr>
              <w:t>]</w:t>
            </w:r>
          </w:p>
        </w:tc>
      </w:tr>
      <w:tr w:rsidR="00087183" w:rsidRPr="00087183" w14:paraId="6FEBB10F" w14:textId="77777777" w:rsidTr="00087183">
        <w:trPr>
          <w:cantSplit/>
        </w:trPr>
        <w:tc>
          <w:tcPr>
            <w:tcW w:w="720" w:type="dxa"/>
            <w:tcBorders>
              <w:top w:val="nil"/>
              <w:left w:val="single" w:sz="6" w:space="0" w:color="auto"/>
              <w:bottom w:val="nil"/>
              <w:right w:val="nil"/>
            </w:tcBorders>
          </w:tcPr>
          <w:p w14:paraId="186FA1CA"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0D9E9256"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17609974"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number of days/week/months/ that has been scheduled for this position</w:t>
            </w:r>
            <w:r w:rsidRPr="00087183">
              <w:rPr>
                <w:rFonts w:ascii="Times New Roman" w:hAnsi="Times New Roman" w:cs="Times New Roman"/>
                <w:sz w:val="20"/>
                <w:szCs w:val="20"/>
              </w:rPr>
              <w:t>]</w:t>
            </w:r>
          </w:p>
        </w:tc>
      </w:tr>
      <w:tr w:rsidR="00087183" w:rsidRPr="00087183" w14:paraId="7E28856C" w14:textId="77777777" w:rsidTr="00087183">
        <w:trPr>
          <w:cantSplit/>
        </w:trPr>
        <w:tc>
          <w:tcPr>
            <w:tcW w:w="720" w:type="dxa"/>
            <w:tcBorders>
              <w:top w:val="nil"/>
              <w:left w:val="single" w:sz="6" w:space="0" w:color="auto"/>
              <w:bottom w:val="nil"/>
              <w:right w:val="nil"/>
            </w:tcBorders>
          </w:tcPr>
          <w:p w14:paraId="3FF475F3"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205DBB87"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6EFF220"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expected time schedule for this position (e.g. attach high level Gantt chart</w:t>
            </w:r>
            <w:r w:rsidRPr="00087183">
              <w:rPr>
                <w:rFonts w:ascii="Times New Roman" w:hAnsi="Times New Roman" w:cs="Times New Roman"/>
                <w:sz w:val="20"/>
                <w:szCs w:val="20"/>
              </w:rPr>
              <w:t>]</w:t>
            </w:r>
          </w:p>
        </w:tc>
      </w:tr>
      <w:tr w:rsidR="00087183" w:rsidRPr="00087183" w14:paraId="163005D5" w14:textId="77777777" w:rsidTr="00087183">
        <w:trPr>
          <w:cantSplit/>
        </w:trPr>
        <w:tc>
          <w:tcPr>
            <w:tcW w:w="720" w:type="dxa"/>
            <w:tcBorders>
              <w:top w:val="single" w:sz="6" w:space="0" w:color="auto"/>
              <w:left w:val="single" w:sz="6" w:space="0" w:color="auto"/>
              <w:bottom w:val="nil"/>
              <w:right w:val="nil"/>
            </w:tcBorders>
          </w:tcPr>
          <w:p w14:paraId="73936B3B"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3.</w:t>
            </w:r>
          </w:p>
        </w:tc>
        <w:tc>
          <w:tcPr>
            <w:tcW w:w="8370" w:type="dxa"/>
            <w:gridSpan w:val="2"/>
            <w:tcBorders>
              <w:top w:val="single" w:sz="6" w:space="0" w:color="auto"/>
              <w:left w:val="single" w:sz="6" w:space="0" w:color="auto"/>
              <w:bottom w:val="nil"/>
              <w:right w:val="single" w:sz="6" w:space="0" w:color="auto"/>
            </w:tcBorders>
          </w:tcPr>
          <w:p w14:paraId="79859EF5"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 xml:space="preserve">Title of position: </w:t>
            </w:r>
            <w:r w:rsidRPr="00087183">
              <w:rPr>
                <w:rFonts w:ascii="Times New Roman" w:hAnsi="Times New Roman" w:cs="Times New Roman"/>
              </w:rPr>
              <w:t>Electrical Engineer/Electrician</w:t>
            </w:r>
          </w:p>
        </w:tc>
      </w:tr>
      <w:tr w:rsidR="00087183" w:rsidRPr="00087183" w14:paraId="53E2E043" w14:textId="77777777" w:rsidTr="00087183">
        <w:trPr>
          <w:cantSplit/>
        </w:trPr>
        <w:tc>
          <w:tcPr>
            <w:tcW w:w="720" w:type="dxa"/>
            <w:tcBorders>
              <w:top w:val="nil"/>
              <w:left w:val="single" w:sz="6" w:space="0" w:color="auto"/>
              <w:bottom w:val="nil"/>
              <w:right w:val="nil"/>
            </w:tcBorders>
          </w:tcPr>
          <w:p w14:paraId="4B5C745A"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8370" w:type="dxa"/>
            <w:gridSpan w:val="2"/>
            <w:tcBorders>
              <w:top w:val="single" w:sz="6" w:space="0" w:color="auto"/>
              <w:left w:val="single" w:sz="6" w:space="0" w:color="auto"/>
              <w:bottom w:val="nil"/>
              <w:right w:val="single" w:sz="6" w:space="0" w:color="auto"/>
            </w:tcBorders>
          </w:tcPr>
          <w:p w14:paraId="34E86E79"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Name of candidate:</w:t>
            </w:r>
          </w:p>
        </w:tc>
      </w:tr>
      <w:tr w:rsidR="00087183" w:rsidRPr="00087183" w14:paraId="1C5FEDE7" w14:textId="77777777" w:rsidTr="00087183">
        <w:trPr>
          <w:cantSplit/>
        </w:trPr>
        <w:tc>
          <w:tcPr>
            <w:tcW w:w="720" w:type="dxa"/>
            <w:tcBorders>
              <w:top w:val="nil"/>
              <w:left w:val="single" w:sz="6" w:space="0" w:color="auto"/>
              <w:bottom w:val="nil"/>
              <w:right w:val="nil"/>
            </w:tcBorders>
          </w:tcPr>
          <w:p w14:paraId="41C24F0B"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565F37A1"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DE60524"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whole period (start and end dates) for which this position will be engaged</w:t>
            </w:r>
            <w:r w:rsidRPr="00087183">
              <w:rPr>
                <w:rFonts w:ascii="Times New Roman" w:hAnsi="Times New Roman" w:cs="Times New Roman"/>
                <w:sz w:val="20"/>
                <w:szCs w:val="20"/>
              </w:rPr>
              <w:t>]</w:t>
            </w:r>
          </w:p>
        </w:tc>
      </w:tr>
      <w:tr w:rsidR="00087183" w:rsidRPr="00087183" w14:paraId="2ACAE92E" w14:textId="77777777" w:rsidTr="00087183">
        <w:trPr>
          <w:cantSplit/>
        </w:trPr>
        <w:tc>
          <w:tcPr>
            <w:tcW w:w="720" w:type="dxa"/>
            <w:tcBorders>
              <w:top w:val="nil"/>
              <w:left w:val="single" w:sz="6" w:space="0" w:color="auto"/>
              <w:bottom w:val="nil"/>
              <w:right w:val="nil"/>
            </w:tcBorders>
          </w:tcPr>
          <w:p w14:paraId="273676C2"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6F76C106"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39D7E722"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number of days/week/months/ that has been scheduled for this position</w:t>
            </w:r>
            <w:r w:rsidRPr="00087183">
              <w:rPr>
                <w:rFonts w:ascii="Times New Roman" w:hAnsi="Times New Roman" w:cs="Times New Roman"/>
                <w:sz w:val="20"/>
                <w:szCs w:val="20"/>
              </w:rPr>
              <w:t>]</w:t>
            </w:r>
          </w:p>
        </w:tc>
      </w:tr>
      <w:tr w:rsidR="00087183" w:rsidRPr="00087183" w14:paraId="2A1835BE" w14:textId="77777777" w:rsidTr="00087183">
        <w:trPr>
          <w:cantSplit/>
        </w:trPr>
        <w:tc>
          <w:tcPr>
            <w:tcW w:w="720" w:type="dxa"/>
            <w:tcBorders>
              <w:top w:val="nil"/>
              <w:left w:val="single" w:sz="6" w:space="0" w:color="auto"/>
              <w:bottom w:val="nil"/>
              <w:right w:val="nil"/>
            </w:tcBorders>
          </w:tcPr>
          <w:p w14:paraId="45605DC8"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1CFA93DB"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5406F600"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expected time schedule for this position (e.g. attach high level Gantt chart</w:t>
            </w:r>
            <w:r w:rsidRPr="00087183">
              <w:rPr>
                <w:rFonts w:ascii="Times New Roman" w:hAnsi="Times New Roman" w:cs="Times New Roman"/>
                <w:sz w:val="20"/>
                <w:szCs w:val="20"/>
              </w:rPr>
              <w:t>]</w:t>
            </w:r>
          </w:p>
        </w:tc>
      </w:tr>
      <w:tr w:rsidR="00087183" w:rsidRPr="00087183" w14:paraId="52228532" w14:textId="77777777" w:rsidTr="00087183">
        <w:trPr>
          <w:cantSplit/>
        </w:trPr>
        <w:tc>
          <w:tcPr>
            <w:tcW w:w="720" w:type="dxa"/>
            <w:tcBorders>
              <w:top w:val="single" w:sz="6" w:space="0" w:color="auto"/>
              <w:left w:val="single" w:sz="6" w:space="0" w:color="auto"/>
              <w:bottom w:val="nil"/>
              <w:right w:val="nil"/>
            </w:tcBorders>
          </w:tcPr>
          <w:p w14:paraId="7DD28865"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4.</w:t>
            </w:r>
          </w:p>
        </w:tc>
        <w:tc>
          <w:tcPr>
            <w:tcW w:w="8370" w:type="dxa"/>
            <w:gridSpan w:val="2"/>
            <w:tcBorders>
              <w:top w:val="single" w:sz="6" w:space="0" w:color="auto"/>
              <w:left w:val="single" w:sz="6" w:space="0" w:color="auto"/>
              <w:bottom w:val="nil"/>
              <w:right w:val="single" w:sz="6" w:space="0" w:color="auto"/>
            </w:tcBorders>
          </w:tcPr>
          <w:p w14:paraId="10C78ABF"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 xml:space="preserve">Title of position: </w:t>
            </w:r>
            <w:r w:rsidRPr="00087183">
              <w:rPr>
                <w:rFonts w:ascii="Times New Roman" w:hAnsi="Times New Roman" w:cs="Times New Roman"/>
                <w:bCs/>
                <w:i/>
                <w:spacing w:val="-2"/>
                <w:sz w:val="20"/>
              </w:rPr>
              <w:t>[Social Specialist]</w:t>
            </w:r>
          </w:p>
        </w:tc>
      </w:tr>
      <w:tr w:rsidR="00087183" w:rsidRPr="00087183" w14:paraId="5949781E" w14:textId="77777777" w:rsidTr="00087183">
        <w:trPr>
          <w:cantSplit/>
        </w:trPr>
        <w:tc>
          <w:tcPr>
            <w:tcW w:w="720" w:type="dxa"/>
            <w:tcBorders>
              <w:top w:val="nil"/>
              <w:left w:val="single" w:sz="6" w:space="0" w:color="auto"/>
              <w:bottom w:val="nil"/>
              <w:right w:val="nil"/>
            </w:tcBorders>
          </w:tcPr>
          <w:p w14:paraId="115CB7C4"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8370" w:type="dxa"/>
            <w:gridSpan w:val="2"/>
            <w:tcBorders>
              <w:top w:val="single" w:sz="6" w:space="0" w:color="auto"/>
              <w:left w:val="single" w:sz="6" w:space="0" w:color="auto"/>
              <w:bottom w:val="nil"/>
              <w:right w:val="single" w:sz="6" w:space="0" w:color="auto"/>
            </w:tcBorders>
          </w:tcPr>
          <w:p w14:paraId="2D02A38F"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 xml:space="preserve">Name of candidate:  </w:t>
            </w:r>
          </w:p>
        </w:tc>
      </w:tr>
      <w:tr w:rsidR="00087183" w:rsidRPr="00087183" w14:paraId="77AD37C5" w14:textId="77777777" w:rsidTr="00087183">
        <w:trPr>
          <w:cantSplit/>
        </w:trPr>
        <w:tc>
          <w:tcPr>
            <w:tcW w:w="720" w:type="dxa"/>
            <w:tcBorders>
              <w:top w:val="nil"/>
              <w:left w:val="single" w:sz="6" w:space="0" w:color="auto"/>
              <w:bottom w:val="nil"/>
              <w:right w:val="nil"/>
            </w:tcBorders>
          </w:tcPr>
          <w:p w14:paraId="72920890"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675F6B34"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52A0A380"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whole period (start and end dates) for which this position will be engaged</w:t>
            </w:r>
            <w:r w:rsidRPr="00087183">
              <w:rPr>
                <w:rFonts w:ascii="Times New Roman" w:hAnsi="Times New Roman" w:cs="Times New Roman"/>
                <w:sz w:val="20"/>
                <w:szCs w:val="20"/>
              </w:rPr>
              <w:t>]</w:t>
            </w:r>
          </w:p>
        </w:tc>
      </w:tr>
      <w:tr w:rsidR="00087183" w:rsidRPr="00087183" w14:paraId="1872775A" w14:textId="77777777" w:rsidTr="00087183">
        <w:trPr>
          <w:cantSplit/>
        </w:trPr>
        <w:tc>
          <w:tcPr>
            <w:tcW w:w="720" w:type="dxa"/>
            <w:tcBorders>
              <w:top w:val="nil"/>
              <w:left w:val="single" w:sz="6" w:space="0" w:color="auto"/>
              <w:bottom w:val="nil"/>
              <w:right w:val="nil"/>
            </w:tcBorders>
          </w:tcPr>
          <w:p w14:paraId="4B416B57"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27BFBC4D"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01A7ABB2"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number of days/week/months/ that has been scheduled for this position</w:t>
            </w:r>
            <w:r w:rsidRPr="00087183">
              <w:rPr>
                <w:rFonts w:ascii="Times New Roman" w:hAnsi="Times New Roman" w:cs="Times New Roman"/>
                <w:sz w:val="20"/>
                <w:szCs w:val="20"/>
              </w:rPr>
              <w:t>]</w:t>
            </w:r>
          </w:p>
        </w:tc>
      </w:tr>
      <w:tr w:rsidR="00087183" w:rsidRPr="00087183" w14:paraId="6B5AE6BC" w14:textId="77777777" w:rsidTr="00087183">
        <w:trPr>
          <w:cantSplit/>
        </w:trPr>
        <w:tc>
          <w:tcPr>
            <w:tcW w:w="720" w:type="dxa"/>
            <w:tcBorders>
              <w:top w:val="nil"/>
              <w:left w:val="single" w:sz="6" w:space="0" w:color="auto"/>
              <w:bottom w:val="nil"/>
              <w:right w:val="nil"/>
            </w:tcBorders>
          </w:tcPr>
          <w:p w14:paraId="7A596733"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52D8FB03"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69227E79"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expected time schedule for this position (e.g. attach high level Gantt chart</w:t>
            </w:r>
            <w:r w:rsidRPr="00087183">
              <w:rPr>
                <w:rFonts w:ascii="Times New Roman" w:hAnsi="Times New Roman" w:cs="Times New Roman"/>
                <w:sz w:val="20"/>
                <w:szCs w:val="20"/>
              </w:rPr>
              <w:t>]</w:t>
            </w:r>
          </w:p>
        </w:tc>
      </w:tr>
      <w:tr w:rsidR="00087183" w:rsidRPr="00087183" w14:paraId="3AEAC50D" w14:textId="77777777" w:rsidTr="00087183">
        <w:trPr>
          <w:cantSplit/>
        </w:trPr>
        <w:tc>
          <w:tcPr>
            <w:tcW w:w="720" w:type="dxa"/>
            <w:tcBorders>
              <w:top w:val="single" w:sz="6" w:space="0" w:color="auto"/>
              <w:left w:val="single" w:sz="6" w:space="0" w:color="auto"/>
              <w:bottom w:val="nil"/>
              <w:right w:val="nil"/>
            </w:tcBorders>
          </w:tcPr>
          <w:p w14:paraId="1952A107"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5.</w:t>
            </w:r>
          </w:p>
        </w:tc>
        <w:tc>
          <w:tcPr>
            <w:tcW w:w="8370" w:type="dxa"/>
            <w:gridSpan w:val="2"/>
            <w:tcBorders>
              <w:top w:val="single" w:sz="6" w:space="0" w:color="auto"/>
              <w:left w:val="single" w:sz="6" w:space="0" w:color="auto"/>
              <w:bottom w:val="nil"/>
              <w:right w:val="single" w:sz="6" w:space="0" w:color="auto"/>
            </w:tcBorders>
          </w:tcPr>
          <w:p w14:paraId="11F83E38" w14:textId="77777777" w:rsidR="00087183" w:rsidRPr="00087183" w:rsidRDefault="00087183" w:rsidP="00087183">
            <w:pPr>
              <w:suppressAutoHyphens/>
              <w:spacing w:before="80" w:after="80"/>
              <w:rPr>
                <w:rFonts w:ascii="Times New Roman" w:hAnsi="Times New Roman" w:cs="Times New Roman"/>
                <w:b/>
                <w:bCs/>
                <w:spacing w:val="-2"/>
                <w:sz w:val="20"/>
              </w:rPr>
            </w:pPr>
            <w:r w:rsidRPr="00087183">
              <w:rPr>
                <w:rFonts w:ascii="Times New Roman" w:hAnsi="Times New Roman" w:cs="Times New Roman"/>
                <w:b/>
                <w:bCs/>
                <w:spacing w:val="-2"/>
                <w:sz w:val="20"/>
              </w:rPr>
              <w:t xml:space="preserve">Title of position:  </w:t>
            </w:r>
            <w:r w:rsidRPr="00087183">
              <w:rPr>
                <w:rFonts w:ascii="Times New Roman" w:hAnsi="Times New Roman" w:cs="Times New Roman"/>
                <w:b/>
                <w:bCs/>
                <w:spacing w:val="-2"/>
                <w:sz w:val="20"/>
                <w:lang w:val="en-GB"/>
              </w:rPr>
              <w:t>Sexual Exploitation, Abuse and Harassment</w:t>
            </w:r>
            <w:r w:rsidRPr="00087183">
              <w:rPr>
                <w:rFonts w:ascii="Times New Roman" w:hAnsi="Times New Roman" w:cs="Times New Roman"/>
                <w:b/>
                <w:bCs/>
                <w:spacing w:val="-2"/>
                <w:sz w:val="20"/>
              </w:rPr>
              <w:t xml:space="preserve"> Expert</w:t>
            </w:r>
          </w:p>
          <w:p w14:paraId="7B77B86A"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Cs/>
                <w:spacing w:val="-2"/>
                <w:sz w:val="20"/>
                <w:lang w:val="en-GB"/>
              </w:rPr>
              <w:t xml:space="preserve"> </w:t>
            </w:r>
            <w:r w:rsidRPr="00087183">
              <w:rPr>
                <w:rFonts w:ascii="Times New Roman" w:hAnsi="Times New Roman" w:cs="Times New Roman"/>
                <w:bCs/>
                <w:i/>
                <w:iCs/>
                <w:spacing w:val="-2"/>
                <w:sz w:val="20"/>
              </w:rPr>
              <w:t>[Where a Project SEA risks are assessed to be substantial or high, Key Personnel shall include an expert with relevant experience in addressing sexual exploitation, sexual abuse and sexual harassment cases]</w:t>
            </w:r>
          </w:p>
        </w:tc>
      </w:tr>
      <w:tr w:rsidR="00087183" w:rsidRPr="00087183" w14:paraId="000CB708" w14:textId="77777777" w:rsidTr="00087183">
        <w:trPr>
          <w:cantSplit/>
        </w:trPr>
        <w:tc>
          <w:tcPr>
            <w:tcW w:w="720" w:type="dxa"/>
            <w:tcBorders>
              <w:top w:val="single" w:sz="6" w:space="0" w:color="auto"/>
              <w:left w:val="single" w:sz="6" w:space="0" w:color="auto"/>
              <w:bottom w:val="nil"/>
              <w:right w:val="nil"/>
            </w:tcBorders>
          </w:tcPr>
          <w:p w14:paraId="5B965804"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8370" w:type="dxa"/>
            <w:gridSpan w:val="2"/>
            <w:tcBorders>
              <w:top w:val="single" w:sz="6" w:space="0" w:color="auto"/>
              <w:left w:val="single" w:sz="6" w:space="0" w:color="auto"/>
              <w:bottom w:val="nil"/>
              <w:right w:val="single" w:sz="6" w:space="0" w:color="auto"/>
            </w:tcBorders>
          </w:tcPr>
          <w:p w14:paraId="31BB788E"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Name of candidate</w:t>
            </w:r>
          </w:p>
        </w:tc>
      </w:tr>
      <w:tr w:rsidR="00087183" w:rsidRPr="00087183" w14:paraId="1363805E" w14:textId="77777777" w:rsidTr="00087183">
        <w:trPr>
          <w:cantSplit/>
        </w:trPr>
        <w:tc>
          <w:tcPr>
            <w:tcW w:w="720" w:type="dxa"/>
            <w:tcBorders>
              <w:top w:val="single" w:sz="6" w:space="0" w:color="auto"/>
              <w:left w:val="single" w:sz="6" w:space="0" w:color="auto"/>
              <w:bottom w:val="nil"/>
              <w:right w:val="nil"/>
            </w:tcBorders>
          </w:tcPr>
          <w:p w14:paraId="02D66069"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753D5FF4"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4E9709E5"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whole period (start and end dates) for which this position will be engaged</w:t>
            </w:r>
            <w:r w:rsidRPr="00087183">
              <w:rPr>
                <w:rFonts w:ascii="Times New Roman" w:hAnsi="Times New Roman" w:cs="Times New Roman"/>
                <w:sz w:val="20"/>
                <w:szCs w:val="20"/>
              </w:rPr>
              <w:t>]</w:t>
            </w:r>
          </w:p>
        </w:tc>
      </w:tr>
      <w:tr w:rsidR="00087183" w:rsidRPr="00087183" w14:paraId="6090438A" w14:textId="77777777" w:rsidTr="00087183">
        <w:trPr>
          <w:cantSplit/>
        </w:trPr>
        <w:tc>
          <w:tcPr>
            <w:tcW w:w="720" w:type="dxa"/>
            <w:tcBorders>
              <w:top w:val="single" w:sz="6" w:space="0" w:color="auto"/>
              <w:left w:val="single" w:sz="6" w:space="0" w:color="auto"/>
              <w:bottom w:val="nil"/>
              <w:right w:val="nil"/>
            </w:tcBorders>
          </w:tcPr>
          <w:p w14:paraId="6B405862"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1E8B9752"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C38F808"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number of days/week/months/ that has been scheduled for this position</w:t>
            </w:r>
            <w:r w:rsidRPr="00087183">
              <w:rPr>
                <w:rFonts w:ascii="Times New Roman" w:hAnsi="Times New Roman" w:cs="Times New Roman"/>
                <w:sz w:val="20"/>
                <w:szCs w:val="20"/>
              </w:rPr>
              <w:t>]</w:t>
            </w:r>
          </w:p>
        </w:tc>
      </w:tr>
      <w:tr w:rsidR="00087183" w:rsidRPr="00087183" w14:paraId="7EFD8CB1" w14:textId="77777777" w:rsidTr="00087183">
        <w:trPr>
          <w:cantSplit/>
        </w:trPr>
        <w:tc>
          <w:tcPr>
            <w:tcW w:w="720" w:type="dxa"/>
            <w:tcBorders>
              <w:top w:val="single" w:sz="6" w:space="0" w:color="auto"/>
              <w:left w:val="single" w:sz="6" w:space="0" w:color="auto"/>
              <w:bottom w:val="nil"/>
              <w:right w:val="nil"/>
            </w:tcBorders>
          </w:tcPr>
          <w:p w14:paraId="197BF00F"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42B52AA5"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B31C273"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expected time schedule for this position (e.g. attach high level Gantt chart</w:t>
            </w:r>
            <w:r w:rsidRPr="00087183">
              <w:rPr>
                <w:rFonts w:ascii="Times New Roman" w:hAnsi="Times New Roman" w:cs="Times New Roman"/>
                <w:sz w:val="20"/>
                <w:szCs w:val="20"/>
              </w:rPr>
              <w:t>]</w:t>
            </w:r>
          </w:p>
        </w:tc>
      </w:tr>
      <w:tr w:rsidR="00087183" w:rsidRPr="00087183" w14:paraId="2FF121A6" w14:textId="77777777" w:rsidTr="00087183">
        <w:trPr>
          <w:cantSplit/>
        </w:trPr>
        <w:tc>
          <w:tcPr>
            <w:tcW w:w="720" w:type="dxa"/>
            <w:tcBorders>
              <w:top w:val="single" w:sz="6" w:space="0" w:color="auto"/>
              <w:left w:val="single" w:sz="6" w:space="0" w:color="auto"/>
              <w:bottom w:val="nil"/>
              <w:right w:val="nil"/>
            </w:tcBorders>
          </w:tcPr>
          <w:p w14:paraId="600B571D"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lastRenderedPageBreak/>
              <w:t>6.</w:t>
            </w:r>
          </w:p>
        </w:tc>
        <w:tc>
          <w:tcPr>
            <w:tcW w:w="8370" w:type="dxa"/>
            <w:gridSpan w:val="2"/>
            <w:tcBorders>
              <w:top w:val="single" w:sz="6" w:space="0" w:color="auto"/>
              <w:left w:val="single" w:sz="6" w:space="0" w:color="auto"/>
              <w:bottom w:val="nil"/>
              <w:right w:val="single" w:sz="6" w:space="0" w:color="auto"/>
            </w:tcBorders>
          </w:tcPr>
          <w:p w14:paraId="2E19D445" w14:textId="77777777" w:rsidR="00087183" w:rsidRPr="00087183" w:rsidRDefault="00087183" w:rsidP="00087183">
            <w:pPr>
              <w:suppressAutoHyphens/>
              <w:spacing w:before="80" w:after="80"/>
              <w:rPr>
                <w:rFonts w:ascii="Times New Roman" w:hAnsi="Times New Roman" w:cs="Times New Roman"/>
                <w:b/>
                <w:bCs/>
                <w:spacing w:val="-2"/>
                <w:sz w:val="20"/>
              </w:rPr>
            </w:pPr>
            <w:r w:rsidRPr="00087183">
              <w:rPr>
                <w:rFonts w:ascii="Times New Roman" w:hAnsi="Times New Roman" w:cs="Times New Roman"/>
                <w:b/>
                <w:bCs/>
                <w:spacing w:val="-2"/>
                <w:sz w:val="20"/>
              </w:rPr>
              <w:t xml:space="preserve">Title of position: </w:t>
            </w:r>
            <w:r w:rsidRPr="00087183">
              <w:rPr>
                <w:rFonts w:ascii="Times New Roman" w:hAnsi="Times New Roman" w:cs="Times New Roman"/>
                <w:bCs/>
                <w:i/>
                <w:spacing w:val="-2"/>
                <w:sz w:val="20"/>
              </w:rPr>
              <w:t>[insert title]</w:t>
            </w:r>
          </w:p>
        </w:tc>
      </w:tr>
      <w:tr w:rsidR="00087183" w:rsidRPr="00087183" w14:paraId="62D40005" w14:textId="77777777" w:rsidTr="00087183">
        <w:trPr>
          <w:cantSplit/>
        </w:trPr>
        <w:tc>
          <w:tcPr>
            <w:tcW w:w="720" w:type="dxa"/>
            <w:tcBorders>
              <w:top w:val="nil"/>
              <w:left w:val="single" w:sz="6" w:space="0" w:color="auto"/>
              <w:bottom w:val="nil"/>
              <w:right w:val="nil"/>
            </w:tcBorders>
          </w:tcPr>
          <w:p w14:paraId="50A4BB30"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8370" w:type="dxa"/>
            <w:gridSpan w:val="2"/>
            <w:tcBorders>
              <w:top w:val="single" w:sz="6" w:space="0" w:color="auto"/>
              <w:left w:val="single" w:sz="6" w:space="0" w:color="auto"/>
              <w:bottom w:val="nil"/>
              <w:right w:val="single" w:sz="6" w:space="0" w:color="auto"/>
            </w:tcBorders>
          </w:tcPr>
          <w:p w14:paraId="5AAE1121" w14:textId="77777777" w:rsidR="00087183" w:rsidRPr="00087183" w:rsidRDefault="00087183" w:rsidP="00087183">
            <w:pPr>
              <w:suppressAutoHyphens/>
              <w:spacing w:before="120" w:after="120"/>
              <w:rPr>
                <w:rFonts w:ascii="Times New Roman" w:hAnsi="Times New Roman" w:cs="Times New Roman"/>
                <w:b/>
                <w:bCs/>
                <w:spacing w:val="-2"/>
                <w:sz w:val="20"/>
              </w:rPr>
            </w:pPr>
            <w:r w:rsidRPr="00087183">
              <w:rPr>
                <w:rFonts w:ascii="Times New Roman" w:hAnsi="Times New Roman" w:cs="Times New Roman"/>
                <w:b/>
                <w:bCs/>
                <w:spacing w:val="-2"/>
                <w:sz w:val="20"/>
              </w:rPr>
              <w:t>Name of candidate</w:t>
            </w:r>
          </w:p>
        </w:tc>
      </w:tr>
      <w:tr w:rsidR="00087183" w:rsidRPr="00087183" w14:paraId="79536311" w14:textId="77777777" w:rsidTr="00087183">
        <w:trPr>
          <w:cantSplit/>
        </w:trPr>
        <w:tc>
          <w:tcPr>
            <w:tcW w:w="720" w:type="dxa"/>
            <w:tcBorders>
              <w:top w:val="nil"/>
              <w:left w:val="single" w:sz="6" w:space="0" w:color="auto"/>
              <w:bottom w:val="nil"/>
              <w:right w:val="nil"/>
            </w:tcBorders>
          </w:tcPr>
          <w:p w14:paraId="7A11A245"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118B24D5"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2210CB49"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whole period (start and end dates) for which this position will be engaged</w:t>
            </w:r>
            <w:r w:rsidRPr="00087183">
              <w:rPr>
                <w:rFonts w:ascii="Times New Roman" w:hAnsi="Times New Roman" w:cs="Times New Roman"/>
                <w:sz w:val="20"/>
                <w:szCs w:val="20"/>
              </w:rPr>
              <w:t>]</w:t>
            </w:r>
          </w:p>
        </w:tc>
      </w:tr>
      <w:tr w:rsidR="00087183" w:rsidRPr="00087183" w14:paraId="7683FB4A" w14:textId="77777777" w:rsidTr="00087183">
        <w:trPr>
          <w:cantSplit/>
        </w:trPr>
        <w:tc>
          <w:tcPr>
            <w:tcW w:w="720" w:type="dxa"/>
            <w:tcBorders>
              <w:top w:val="nil"/>
              <w:left w:val="single" w:sz="6" w:space="0" w:color="auto"/>
              <w:bottom w:val="nil"/>
              <w:right w:val="nil"/>
            </w:tcBorders>
          </w:tcPr>
          <w:p w14:paraId="0F0C822F"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nil"/>
              <w:right w:val="single" w:sz="6" w:space="0" w:color="auto"/>
            </w:tcBorders>
          </w:tcPr>
          <w:p w14:paraId="6DEAF40D"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9A192A7"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number of days/week/months/ that has been scheduled for this position</w:t>
            </w:r>
            <w:r w:rsidRPr="00087183">
              <w:rPr>
                <w:rFonts w:ascii="Times New Roman" w:hAnsi="Times New Roman" w:cs="Times New Roman"/>
                <w:sz w:val="20"/>
                <w:szCs w:val="20"/>
              </w:rPr>
              <w:t>]</w:t>
            </w:r>
          </w:p>
        </w:tc>
      </w:tr>
      <w:tr w:rsidR="00087183" w:rsidRPr="00087183" w14:paraId="5FEA5744" w14:textId="77777777" w:rsidTr="00087183">
        <w:trPr>
          <w:cantSplit/>
        </w:trPr>
        <w:tc>
          <w:tcPr>
            <w:tcW w:w="720" w:type="dxa"/>
            <w:tcBorders>
              <w:top w:val="nil"/>
              <w:left w:val="single" w:sz="6" w:space="0" w:color="auto"/>
              <w:bottom w:val="single" w:sz="6" w:space="0" w:color="auto"/>
              <w:right w:val="nil"/>
            </w:tcBorders>
          </w:tcPr>
          <w:p w14:paraId="404C31EE" w14:textId="77777777" w:rsidR="00087183" w:rsidRPr="00087183" w:rsidRDefault="00087183" w:rsidP="00087183">
            <w:pPr>
              <w:suppressAutoHyphens/>
              <w:spacing w:before="120" w:after="120"/>
              <w:rPr>
                <w:rFonts w:ascii="Times New Roman" w:hAnsi="Times New Roman" w:cs="Times New Roman"/>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46244E9A" w14:textId="77777777" w:rsidR="00087183" w:rsidRPr="00087183" w:rsidRDefault="00087183" w:rsidP="00087183">
            <w:pPr>
              <w:rPr>
                <w:rFonts w:ascii="Times New Roman" w:hAnsi="Times New Roman" w:cs="Times New Roman"/>
                <w:b/>
                <w:sz w:val="20"/>
                <w:szCs w:val="20"/>
              </w:rPr>
            </w:pPr>
            <w:r w:rsidRPr="00087183">
              <w:rPr>
                <w:rFonts w:ascii="Times New Roman" w:hAnsi="Times New Roman" w:cs="Times New Roman"/>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79E84D4C" w14:textId="77777777" w:rsidR="00087183" w:rsidRPr="00087183" w:rsidRDefault="00087183" w:rsidP="00087183">
            <w:pPr>
              <w:rPr>
                <w:rFonts w:ascii="Times New Roman" w:hAnsi="Times New Roman" w:cs="Times New Roman"/>
                <w:sz w:val="20"/>
                <w:szCs w:val="20"/>
              </w:rPr>
            </w:pPr>
            <w:r w:rsidRPr="00087183">
              <w:rPr>
                <w:rFonts w:ascii="Times New Roman" w:hAnsi="Times New Roman" w:cs="Times New Roman"/>
                <w:sz w:val="20"/>
                <w:szCs w:val="20"/>
              </w:rPr>
              <w:t>[</w:t>
            </w:r>
            <w:r w:rsidRPr="00087183">
              <w:rPr>
                <w:rFonts w:ascii="Times New Roman" w:hAnsi="Times New Roman" w:cs="Times New Roman"/>
                <w:i/>
                <w:sz w:val="20"/>
                <w:szCs w:val="20"/>
              </w:rPr>
              <w:t>insert the expected time schedule for this position (e.g. attach high level Gantt chart</w:t>
            </w:r>
            <w:r w:rsidRPr="00087183">
              <w:rPr>
                <w:rFonts w:ascii="Times New Roman" w:hAnsi="Times New Roman" w:cs="Times New Roman"/>
                <w:sz w:val="20"/>
                <w:szCs w:val="20"/>
              </w:rPr>
              <w:t>]</w:t>
            </w:r>
          </w:p>
        </w:tc>
      </w:tr>
      <w:bookmarkEnd w:id="665"/>
      <w:bookmarkEnd w:id="666"/>
      <w:bookmarkEnd w:id="667"/>
      <w:bookmarkEnd w:id="668"/>
    </w:tbl>
    <w:p w14:paraId="3C22B2E1" w14:textId="77777777" w:rsidR="00087183" w:rsidRPr="00087183" w:rsidRDefault="00087183" w:rsidP="00087183">
      <w:pPr>
        <w:rPr>
          <w:rFonts w:ascii="Times New Roman" w:hAnsi="Times New Roman" w:cs="Times New Roman"/>
        </w:rPr>
      </w:pPr>
    </w:p>
    <w:p w14:paraId="1A354027" w14:textId="77777777" w:rsidR="00087183" w:rsidRPr="00087183" w:rsidRDefault="00087183" w:rsidP="00087183">
      <w:pPr>
        <w:keepNext/>
        <w:suppressAutoHyphens/>
        <w:rPr>
          <w:rFonts w:ascii="Times New Roman" w:hAnsi="Times New Roman" w:cs="Times New Roman"/>
          <w:spacing w:val="-2"/>
          <w:sz w:val="20"/>
          <w:szCs w:val="20"/>
        </w:rPr>
      </w:pPr>
    </w:p>
    <w:p w14:paraId="07EAC68D" w14:textId="77777777" w:rsidR="00087183" w:rsidRPr="00087183" w:rsidRDefault="00087183" w:rsidP="00087183">
      <w:pPr>
        <w:pStyle w:val="SectionVHeading2"/>
        <w:spacing w:before="240" w:after="0"/>
        <w:rPr>
          <w:bCs/>
          <w:color w:val="000000" w:themeColor="text1"/>
          <w:szCs w:val="24"/>
        </w:rPr>
      </w:pPr>
      <w:r w:rsidRPr="00087183">
        <w:rPr>
          <w:rStyle w:val="Table"/>
          <w:rFonts w:ascii="Times New Roman" w:hAnsi="Times New Roman"/>
          <w:color w:val="000000" w:themeColor="text1"/>
          <w:spacing w:val="-2"/>
        </w:rPr>
        <w:br w:type="page"/>
      </w:r>
      <w:bookmarkStart w:id="669" w:name="_Toc333564301"/>
      <w:bookmarkStart w:id="670" w:name="_Toc454788560"/>
      <w:r w:rsidRPr="00087183">
        <w:rPr>
          <w:bCs/>
          <w:color w:val="000000" w:themeColor="text1"/>
          <w:szCs w:val="24"/>
        </w:rPr>
        <w:lastRenderedPageBreak/>
        <w:t xml:space="preserve">Form PER-2: </w:t>
      </w:r>
    </w:p>
    <w:p w14:paraId="54CFD368" w14:textId="77777777" w:rsidR="00087183" w:rsidRPr="00087183" w:rsidRDefault="00087183" w:rsidP="00087183">
      <w:pPr>
        <w:pStyle w:val="SectionVHeading2"/>
        <w:spacing w:before="240" w:after="0"/>
        <w:rPr>
          <w:bCs/>
          <w:color w:val="000000" w:themeColor="text1"/>
          <w:szCs w:val="24"/>
        </w:rPr>
      </w:pPr>
      <w:r w:rsidRPr="00087183">
        <w:rPr>
          <w:bCs/>
          <w:color w:val="000000" w:themeColor="text1"/>
          <w:szCs w:val="24"/>
        </w:rPr>
        <w:t>Resume and Declaration</w:t>
      </w:r>
    </w:p>
    <w:p w14:paraId="43EE21DC" w14:textId="77777777" w:rsidR="00087183" w:rsidRPr="00087183" w:rsidRDefault="00087183" w:rsidP="00087183">
      <w:pPr>
        <w:pStyle w:val="SectionVHeading2"/>
        <w:spacing w:before="240" w:after="0"/>
        <w:rPr>
          <w:bCs/>
          <w:color w:val="000000" w:themeColor="text1"/>
          <w:szCs w:val="24"/>
        </w:rPr>
      </w:pPr>
      <w:r w:rsidRPr="00087183">
        <w:rPr>
          <w:bCs/>
          <w:color w:val="000000" w:themeColor="text1"/>
          <w:szCs w:val="24"/>
        </w:rPr>
        <w:t xml:space="preserve"> Key Personnel</w:t>
      </w:r>
      <w:bookmarkEnd w:id="669"/>
      <w:bookmarkEnd w:id="670"/>
      <w:r w:rsidRPr="00087183">
        <w:rPr>
          <w:bCs/>
          <w:color w:val="000000" w:themeColor="text1"/>
          <w:szCs w:val="24"/>
        </w:rPr>
        <w:t xml:space="preserve">  </w:t>
      </w:r>
    </w:p>
    <w:p w14:paraId="2195D009" w14:textId="77777777" w:rsidR="00087183" w:rsidRPr="00087183" w:rsidRDefault="00087183" w:rsidP="00087183">
      <w:pPr>
        <w:pStyle w:val="SectionVHeading2"/>
        <w:spacing w:before="0" w:after="0"/>
        <w:rPr>
          <w:rStyle w:val="Table"/>
          <w:rFonts w:ascii="Times New Roman" w:hAnsi="Times New Roman"/>
          <w:color w:val="000000" w:themeColor="text1"/>
        </w:rPr>
      </w:pPr>
    </w:p>
    <w:tbl>
      <w:tblPr>
        <w:tblW w:w="0" w:type="auto"/>
        <w:tblInd w:w="72" w:type="dxa"/>
        <w:tblLayout w:type="fixed"/>
        <w:tblCellMar>
          <w:left w:w="72" w:type="dxa"/>
          <w:right w:w="72" w:type="dxa"/>
        </w:tblCellMar>
        <w:tblLook w:val="04A0" w:firstRow="1" w:lastRow="0" w:firstColumn="1" w:lastColumn="0" w:noHBand="0" w:noVBand="1"/>
      </w:tblPr>
      <w:tblGrid>
        <w:gridCol w:w="9090"/>
      </w:tblGrid>
      <w:tr w:rsidR="00087183" w:rsidRPr="00087183" w14:paraId="4E6CF0DB" w14:textId="77777777" w:rsidTr="00087183">
        <w:trPr>
          <w:cantSplit/>
        </w:trPr>
        <w:tc>
          <w:tcPr>
            <w:tcW w:w="9090" w:type="dxa"/>
            <w:tcBorders>
              <w:top w:val="single" w:sz="6" w:space="0" w:color="auto"/>
              <w:left w:val="single" w:sz="6" w:space="0" w:color="auto"/>
              <w:bottom w:val="single" w:sz="6" w:space="0" w:color="auto"/>
              <w:right w:val="single" w:sz="6" w:space="0" w:color="auto"/>
            </w:tcBorders>
          </w:tcPr>
          <w:p w14:paraId="0B5ABE51"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Name of Bidder</w:t>
            </w:r>
          </w:p>
          <w:p w14:paraId="3343E31F"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bl>
    <w:p w14:paraId="4460DE2C" w14:textId="77777777" w:rsidR="00087183" w:rsidRPr="00087183" w:rsidRDefault="00087183" w:rsidP="00087183">
      <w:pPr>
        <w:suppressAutoHyphens/>
        <w:rPr>
          <w:rStyle w:val="Table"/>
          <w:rFonts w:ascii="Times New Roman" w:hAnsi="Times New Roman" w:cs="Times New Roman"/>
          <w:b/>
          <w:bCs/>
          <w:iCs/>
          <w:color w:val="000000" w:themeColor="text1"/>
          <w:spacing w:val="-2"/>
        </w:rPr>
      </w:pPr>
    </w:p>
    <w:tbl>
      <w:tblPr>
        <w:tblW w:w="9090" w:type="dxa"/>
        <w:tblInd w:w="72" w:type="dxa"/>
        <w:tblLayout w:type="fixed"/>
        <w:tblCellMar>
          <w:left w:w="72" w:type="dxa"/>
          <w:right w:w="72" w:type="dxa"/>
        </w:tblCellMar>
        <w:tblLook w:val="04A0" w:firstRow="1" w:lastRow="0" w:firstColumn="1" w:lastColumn="0" w:noHBand="0" w:noVBand="1"/>
      </w:tblPr>
      <w:tblGrid>
        <w:gridCol w:w="1440"/>
        <w:gridCol w:w="3960"/>
        <w:gridCol w:w="3690"/>
      </w:tblGrid>
      <w:tr w:rsidR="00087183" w:rsidRPr="00087183" w14:paraId="6E92CC18" w14:textId="77777777" w:rsidTr="00087183">
        <w:trPr>
          <w:cantSplit/>
        </w:trPr>
        <w:tc>
          <w:tcPr>
            <w:tcW w:w="9090" w:type="dxa"/>
            <w:gridSpan w:val="3"/>
            <w:tcBorders>
              <w:top w:val="single" w:sz="6" w:space="0" w:color="auto"/>
              <w:left w:val="single" w:sz="6" w:space="0" w:color="auto"/>
              <w:right w:val="single" w:sz="6" w:space="0" w:color="auto"/>
            </w:tcBorders>
          </w:tcPr>
          <w:p w14:paraId="533804F1"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Position [#</w:t>
            </w:r>
            <w:r w:rsidRPr="00087183">
              <w:rPr>
                <w:rStyle w:val="Table"/>
                <w:rFonts w:ascii="Times New Roman" w:hAnsi="Times New Roman" w:cs="Times New Roman"/>
                <w:b/>
                <w:bCs/>
                <w:i/>
                <w:iCs/>
                <w:color w:val="000000" w:themeColor="text1"/>
                <w:spacing w:val="-2"/>
              </w:rPr>
              <w:t>1</w:t>
            </w:r>
            <w:r w:rsidRPr="00087183">
              <w:rPr>
                <w:rStyle w:val="Table"/>
                <w:rFonts w:ascii="Times New Roman" w:hAnsi="Times New Roman" w:cs="Times New Roman"/>
                <w:b/>
                <w:bCs/>
                <w:iCs/>
                <w:color w:val="000000" w:themeColor="text1"/>
                <w:spacing w:val="-2"/>
              </w:rPr>
              <w:t>]: [</w:t>
            </w:r>
            <w:r w:rsidRPr="00087183">
              <w:rPr>
                <w:rStyle w:val="Table"/>
                <w:rFonts w:ascii="Times New Roman" w:hAnsi="Times New Roman" w:cs="Times New Roman"/>
                <w:b/>
                <w:bCs/>
                <w:i/>
                <w:iCs/>
                <w:color w:val="000000" w:themeColor="text1"/>
                <w:spacing w:val="-2"/>
              </w:rPr>
              <w:t>title of position from Form PER-1</w:t>
            </w:r>
            <w:r w:rsidRPr="00087183">
              <w:rPr>
                <w:rStyle w:val="Table"/>
                <w:rFonts w:ascii="Times New Roman" w:hAnsi="Times New Roman" w:cs="Times New Roman"/>
                <w:b/>
                <w:bCs/>
                <w:iCs/>
                <w:color w:val="000000" w:themeColor="text1"/>
                <w:spacing w:val="-2"/>
              </w:rPr>
              <w:t>]</w:t>
            </w:r>
          </w:p>
          <w:p w14:paraId="27226BEB" w14:textId="77777777" w:rsidR="00087183" w:rsidRPr="00087183" w:rsidRDefault="00087183" w:rsidP="00087183">
            <w:pPr>
              <w:tabs>
                <w:tab w:val="left" w:pos="1638"/>
                <w:tab w:val="left" w:pos="1998"/>
              </w:tabs>
              <w:suppressAutoHyphens/>
              <w:spacing w:before="60" w:after="60"/>
              <w:ind w:left="378" w:hanging="378"/>
              <w:rPr>
                <w:rStyle w:val="Table"/>
                <w:rFonts w:ascii="Times New Roman" w:hAnsi="Times New Roman" w:cs="Times New Roman"/>
                <w:b/>
                <w:bCs/>
                <w:iCs/>
                <w:color w:val="000000" w:themeColor="text1"/>
                <w:spacing w:val="-2"/>
              </w:rPr>
            </w:pPr>
          </w:p>
        </w:tc>
      </w:tr>
      <w:tr w:rsidR="00087183" w:rsidRPr="00087183" w14:paraId="4DF60618" w14:textId="77777777" w:rsidTr="00087183">
        <w:trPr>
          <w:cantSplit/>
        </w:trPr>
        <w:tc>
          <w:tcPr>
            <w:tcW w:w="1440" w:type="dxa"/>
            <w:tcBorders>
              <w:top w:val="single" w:sz="6" w:space="0" w:color="auto"/>
              <w:left w:val="single" w:sz="6" w:space="0" w:color="auto"/>
            </w:tcBorders>
          </w:tcPr>
          <w:p w14:paraId="10AC97A1"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Personnel information</w:t>
            </w:r>
          </w:p>
        </w:tc>
        <w:tc>
          <w:tcPr>
            <w:tcW w:w="3960" w:type="dxa"/>
            <w:tcBorders>
              <w:top w:val="single" w:sz="6" w:space="0" w:color="auto"/>
              <w:left w:val="single" w:sz="6" w:space="0" w:color="auto"/>
            </w:tcBorders>
          </w:tcPr>
          <w:p w14:paraId="4841A5F9"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 xml:space="preserve">Name: </w:t>
            </w:r>
          </w:p>
          <w:p w14:paraId="19891AED"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3BDAA4EE"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Date of birth:</w:t>
            </w:r>
          </w:p>
        </w:tc>
      </w:tr>
      <w:tr w:rsidR="00087183" w:rsidRPr="00087183" w14:paraId="78DA51CE" w14:textId="77777777" w:rsidTr="00087183">
        <w:trPr>
          <w:cantSplit/>
        </w:trPr>
        <w:tc>
          <w:tcPr>
            <w:tcW w:w="1440" w:type="dxa"/>
            <w:tcBorders>
              <w:top w:val="single" w:sz="6" w:space="0" w:color="auto"/>
              <w:left w:val="single" w:sz="6" w:space="0" w:color="auto"/>
            </w:tcBorders>
          </w:tcPr>
          <w:p w14:paraId="72549311"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960" w:type="dxa"/>
            <w:tcBorders>
              <w:top w:val="single" w:sz="6" w:space="0" w:color="auto"/>
              <w:left w:val="single" w:sz="6" w:space="0" w:color="auto"/>
            </w:tcBorders>
          </w:tcPr>
          <w:p w14:paraId="319AF6E7"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Address:</w:t>
            </w:r>
          </w:p>
          <w:p w14:paraId="20FEBBFC"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677E71A2"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E-mail:</w:t>
            </w:r>
          </w:p>
        </w:tc>
      </w:tr>
      <w:tr w:rsidR="00087183" w:rsidRPr="00087183" w14:paraId="344B5335" w14:textId="77777777" w:rsidTr="00087183">
        <w:trPr>
          <w:cantSplit/>
        </w:trPr>
        <w:tc>
          <w:tcPr>
            <w:tcW w:w="1440" w:type="dxa"/>
            <w:tcBorders>
              <w:top w:val="single" w:sz="6" w:space="0" w:color="auto"/>
              <w:left w:val="single" w:sz="6" w:space="0" w:color="auto"/>
            </w:tcBorders>
          </w:tcPr>
          <w:p w14:paraId="6A8132A3"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960" w:type="dxa"/>
            <w:tcBorders>
              <w:top w:val="single" w:sz="6" w:space="0" w:color="auto"/>
              <w:left w:val="single" w:sz="6" w:space="0" w:color="auto"/>
            </w:tcBorders>
          </w:tcPr>
          <w:p w14:paraId="79807925"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50B469CA"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r w:rsidR="00087183" w:rsidRPr="00087183" w14:paraId="43823208" w14:textId="77777777" w:rsidTr="00087183">
        <w:trPr>
          <w:cantSplit/>
        </w:trPr>
        <w:tc>
          <w:tcPr>
            <w:tcW w:w="1440" w:type="dxa"/>
            <w:tcBorders>
              <w:left w:val="single" w:sz="6" w:space="0" w:color="auto"/>
            </w:tcBorders>
          </w:tcPr>
          <w:p w14:paraId="48C3F683"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20D4ECC3"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Professional qualifications:</w:t>
            </w:r>
          </w:p>
          <w:p w14:paraId="238BC145"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r w:rsidR="00087183" w:rsidRPr="00087183" w14:paraId="7A582BC8" w14:textId="77777777" w:rsidTr="00087183">
        <w:trPr>
          <w:cantSplit/>
        </w:trPr>
        <w:tc>
          <w:tcPr>
            <w:tcW w:w="1440" w:type="dxa"/>
            <w:tcBorders>
              <w:left w:val="single" w:sz="6" w:space="0" w:color="auto"/>
            </w:tcBorders>
          </w:tcPr>
          <w:p w14:paraId="74C63F0F"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746E20B3"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Academic qualifications:</w:t>
            </w:r>
          </w:p>
          <w:p w14:paraId="3FE975C7"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r w:rsidR="00087183" w:rsidRPr="00087183" w14:paraId="6A6AB0D0" w14:textId="77777777" w:rsidTr="00087183">
        <w:trPr>
          <w:cantSplit/>
        </w:trPr>
        <w:tc>
          <w:tcPr>
            <w:tcW w:w="1440" w:type="dxa"/>
            <w:tcBorders>
              <w:left w:val="single" w:sz="6" w:space="0" w:color="auto"/>
            </w:tcBorders>
          </w:tcPr>
          <w:p w14:paraId="2394855A"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13CCA48A"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Language proficiency:</w:t>
            </w:r>
            <w:r w:rsidRPr="00087183">
              <w:rPr>
                <w:rStyle w:val="Table"/>
                <w:rFonts w:ascii="Times New Roman" w:hAnsi="Times New Roman" w:cs="Times New Roman"/>
                <w:bCs/>
                <w:i/>
                <w:iCs/>
                <w:color w:val="000000" w:themeColor="text1"/>
                <w:spacing w:val="-2"/>
              </w:rPr>
              <w:t xml:space="preserve">[language and levels of speaking, reading and writing skills] </w:t>
            </w:r>
          </w:p>
          <w:p w14:paraId="2CD1099E"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r w:rsidR="00087183" w:rsidRPr="00087183" w14:paraId="54FF3694" w14:textId="77777777" w:rsidTr="00087183">
        <w:trPr>
          <w:cantSplit/>
        </w:trPr>
        <w:tc>
          <w:tcPr>
            <w:tcW w:w="1440" w:type="dxa"/>
            <w:tcBorders>
              <w:top w:val="single" w:sz="6" w:space="0" w:color="auto"/>
              <w:left w:val="single" w:sz="6" w:space="0" w:color="auto"/>
            </w:tcBorders>
          </w:tcPr>
          <w:p w14:paraId="1A0E012B" w14:textId="77777777" w:rsidR="00087183" w:rsidRPr="00087183" w:rsidRDefault="00C134D8"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D</w:t>
            </w:r>
            <w:r w:rsidR="00087183" w:rsidRPr="00087183">
              <w:rPr>
                <w:rStyle w:val="Table"/>
                <w:rFonts w:ascii="Times New Roman" w:hAnsi="Times New Roman" w:cs="Times New Roman"/>
                <w:b/>
                <w:bCs/>
                <w:iCs/>
                <w:color w:val="000000" w:themeColor="text1"/>
                <w:spacing w:val="-2"/>
              </w:rPr>
              <w:t>etails</w:t>
            </w:r>
          </w:p>
        </w:tc>
        <w:tc>
          <w:tcPr>
            <w:tcW w:w="7650" w:type="dxa"/>
            <w:gridSpan w:val="2"/>
            <w:tcBorders>
              <w:top w:val="single" w:sz="6" w:space="0" w:color="auto"/>
              <w:left w:val="single" w:sz="6" w:space="0" w:color="auto"/>
              <w:right w:val="single" w:sz="6" w:space="0" w:color="auto"/>
            </w:tcBorders>
          </w:tcPr>
          <w:p w14:paraId="264F8DCA"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r w:rsidR="00087183" w:rsidRPr="00087183" w14:paraId="1CD0878E" w14:textId="77777777" w:rsidTr="00087183">
        <w:trPr>
          <w:cantSplit/>
        </w:trPr>
        <w:tc>
          <w:tcPr>
            <w:tcW w:w="1440" w:type="dxa"/>
            <w:tcBorders>
              <w:left w:val="single" w:sz="6" w:space="0" w:color="auto"/>
            </w:tcBorders>
          </w:tcPr>
          <w:p w14:paraId="5DDDAE72"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1C7A2DB9"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Address of employer:</w:t>
            </w:r>
          </w:p>
          <w:p w14:paraId="1638D1AD"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r w:rsidR="00087183" w:rsidRPr="00087183" w14:paraId="0CDF9F0D" w14:textId="77777777" w:rsidTr="00087183">
        <w:trPr>
          <w:cantSplit/>
        </w:trPr>
        <w:tc>
          <w:tcPr>
            <w:tcW w:w="1440" w:type="dxa"/>
            <w:tcBorders>
              <w:left w:val="single" w:sz="6" w:space="0" w:color="auto"/>
            </w:tcBorders>
          </w:tcPr>
          <w:p w14:paraId="06ED24C9"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960" w:type="dxa"/>
            <w:tcBorders>
              <w:top w:val="single" w:sz="6" w:space="0" w:color="auto"/>
              <w:left w:val="single" w:sz="6" w:space="0" w:color="auto"/>
            </w:tcBorders>
          </w:tcPr>
          <w:p w14:paraId="52A8F076"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Telephone:</w:t>
            </w:r>
          </w:p>
          <w:p w14:paraId="361DB69C"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CF34D0C"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Contact (manager / personnel officer):</w:t>
            </w:r>
          </w:p>
        </w:tc>
      </w:tr>
      <w:tr w:rsidR="00087183" w:rsidRPr="00087183" w14:paraId="06728F2C" w14:textId="77777777" w:rsidTr="00087183">
        <w:trPr>
          <w:cantSplit/>
        </w:trPr>
        <w:tc>
          <w:tcPr>
            <w:tcW w:w="1440" w:type="dxa"/>
            <w:tcBorders>
              <w:left w:val="single" w:sz="6" w:space="0" w:color="auto"/>
            </w:tcBorders>
          </w:tcPr>
          <w:p w14:paraId="79E57974"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960" w:type="dxa"/>
            <w:tcBorders>
              <w:top w:val="single" w:sz="6" w:space="0" w:color="auto"/>
              <w:left w:val="single" w:sz="6" w:space="0" w:color="auto"/>
            </w:tcBorders>
          </w:tcPr>
          <w:p w14:paraId="73715F22"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Fax:</w:t>
            </w:r>
          </w:p>
          <w:p w14:paraId="5F5B8F44"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5693FD8B"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r>
      <w:tr w:rsidR="00087183" w:rsidRPr="00087183" w14:paraId="5B7EBAD2" w14:textId="77777777" w:rsidTr="00087183">
        <w:trPr>
          <w:cantSplit/>
        </w:trPr>
        <w:tc>
          <w:tcPr>
            <w:tcW w:w="1440" w:type="dxa"/>
            <w:tcBorders>
              <w:left w:val="single" w:sz="6" w:space="0" w:color="auto"/>
              <w:bottom w:val="single" w:sz="6" w:space="0" w:color="auto"/>
            </w:tcBorders>
          </w:tcPr>
          <w:p w14:paraId="73EB3E02"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22B6C751"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Job title:</w:t>
            </w:r>
          </w:p>
          <w:p w14:paraId="59093A2D"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5209C2B0" w14:textId="77777777" w:rsidR="00087183" w:rsidRPr="00087183" w:rsidRDefault="00087183" w:rsidP="00087183">
            <w:pPr>
              <w:suppressAutoHyphens/>
              <w:spacing w:before="60" w:after="60"/>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Years with present employer:</w:t>
            </w:r>
          </w:p>
        </w:tc>
      </w:tr>
    </w:tbl>
    <w:p w14:paraId="27D1DECF" w14:textId="77777777" w:rsidR="00087183" w:rsidRPr="00087183" w:rsidRDefault="00087183" w:rsidP="00087183">
      <w:pPr>
        <w:suppressAutoHyphens/>
        <w:spacing w:before="120" w:after="120"/>
        <w:rPr>
          <w:rStyle w:val="Table"/>
          <w:rFonts w:ascii="Times New Roman" w:hAnsi="Times New Roman" w:cs="Times New Roman"/>
          <w:iCs/>
          <w:color w:val="000000" w:themeColor="text1"/>
          <w:spacing w:val="-2"/>
        </w:rPr>
      </w:pPr>
      <w:r w:rsidRPr="00087183">
        <w:rPr>
          <w:rStyle w:val="Table"/>
          <w:rFonts w:ascii="Times New Roman" w:hAnsi="Times New Roman" w:cs="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4A0" w:firstRow="1" w:lastRow="0" w:firstColumn="1" w:lastColumn="0" w:noHBand="0" w:noVBand="1"/>
      </w:tblPr>
      <w:tblGrid>
        <w:gridCol w:w="1080"/>
        <w:gridCol w:w="2260"/>
        <w:gridCol w:w="1440"/>
        <w:gridCol w:w="4230"/>
      </w:tblGrid>
      <w:tr w:rsidR="00087183" w:rsidRPr="00087183" w14:paraId="3945D533" w14:textId="77777777" w:rsidTr="00087183">
        <w:trPr>
          <w:cantSplit/>
        </w:trPr>
        <w:tc>
          <w:tcPr>
            <w:tcW w:w="1080" w:type="dxa"/>
            <w:tcBorders>
              <w:top w:val="single" w:sz="6" w:space="0" w:color="auto"/>
              <w:left w:val="single" w:sz="6" w:space="0" w:color="auto"/>
            </w:tcBorders>
            <w:vAlign w:val="center"/>
          </w:tcPr>
          <w:p w14:paraId="395D80D8" w14:textId="77777777" w:rsidR="00087183" w:rsidRPr="00087183" w:rsidRDefault="00087183" w:rsidP="00087183">
            <w:pPr>
              <w:suppressAutoHyphens/>
              <w:spacing w:before="60" w:after="60"/>
              <w:jc w:val="center"/>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5324A98C" w14:textId="77777777" w:rsidR="00087183" w:rsidRPr="00087183" w:rsidRDefault="00087183" w:rsidP="00087183">
            <w:pPr>
              <w:suppressAutoHyphens/>
              <w:spacing w:before="60" w:after="60"/>
              <w:jc w:val="center"/>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Role</w:t>
            </w:r>
          </w:p>
        </w:tc>
        <w:tc>
          <w:tcPr>
            <w:tcW w:w="1440" w:type="dxa"/>
            <w:tcBorders>
              <w:top w:val="single" w:sz="6" w:space="0" w:color="auto"/>
              <w:left w:val="single" w:sz="6" w:space="0" w:color="auto"/>
            </w:tcBorders>
            <w:vAlign w:val="center"/>
          </w:tcPr>
          <w:p w14:paraId="408939D9" w14:textId="77777777" w:rsidR="00087183" w:rsidRPr="00087183" w:rsidRDefault="00087183" w:rsidP="00087183">
            <w:pPr>
              <w:suppressAutoHyphens/>
              <w:spacing w:before="60" w:after="60"/>
              <w:jc w:val="center"/>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6B7D1970" w14:textId="77777777" w:rsidR="00087183" w:rsidRPr="00087183" w:rsidRDefault="00087183" w:rsidP="00087183">
            <w:pPr>
              <w:suppressAutoHyphens/>
              <w:spacing w:before="60" w:after="60"/>
              <w:jc w:val="center"/>
              <w:rPr>
                <w:rStyle w:val="Table"/>
                <w:rFonts w:ascii="Times New Roman" w:hAnsi="Times New Roman" w:cs="Times New Roman"/>
                <w:b/>
                <w:bCs/>
                <w:iCs/>
                <w:color w:val="000000" w:themeColor="text1"/>
                <w:spacing w:val="-2"/>
              </w:rPr>
            </w:pPr>
            <w:r w:rsidRPr="00087183">
              <w:rPr>
                <w:rStyle w:val="Table"/>
                <w:rFonts w:ascii="Times New Roman" w:hAnsi="Times New Roman" w:cs="Times New Roman"/>
                <w:b/>
                <w:bCs/>
                <w:iCs/>
                <w:color w:val="000000" w:themeColor="text1"/>
                <w:spacing w:val="-2"/>
              </w:rPr>
              <w:t>Relevant experience</w:t>
            </w:r>
          </w:p>
        </w:tc>
      </w:tr>
      <w:tr w:rsidR="00087183" w:rsidRPr="00087183" w14:paraId="1F43372D" w14:textId="77777777" w:rsidTr="00087183">
        <w:trPr>
          <w:cantSplit/>
        </w:trPr>
        <w:tc>
          <w:tcPr>
            <w:tcW w:w="1080" w:type="dxa"/>
            <w:tcBorders>
              <w:top w:val="single" w:sz="6" w:space="0" w:color="auto"/>
              <w:left w:val="single" w:sz="6" w:space="0" w:color="auto"/>
            </w:tcBorders>
            <w:vAlign w:val="center"/>
          </w:tcPr>
          <w:p w14:paraId="4710D494" w14:textId="77777777" w:rsidR="00087183" w:rsidRPr="00087183" w:rsidRDefault="00087183" w:rsidP="00087183">
            <w:pPr>
              <w:suppressAutoHyphens/>
              <w:spacing w:before="60" w:after="60"/>
              <w:rPr>
                <w:rStyle w:val="Table"/>
                <w:rFonts w:ascii="Times New Roman" w:hAnsi="Times New Roman" w:cs="Times New Roman"/>
                <w:bCs/>
                <w:i/>
                <w:iCs/>
                <w:color w:val="000000" w:themeColor="text1"/>
                <w:spacing w:val="-2"/>
              </w:rPr>
            </w:pPr>
            <w:r w:rsidRPr="00087183">
              <w:rPr>
                <w:rStyle w:val="Table"/>
                <w:rFonts w:ascii="Times New Roman" w:hAnsi="Times New Roman" w:cs="Times New Roman"/>
                <w:bCs/>
                <w:i/>
                <w:iCs/>
                <w:color w:val="000000" w:themeColor="text1"/>
                <w:spacing w:val="-2"/>
              </w:rPr>
              <w:lastRenderedPageBreak/>
              <w:t>[main project details]</w:t>
            </w:r>
          </w:p>
        </w:tc>
        <w:tc>
          <w:tcPr>
            <w:tcW w:w="2260" w:type="dxa"/>
            <w:tcBorders>
              <w:top w:val="single" w:sz="6" w:space="0" w:color="auto"/>
              <w:left w:val="single" w:sz="6" w:space="0" w:color="auto"/>
            </w:tcBorders>
            <w:vAlign w:val="center"/>
          </w:tcPr>
          <w:p w14:paraId="6BB7FD71" w14:textId="77777777" w:rsidR="00087183" w:rsidRPr="00087183" w:rsidRDefault="00087183" w:rsidP="00087183">
            <w:pPr>
              <w:suppressAutoHyphens/>
              <w:spacing w:before="60" w:after="60"/>
              <w:rPr>
                <w:rStyle w:val="Table"/>
                <w:rFonts w:ascii="Times New Roman" w:hAnsi="Times New Roman" w:cs="Times New Roman"/>
                <w:bCs/>
                <w:i/>
                <w:iCs/>
                <w:color w:val="000000" w:themeColor="text1"/>
                <w:spacing w:val="-2"/>
              </w:rPr>
            </w:pPr>
            <w:r w:rsidRPr="00087183">
              <w:rPr>
                <w:rStyle w:val="Table"/>
                <w:rFonts w:ascii="Times New Roman" w:hAnsi="Times New Roman" w:cs="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0C82C36D" w14:textId="77777777" w:rsidR="00087183" w:rsidRPr="00087183" w:rsidRDefault="00087183" w:rsidP="00087183">
            <w:pPr>
              <w:suppressAutoHyphens/>
              <w:spacing w:before="60" w:after="60"/>
              <w:rPr>
                <w:rStyle w:val="Table"/>
                <w:rFonts w:ascii="Times New Roman" w:hAnsi="Times New Roman" w:cs="Times New Roman"/>
                <w:bCs/>
                <w:i/>
                <w:iCs/>
                <w:color w:val="000000" w:themeColor="text1"/>
                <w:spacing w:val="-2"/>
              </w:rPr>
            </w:pPr>
            <w:r w:rsidRPr="00087183">
              <w:rPr>
                <w:rStyle w:val="Table"/>
                <w:rFonts w:ascii="Times New Roman" w:hAnsi="Times New Roman" w:cs="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0F8FEB51"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r w:rsidRPr="00087183">
              <w:rPr>
                <w:rStyle w:val="Table"/>
                <w:rFonts w:ascii="Times New Roman" w:hAnsi="Times New Roman" w:cs="Times New Roman"/>
                <w:i/>
                <w:color w:val="000000" w:themeColor="text1"/>
                <w:spacing w:val="-2"/>
              </w:rPr>
              <w:t xml:space="preserve">[describe the experience relevant to this position] </w:t>
            </w:r>
          </w:p>
        </w:tc>
      </w:tr>
      <w:tr w:rsidR="00087183" w:rsidRPr="00087183" w14:paraId="1F83C534" w14:textId="77777777" w:rsidTr="00087183">
        <w:trPr>
          <w:cantSplit/>
        </w:trPr>
        <w:tc>
          <w:tcPr>
            <w:tcW w:w="1080" w:type="dxa"/>
            <w:tcBorders>
              <w:top w:val="single" w:sz="6" w:space="0" w:color="auto"/>
              <w:left w:val="single" w:sz="6" w:space="0" w:color="auto"/>
            </w:tcBorders>
            <w:vAlign w:val="center"/>
          </w:tcPr>
          <w:p w14:paraId="70A88E63"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c>
          <w:tcPr>
            <w:tcW w:w="2260" w:type="dxa"/>
            <w:tcBorders>
              <w:top w:val="single" w:sz="6" w:space="0" w:color="auto"/>
              <w:left w:val="single" w:sz="6" w:space="0" w:color="auto"/>
            </w:tcBorders>
            <w:vAlign w:val="center"/>
          </w:tcPr>
          <w:p w14:paraId="0D6B7264"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c>
          <w:tcPr>
            <w:tcW w:w="1440" w:type="dxa"/>
            <w:tcBorders>
              <w:top w:val="single" w:sz="6" w:space="0" w:color="auto"/>
              <w:left w:val="single" w:sz="6" w:space="0" w:color="auto"/>
            </w:tcBorders>
            <w:vAlign w:val="center"/>
          </w:tcPr>
          <w:p w14:paraId="6E1014B5"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79F74E4C"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r>
      <w:tr w:rsidR="00087183" w:rsidRPr="00087183" w14:paraId="657C5737" w14:textId="77777777" w:rsidTr="00087183">
        <w:trPr>
          <w:cantSplit/>
        </w:trPr>
        <w:tc>
          <w:tcPr>
            <w:tcW w:w="1080" w:type="dxa"/>
            <w:tcBorders>
              <w:top w:val="dotted" w:sz="4" w:space="0" w:color="auto"/>
              <w:left w:val="single" w:sz="6" w:space="0" w:color="auto"/>
            </w:tcBorders>
            <w:vAlign w:val="center"/>
          </w:tcPr>
          <w:p w14:paraId="1D311EA7"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c>
          <w:tcPr>
            <w:tcW w:w="2260" w:type="dxa"/>
            <w:tcBorders>
              <w:top w:val="dotted" w:sz="4" w:space="0" w:color="auto"/>
              <w:left w:val="single" w:sz="6" w:space="0" w:color="auto"/>
            </w:tcBorders>
            <w:vAlign w:val="center"/>
          </w:tcPr>
          <w:p w14:paraId="0071C071"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c>
          <w:tcPr>
            <w:tcW w:w="1440" w:type="dxa"/>
            <w:tcBorders>
              <w:top w:val="dotted" w:sz="4" w:space="0" w:color="auto"/>
              <w:left w:val="single" w:sz="6" w:space="0" w:color="auto"/>
            </w:tcBorders>
            <w:vAlign w:val="center"/>
          </w:tcPr>
          <w:p w14:paraId="26F06560"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6F6DE1CD"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p>
        </w:tc>
      </w:tr>
    </w:tbl>
    <w:p w14:paraId="6E2AC433" w14:textId="77777777" w:rsidR="00087183" w:rsidRPr="00087183" w:rsidRDefault="00087183" w:rsidP="00087183">
      <w:pPr>
        <w:rPr>
          <w:rFonts w:ascii="Times New Roman" w:hAnsi="Times New Roman" w:cs="Times New Roman"/>
          <w:b/>
          <w:sz w:val="28"/>
          <w:szCs w:val="28"/>
        </w:rPr>
      </w:pPr>
    </w:p>
    <w:p w14:paraId="79B5D5F4" w14:textId="77777777" w:rsidR="00087183" w:rsidRPr="00087183" w:rsidRDefault="00087183" w:rsidP="00087183">
      <w:pPr>
        <w:rPr>
          <w:rFonts w:ascii="Times New Roman" w:hAnsi="Times New Roman" w:cs="Times New Roman"/>
          <w:b/>
          <w:sz w:val="28"/>
          <w:szCs w:val="28"/>
        </w:rPr>
      </w:pPr>
      <w:r w:rsidRPr="00087183">
        <w:rPr>
          <w:rFonts w:ascii="Times New Roman" w:hAnsi="Times New Roman" w:cs="Times New Roman"/>
          <w:b/>
          <w:sz w:val="28"/>
          <w:szCs w:val="28"/>
        </w:rPr>
        <w:t xml:space="preserve">Declaration </w:t>
      </w:r>
    </w:p>
    <w:p w14:paraId="4FDDF48A" w14:textId="77777777" w:rsidR="00087183" w:rsidRPr="00087183" w:rsidRDefault="00087183" w:rsidP="00087183">
      <w:pPr>
        <w:rPr>
          <w:rFonts w:ascii="Times New Roman" w:hAnsi="Times New Roman" w:cs="Times New Roman"/>
        </w:rPr>
      </w:pPr>
    </w:p>
    <w:p w14:paraId="10FB3890" w14:textId="77777777" w:rsidR="00087183" w:rsidRPr="00087183" w:rsidRDefault="00087183" w:rsidP="00087183">
      <w:pPr>
        <w:spacing w:after="120"/>
        <w:rPr>
          <w:rFonts w:ascii="Times New Roman" w:hAnsi="Times New Roman" w:cs="Times New Roman"/>
        </w:rPr>
      </w:pPr>
      <w:r w:rsidRPr="00087183">
        <w:rPr>
          <w:rFonts w:ascii="Times New Roman" w:hAnsi="Times New Roman" w:cs="Times New Roman"/>
        </w:rPr>
        <w:t>I, the undersigned Key Personnel, certify that to the best of my knowledge and belief, the information contained in this Form PER-2 correctly describes myself, my qualifications and my experience.</w:t>
      </w:r>
    </w:p>
    <w:p w14:paraId="10B5AB68" w14:textId="77777777" w:rsidR="00087183" w:rsidRPr="00087183" w:rsidRDefault="00087183" w:rsidP="00087183">
      <w:pPr>
        <w:spacing w:after="120"/>
        <w:rPr>
          <w:rFonts w:ascii="Times New Roman" w:hAnsi="Times New Roman" w:cs="Times New Roman"/>
        </w:rPr>
      </w:pPr>
      <w:r w:rsidRPr="00087183">
        <w:rPr>
          <w:rFonts w:ascii="Times New Roman" w:hAnsi="Times New Roman" w:cs="Times New Roman"/>
        </w:rPr>
        <w:t xml:space="preserve">I confirm that I am available as certified in the following table and throughout the 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613"/>
        <w:gridCol w:w="5487"/>
      </w:tblGrid>
      <w:tr w:rsidR="00087183" w:rsidRPr="00087183" w14:paraId="3941B9FA" w14:textId="77777777" w:rsidTr="00087183">
        <w:trPr>
          <w:cantSplit/>
        </w:trPr>
        <w:tc>
          <w:tcPr>
            <w:tcW w:w="3613" w:type="dxa"/>
          </w:tcPr>
          <w:p w14:paraId="247D6603" w14:textId="77777777" w:rsidR="00087183" w:rsidRPr="00087183" w:rsidRDefault="00087183" w:rsidP="00087183">
            <w:pPr>
              <w:suppressAutoHyphens/>
              <w:spacing w:before="60" w:after="60"/>
              <w:rPr>
                <w:rStyle w:val="Table"/>
                <w:rFonts w:ascii="Times New Roman" w:hAnsi="Times New Roman" w:cs="Times New Roman"/>
                <w:b/>
                <w:color w:val="000000" w:themeColor="text1"/>
                <w:spacing w:val="-2"/>
              </w:rPr>
            </w:pPr>
            <w:r w:rsidRPr="00087183">
              <w:rPr>
                <w:rStyle w:val="Table"/>
                <w:rFonts w:ascii="Times New Roman" w:hAnsi="Times New Roman" w:cs="Times New Roman"/>
                <w:b/>
                <w:color w:val="000000" w:themeColor="text1"/>
                <w:spacing w:val="-2"/>
              </w:rPr>
              <w:t>Commitment</w:t>
            </w:r>
          </w:p>
        </w:tc>
        <w:tc>
          <w:tcPr>
            <w:tcW w:w="5487" w:type="dxa"/>
          </w:tcPr>
          <w:p w14:paraId="79BF4186" w14:textId="77777777" w:rsidR="00087183" w:rsidRPr="00087183" w:rsidRDefault="00087183" w:rsidP="00087183">
            <w:pPr>
              <w:suppressAutoHyphens/>
              <w:spacing w:before="60" w:after="60"/>
              <w:rPr>
                <w:rStyle w:val="Table"/>
                <w:rFonts w:ascii="Times New Roman" w:hAnsi="Times New Roman" w:cs="Times New Roman"/>
                <w:b/>
                <w:color w:val="000000" w:themeColor="text1"/>
                <w:spacing w:val="-2"/>
              </w:rPr>
            </w:pPr>
            <w:r w:rsidRPr="00087183">
              <w:rPr>
                <w:rStyle w:val="Table"/>
                <w:rFonts w:ascii="Times New Roman" w:hAnsi="Times New Roman" w:cs="Times New Roman"/>
                <w:b/>
                <w:color w:val="000000" w:themeColor="text1"/>
                <w:spacing w:val="-2"/>
              </w:rPr>
              <w:t>Details</w:t>
            </w:r>
          </w:p>
        </w:tc>
      </w:tr>
      <w:tr w:rsidR="00087183" w:rsidRPr="00087183" w14:paraId="4F2C84CE" w14:textId="77777777" w:rsidTr="00087183">
        <w:trPr>
          <w:cantSplit/>
        </w:trPr>
        <w:tc>
          <w:tcPr>
            <w:tcW w:w="3613" w:type="dxa"/>
          </w:tcPr>
          <w:p w14:paraId="29886EE2" w14:textId="77777777" w:rsidR="00087183" w:rsidRPr="00087183" w:rsidRDefault="00087183" w:rsidP="00087183">
            <w:pPr>
              <w:suppressAutoHyphens/>
              <w:spacing w:before="60" w:after="60"/>
              <w:rPr>
                <w:rStyle w:val="Table"/>
                <w:rFonts w:ascii="Times New Roman" w:hAnsi="Times New Roman" w:cs="Times New Roman"/>
                <w:b/>
                <w:color w:val="000000" w:themeColor="text1"/>
                <w:spacing w:val="-2"/>
              </w:rPr>
            </w:pPr>
            <w:r w:rsidRPr="00087183">
              <w:rPr>
                <w:rStyle w:val="Table"/>
                <w:rFonts w:ascii="Times New Roman" w:hAnsi="Times New Roman" w:cs="Times New Roman"/>
                <w:b/>
                <w:color w:val="000000" w:themeColor="text1"/>
                <w:spacing w:val="-2"/>
              </w:rPr>
              <w:t>Commitment to duration of contract:</w:t>
            </w:r>
          </w:p>
        </w:tc>
        <w:tc>
          <w:tcPr>
            <w:tcW w:w="5487" w:type="dxa"/>
          </w:tcPr>
          <w:p w14:paraId="72129D61"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r w:rsidRPr="00087183">
              <w:rPr>
                <w:rStyle w:val="Table"/>
                <w:rFonts w:ascii="Times New Roman" w:hAnsi="Times New Roman" w:cs="Times New Roman"/>
                <w:i/>
                <w:color w:val="000000" w:themeColor="text1"/>
                <w:spacing w:val="-2"/>
              </w:rPr>
              <w:t>[insert period (start and end dates) for which this Key Personnel is available to work on this contract]</w:t>
            </w:r>
          </w:p>
        </w:tc>
      </w:tr>
      <w:tr w:rsidR="00087183" w:rsidRPr="00087183" w14:paraId="499CC4CB" w14:textId="77777777" w:rsidTr="00087183">
        <w:trPr>
          <w:cantSplit/>
        </w:trPr>
        <w:tc>
          <w:tcPr>
            <w:tcW w:w="3613" w:type="dxa"/>
          </w:tcPr>
          <w:p w14:paraId="79EFA255" w14:textId="77777777" w:rsidR="00087183" w:rsidRPr="00087183" w:rsidRDefault="00087183" w:rsidP="00087183">
            <w:pPr>
              <w:suppressAutoHyphens/>
              <w:spacing w:before="60" w:after="60"/>
              <w:rPr>
                <w:rStyle w:val="Table"/>
                <w:rFonts w:ascii="Times New Roman" w:hAnsi="Times New Roman" w:cs="Times New Roman"/>
                <w:b/>
                <w:color w:val="000000" w:themeColor="text1"/>
                <w:spacing w:val="-2"/>
              </w:rPr>
            </w:pPr>
            <w:r w:rsidRPr="00087183">
              <w:rPr>
                <w:rStyle w:val="Table"/>
                <w:rFonts w:ascii="Times New Roman" w:hAnsi="Times New Roman" w:cs="Times New Roman"/>
                <w:b/>
                <w:color w:val="000000" w:themeColor="text1"/>
                <w:spacing w:val="-2"/>
              </w:rPr>
              <w:t>Time commitment:</w:t>
            </w:r>
          </w:p>
        </w:tc>
        <w:tc>
          <w:tcPr>
            <w:tcW w:w="5487" w:type="dxa"/>
          </w:tcPr>
          <w:p w14:paraId="79338C5D" w14:textId="77777777" w:rsidR="00087183" w:rsidRPr="00087183" w:rsidRDefault="00087183" w:rsidP="00087183">
            <w:pPr>
              <w:suppressAutoHyphens/>
              <w:spacing w:before="60" w:after="60"/>
              <w:rPr>
                <w:rStyle w:val="Table"/>
                <w:rFonts w:ascii="Times New Roman" w:hAnsi="Times New Roman" w:cs="Times New Roman"/>
                <w:i/>
                <w:color w:val="000000" w:themeColor="text1"/>
                <w:spacing w:val="-2"/>
              </w:rPr>
            </w:pPr>
            <w:r w:rsidRPr="00087183">
              <w:rPr>
                <w:rStyle w:val="Table"/>
                <w:rFonts w:ascii="Times New Roman" w:hAnsi="Times New Roman" w:cs="Times New Roman"/>
                <w:i/>
                <w:color w:val="000000" w:themeColor="text1"/>
                <w:spacing w:val="-2"/>
              </w:rPr>
              <w:t>[insert the number of days/week/months/ that this Key Personnel will be engaged]</w:t>
            </w:r>
          </w:p>
        </w:tc>
      </w:tr>
    </w:tbl>
    <w:p w14:paraId="1E368713" w14:textId="77777777" w:rsidR="00087183" w:rsidRPr="00087183" w:rsidRDefault="00087183" w:rsidP="00087183">
      <w:pPr>
        <w:spacing w:after="120"/>
        <w:rPr>
          <w:rFonts w:ascii="Times New Roman" w:hAnsi="Times New Roman" w:cs="Times New Roman"/>
        </w:rPr>
      </w:pPr>
    </w:p>
    <w:p w14:paraId="2CE8A9E3" w14:textId="77777777" w:rsidR="00087183" w:rsidRPr="00087183" w:rsidRDefault="00087183" w:rsidP="00087183">
      <w:pPr>
        <w:spacing w:after="120"/>
        <w:rPr>
          <w:rFonts w:ascii="Times New Roman" w:hAnsi="Times New Roman" w:cs="Times New Roman"/>
        </w:rPr>
      </w:pPr>
      <w:r w:rsidRPr="00087183">
        <w:rPr>
          <w:rFonts w:ascii="Times New Roman" w:hAnsi="Times New Roman" w:cs="Times New Roman"/>
        </w:rPr>
        <w:t>I understand that any misrepresentation or omission in this Form may:</w:t>
      </w:r>
    </w:p>
    <w:p w14:paraId="74CA35F7" w14:textId="77777777" w:rsidR="00087183" w:rsidRPr="00087183" w:rsidRDefault="00087183" w:rsidP="000F1B3C">
      <w:pPr>
        <w:pStyle w:val="ListParagraph1"/>
        <w:numPr>
          <w:ilvl w:val="0"/>
          <w:numId w:val="72"/>
        </w:numPr>
        <w:spacing w:after="120"/>
        <w:contextualSpacing w:val="0"/>
        <w:jc w:val="both"/>
      </w:pPr>
      <w:r w:rsidRPr="00087183">
        <w:t>be taken into consideration during Bid evaluation;</w:t>
      </w:r>
    </w:p>
    <w:p w14:paraId="0C853008" w14:textId="77777777" w:rsidR="00087183" w:rsidRPr="00087183" w:rsidRDefault="00087183" w:rsidP="000F1B3C">
      <w:pPr>
        <w:pStyle w:val="ListParagraph1"/>
        <w:numPr>
          <w:ilvl w:val="0"/>
          <w:numId w:val="72"/>
        </w:numPr>
        <w:spacing w:after="120"/>
        <w:contextualSpacing w:val="0"/>
        <w:jc w:val="both"/>
      </w:pPr>
      <w:r w:rsidRPr="00087183">
        <w:t>my disqualification from participating in the Bid;</w:t>
      </w:r>
    </w:p>
    <w:p w14:paraId="6C905A93" w14:textId="77777777" w:rsidR="00087183" w:rsidRPr="00087183" w:rsidRDefault="00087183" w:rsidP="000F1B3C">
      <w:pPr>
        <w:pStyle w:val="ListParagraph1"/>
        <w:numPr>
          <w:ilvl w:val="0"/>
          <w:numId w:val="72"/>
        </w:numPr>
        <w:spacing w:after="120"/>
        <w:contextualSpacing w:val="0"/>
        <w:jc w:val="both"/>
      </w:pPr>
      <w:r w:rsidRPr="00087183">
        <w:t>my dismissal from the contract.</w:t>
      </w:r>
    </w:p>
    <w:p w14:paraId="78EFB807" w14:textId="77777777" w:rsidR="00087183" w:rsidRPr="00087183" w:rsidRDefault="00087183" w:rsidP="00087183">
      <w:pPr>
        <w:spacing w:after="120"/>
        <w:rPr>
          <w:rFonts w:ascii="Times New Roman" w:hAnsi="Times New Roman" w:cs="Times New Roman"/>
        </w:rPr>
      </w:pPr>
    </w:p>
    <w:p w14:paraId="1F73E3D9" w14:textId="77777777" w:rsidR="00087183" w:rsidRPr="00087183" w:rsidRDefault="00087183" w:rsidP="00087183">
      <w:pPr>
        <w:spacing w:after="120"/>
        <w:rPr>
          <w:rFonts w:ascii="Times New Roman" w:hAnsi="Times New Roman" w:cs="Times New Roman"/>
          <w:b/>
        </w:rPr>
      </w:pPr>
      <w:r w:rsidRPr="00087183">
        <w:rPr>
          <w:rFonts w:ascii="Times New Roman" w:hAnsi="Times New Roman" w:cs="Times New Roman"/>
          <w:b/>
        </w:rPr>
        <w:t>Name of Key Personnel: [</w:t>
      </w:r>
      <w:r w:rsidRPr="00087183">
        <w:rPr>
          <w:rFonts w:ascii="Times New Roman" w:hAnsi="Times New Roman" w:cs="Times New Roman"/>
          <w:b/>
          <w:i/>
        </w:rPr>
        <w:t>insert name</w:t>
      </w:r>
      <w:r w:rsidRPr="00087183">
        <w:rPr>
          <w:rFonts w:ascii="Times New Roman" w:hAnsi="Times New Roman" w:cs="Times New Roman"/>
          <w:b/>
        </w:rPr>
        <w:t>]</w:t>
      </w:r>
      <w:r w:rsidRPr="00087183">
        <w:rPr>
          <w:rFonts w:ascii="Times New Roman" w:hAnsi="Times New Roman" w:cs="Times New Roman"/>
          <w:b/>
        </w:rPr>
        <w:tab/>
      </w:r>
      <w:r w:rsidRPr="00087183">
        <w:rPr>
          <w:rFonts w:ascii="Times New Roman" w:hAnsi="Times New Roman" w:cs="Times New Roman"/>
          <w:b/>
        </w:rPr>
        <w:tab/>
      </w:r>
      <w:r w:rsidRPr="00087183">
        <w:rPr>
          <w:rFonts w:ascii="Times New Roman" w:hAnsi="Times New Roman" w:cs="Times New Roman"/>
          <w:b/>
        </w:rPr>
        <w:tab/>
      </w:r>
      <w:r w:rsidRPr="00087183">
        <w:rPr>
          <w:rFonts w:ascii="Times New Roman" w:hAnsi="Times New Roman" w:cs="Times New Roman"/>
          <w:b/>
        </w:rPr>
        <w:tab/>
      </w:r>
    </w:p>
    <w:p w14:paraId="3BF8C6B0" w14:textId="77777777" w:rsidR="00087183" w:rsidRPr="00087183" w:rsidRDefault="00087183" w:rsidP="00087183">
      <w:pPr>
        <w:spacing w:before="360" w:after="120"/>
        <w:rPr>
          <w:rFonts w:ascii="Times New Roman" w:hAnsi="Times New Roman" w:cs="Times New Roman"/>
        </w:rPr>
      </w:pPr>
      <w:r w:rsidRPr="00087183">
        <w:rPr>
          <w:rFonts w:ascii="Times New Roman" w:hAnsi="Times New Roman" w:cs="Times New Roman"/>
        </w:rPr>
        <w:t>Signature: __________________________________________________________</w:t>
      </w:r>
    </w:p>
    <w:p w14:paraId="51EB1305" w14:textId="77777777" w:rsidR="00087183" w:rsidRPr="00087183" w:rsidRDefault="00087183" w:rsidP="00087183">
      <w:pPr>
        <w:spacing w:before="360" w:after="120"/>
        <w:rPr>
          <w:rFonts w:ascii="Times New Roman" w:hAnsi="Times New Roman" w:cs="Times New Roman"/>
        </w:rPr>
      </w:pPr>
      <w:r w:rsidRPr="00087183">
        <w:rPr>
          <w:rFonts w:ascii="Times New Roman" w:hAnsi="Times New Roman" w:cs="Times New Roman"/>
        </w:rPr>
        <w:t>Date: (day month year): _______________________________________________</w:t>
      </w:r>
    </w:p>
    <w:p w14:paraId="424592CA" w14:textId="77777777" w:rsidR="00087183" w:rsidRPr="00087183" w:rsidRDefault="00087183" w:rsidP="00087183">
      <w:pPr>
        <w:spacing w:after="120"/>
        <w:rPr>
          <w:rFonts w:ascii="Times New Roman" w:hAnsi="Times New Roman" w:cs="Times New Roman"/>
        </w:rPr>
      </w:pPr>
    </w:p>
    <w:p w14:paraId="021D1F69" w14:textId="77777777" w:rsidR="00087183" w:rsidRPr="00087183" w:rsidRDefault="00087183" w:rsidP="00087183">
      <w:pPr>
        <w:spacing w:after="120"/>
        <w:rPr>
          <w:rFonts w:ascii="Times New Roman" w:hAnsi="Times New Roman" w:cs="Times New Roman"/>
          <w:b/>
        </w:rPr>
      </w:pPr>
      <w:r w:rsidRPr="00087183">
        <w:rPr>
          <w:rFonts w:ascii="Times New Roman" w:hAnsi="Times New Roman" w:cs="Times New Roman"/>
          <w:b/>
        </w:rPr>
        <w:t>Countersignature of authorized representative of the Bidder:</w:t>
      </w:r>
    </w:p>
    <w:p w14:paraId="324AB252" w14:textId="77777777" w:rsidR="00087183" w:rsidRPr="00087183" w:rsidRDefault="00087183" w:rsidP="00087183">
      <w:pPr>
        <w:spacing w:before="360" w:after="120"/>
        <w:rPr>
          <w:rFonts w:ascii="Times New Roman" w:hAnsi="Times New Roman" w:cs="Times New Roman"/>
        </w:rPr>
      </w:pPr>
      <w:r w:rsidRPr="00087183">
        <w:rPr>
          <w:rFonts w:ascii="Times New Roman" w:hAnsi="Times New Roman" w:cs="Times New Roman"/>
        </w:rPr>
        <w:t>Signature: ________________________________________________________</w:t>
      </w:r>
    </w:p>
    <w:p w14:paraId="76A7CFF3" w14:textId="77777777" w:rsidR="00087183" w:rsidRPr="00087183" w:rsidRDefault="00087183" w:rsidP="00087183">
      <w:pPr>
        <w:spacing w:before="360" w:after="120"/>
        <w:rPr>
          <w:rFonts w:ascii="Times New Roman" w:hAnsi="Times New Roman" w:cs="Times New Roman"/>
        </w:rPr>
      </w:pPr>
      <w:r w:rsidRPr="00087183">
        <w:rPr>
          <w:rFonts w:ascii="Times New Roman" w:hAnsi="Times New Roman" w:cs="Times New Roman"/>
        </w:rPr>
        <w:t>Date: (day month year): __________________________________</w:t>
      </w:r>
    </w:p>
    <w:p w14:paraId="1EE19E28" w14:textId="77777777" w:rsidR="00087183" w:rsidRPr="00087183" w:rsidRDefault="00087183" w:rsidP="00087183">
      <w:pPr>
        <w:pStyle w:val="Section4-Heading2"/>
        <w:jc w:val="left"/>
        <w:rPr>
          <w:sz w:val="24"/>
        </w:rPr>
      </w:pPr>
      <w:r w:rsidRPr="00087183">
        <w:br w:type="page"/>
      </w:r>
      <w:bookmarkStart w:id="671" w:name="_Toc138144064"/>
      <w:bookmarkStart w:id="672" w:name="_Toc26780491"/>
      <w:bookmarkStart w:id="673" w:name="_Toc446329309"/>
      <w:r w:rsidRPr="00087183">
        <w:lastRenderedPageBreak/>
        <w:t>Equipment</w:t>
      </w:r>
      <w:bookmarkEnd w:id="671"/>
      <w:bookmarkEnd w:id="672"/>
      <w:bookmarkEnd w:id="673"/>
    </w:p>
    <w:p w14:paraId="507D2831" w14:textId="77777777" w:rsidR="00087183" w:rsidRPr="00087183" w:rsidRDefault="00087183" w:rsidP="00087183">
      <w:pPr>
        <w:jc w:val="both"/>
        <w:rPr>
          <w:rStyle w:val="Table"/>
          <w:rFonts w:ascii="Times New Roman" w:hAnsi="Times New Roman" w:cs="Times New Roman"/>
          <w:iCs/>
          <w:spacing w:val="-2"/>
          <w:sz w:val="24"/>
        </w:rPr>
      </w:pPr>
      <w:r w:rsidRPr="00087183">
        <w:rPr>
          <w:rStyle w:val="Table"/>
          <w:rFonts w:ascii="Times New Roman" w:hAnsi="Times New Roman" w:cs="Times New Roman"/>
          <w:iCs/>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6C7BBA76" w14:textId="77777777" w:rsidR="00087183" w:rsidRPr="00087183" w:rsidRDefault="00087183" w:rsidP="00087183">
      <w:pPr>
        <w:jc w:val="both"/>
        <w:rPr>
          <w:rFonts w:ascii="Times New Roman" w:hAnsi="Times New Roman" w:cs="Times New Roman"/>
        </w:rPr>
      </w:pPr>
    </w:p>
    <w:tbl>
      <w:tblPr>
        <w:tblW w:w="9360" w:type="dxa"/>
        <w:jc w:val="center"/>
        <w:tblLayout w:type="fixed"/>
        <w:tblCellMar>
          <w:left w:w="72" w:type="dxa"/>
          <w:right w:w="72" w:type="dxa"/>
        </w:tblCellMar>
        <w:tblLook w:val="04A0" w:firstRow="1" w:lastRow="0" w:firstColumn="1" w:lastColumn="0" w:noHBand="0" w:noVBand="1"/>
      </w:tblPr>
      <w:tblGrid>
        <w:gridCol w:w="1415"/>
        <w:gridCol w:w="3884"/>
        <w:gridCol w:w="4061"/>
      </w:tblGrid>
      <w:tr w:rsidR="00087183" w:rsidRPr="00087183" w14:paraId="74164DE7" w14:textId="77777777" w:rsidTr="00087183">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61AD38D3"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Type of Equipment*</w:t>
            </w:r>
          </w:p>
          <w:p w14:paraId="4D69EF83"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51F116F3" w14:textId="77777777" w:rsidTr="00087183">
        <w:trPr>
          <w:cantSplit/>
          <w:jc w:val="center"/>
        </w:trPr>
        <w:tc>
          <w:tcPr>
            <w:tcW w:w="1440" w:type="dxa"/>
            <w:tcBorders>
              <w:top w:val="single" w:sz="6" w:space="0" w:color="auto"/>
              <w:left w:val="single" w:sz="6" w:space="0" w:color="auto"/>
            </w:tcBorders>
          </w:tcPr>
          <w:p w14:paraId="16B7848A"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Equipment Information</w:t>
            </w:r>
          </w:p>
        </w:tc>
        <w:tc>
          <w:tcPr>
            <w:tcW w:w="3960" w:type="dxa"/>
            <w:tcBorders>
              <w:top w:val="single" w:sz="6" w:space="0" w:color="auto"/>
              <w:left w:val="single" w:sz="6" w:space="0" w:color="auto"/>
            </w:tcBorders>
          </w:tcPr>
          <w:p w14:paraId="19647215"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 xml:space="preserve">Name of manufacturer, </w:t>
            </w:r>
          </w:p>
          <w:p w14:paraId="3D796233" w14:textId="77777777" w:rsidR="00087183" w:rsidRPr="00087183" w:rsidRDefault="00087183" w:rsidP="00087183">
            <w:pPr>
              <w:jc w:val="both"/>
              <w:rPr>
                <w:rStyle w:val="Table"/>
                <w:rFonts w:ascii="Times New Roman" w:hAnsi="Times New Roman" w:cs="Times New Roman"/>
                <w:b/>
                <w:bCs/>
                <w:spacing w:val="-2"/>
                <w:sz w:val="24"/>
              </w:rPr>
            </w:pPr>
          </w:p>
          <w:p w14:paraId="74B91ECF" w14:textId="77777777" w:rsidR="00087183" w:rsidRPr="00087183" w:rsidRDefault="00087183" w:rsidP="00087183">
            <w:pPr>
              <w:jc w:val="both"/>
              <w:rPr>
                <w:rStyle w:val="Table"/>
                <w:rFonts w:ascii="Times New Roman" w:hAnsi="Times New Roman" w:cs="Times New Roman"/>
                <w:b/>
                <w:bCs/>
                <w:spacing w:val="-2"/>
                <w:sz w:val="24"/>
              </w:rPr>
            </w:pPr>
          </w:p>
          <w:p w14:paraId="7CDFD4B2" w14:textId="77777777" w:rsidR="00087183" w:rsidRPr="00087183" w:rsidRDefault="00087183" w:rsidP="00087183">
            <w:pPr>
              <w:jc w:val="both"/>
              <w:rPr>
                <w:rStyle w:val="Table"/>
                <w:rFonts w:ascii="Times New Roman" w:hAnsi="Times New Roman" w:cs="Times New Roman"/>
                <w:b/>
                <w:bCs/>
                <w:spacing w:val="-2"/>
                <w:sz w:val="24"/>
              </w:rPr>
            </w:pPr>
          </w:p>
        </w:tc>
        <w:tc>
          <w:tcPr>
            <w:tcW w:w="4140" w:type="dxa"/>
            <w:tcBorders>
              <w:top w:val="single" w:sz="6" w:space="0" w:color="auto"/>
              <w:left w:val="single" w:sz="6" w:space="0" w:color="auto"/>
              <w:right w:val="single" w:sz="6" w:space="0" w:color="auto"/>
            </w:tcBorders>
          </w:tcPr>
          <w:p w14:paraId="31EFA747"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Model and power rating</w:t>
            </w:r>
          </w:p>
        </w:tc>
      </w:tr>
      <w:tr w:rsidR="00087183" w:rsidRPr="00087183" w14:paraId="5A6C7B9D" w14:textId="77777777" w:rsidTr="00087183">
        <w:trPr>
          <w:cantSplit/>
          <w:jc w:val="center"/>
        </w:trPr>
        <w:tc>
          <w:tcPr>
            <w:tcW w:w="1440" w:type="dxa"/>
            <w:tcBorders>
              <w:left w:val="single" w:sz="6" w:space="0" w:color="auto"/>
            </w:tcBorders>
          </w:tcPr>
          <w:p w14:paraId="290A3F0C" w14:textId="77777777" w:rsidR="00087183" w:rsidRPr="00087183" w:rsidRDefault="00087183" w:rsidP="00087183">
            <w:pPr>
              <w:jc w:val="both"/>
              <w:rPr>
                <w:rStyle w:val="Table"/>
                <w:rFonts w:ascii="Times New Roman" w:hAnsi="Times New Roman" w:cs="Times New Roman"/>
                <w:b/>
                <w:bCs/>
                <w:spacing w:val="-2"/>
                <w:sz w:val="24"/>
              </w:rPr>
            </w:pPr>
          </w:p>
        </w:tc>
        <w:tc>
          <w:tcPr>
            <w:tcW w:w="3960" w:type="dxa"/>
            <w:tcBorders>
              <w:top w:val="single" w:sz="6" w:space="0" w:color="auto"/>
              <w:left w:val="single" w:sz="6" w:space="0" w:color="auto"/>
            </w:tcBorders>
          </w:tcPr>
          <w:p w14:paraId="09216FE0"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Capacity*</w:t>
            </w:r>
          </w:p>
          <w:p w14:paraId="62CDA6E9" w14:textId="77777777" w:rsidR="00087183" w:rsidRPr="00087183" w:rsidRDefault="00087183" w:rsidP="00087183">
            <w:pPr>
              <w:jc w:val="both"/>
              <w:rPr>
                <w:rStyle w:val="Table"/>
                <w:rFonts w:ascii="Times New Roman" w:hAnsi="Times New Roman" w:cs="Times New Roman"/>
                <w:b/>
                <w:bCs/>
                <w:spacing w:val="-2"/>
                <w:sz w:val="24"/>
              </w:rPr>
            </w:pPr>
          </w:p>
          <w:p w14:paraId="06891DE0" w14:textId="77777777" w:rsidR="00087183" w:rsidRPr="00087183" w:rsidRDefault="00087183" w:rsidP="00087183">
            <w:pPr>
              <w:jc w:val="both"/>
              <w:rPr>
                <w:rStyle w:val="Table"/>
                <w:rFonts w:ascii="Times New Roman" w:hAnsi="Times New Roman" w:cs="Times New Roman"/>
                <w:b/>
                <w:bCs/>
                <w:spacing w:val="-2"/>
                <w:sz w:val="24"/>
              </w:rPr>
            </w:pPr>
          </w:p>
        </w:tc>
        <w:tc>
          <w:tcPr>
            <w:tcW w:w="4140" w:type="dxa"/>
            <w:tcBorders>
              <w:top w:val="single" w:sz="6" w:space="0" w:color="auto"/>
              <w:left w:val="single" w:sz="6" w:space="0" w:color="auto"/>
              <w:right w:val="single" w:sz="6" w:space="0" w:color="auto"/>
            </w:tcBorders>
          </w:tcPr>
          <w:p w14:paraId="554BDD0F"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Year of manufacture*</w:t>
            </w:r>
          </w:p>
        </w:tc>
      </w:tr>
      <w:tr w:rsidR="00087183" w:rsidRPr="00087183" w14:paraId="5B31A1E3" w14:textId="77777777" w:rsidTr="00087183">
        <w:trPr>
          <w:cantSplit/>
          <w:jc w:val="center"/>
        </w:trPr>
        <w:tc>
          <w:tcPr>
            <w:tcW w:w="1440" w:type="dxa"/>
            <w:tcBorders>
              <w:top w:val="single" w:sz="6" w:space="0" w:color="auto"/>
              <w:left w:val="single" w:sz="6" w:space="0" w:color="auto"/>
            </w:tcBorders>
          </w:tcPr>
          <w:p w14:paraId="0ECF16D9"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Current Status</w:t>
            </w:r>
          </w:p>
        </w:tc>
        <w:tc>
          <w:tcPr>
            <w:tcW w:w="8100" w:type="dxa"/>
            <w:gridSpan w:val="2"/>
            <w:tcBorders>
              <w:top w:val="single" w:sz="6" w:space="0" w:color="auto"/>
              <w:left w:val="single" w:sz="6" w:space="0" w:color="auto"/>
              <w:right w:val="single" w:sz="6" w:space="0" w:color="auto"/>
            </w:tcBorders>
          </w:tcPr>
          <w:p w14:paraId="39AC2A05"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Current location</w:t>
            </w:r>
          </w:p>
          <w:p w14:paraId="1CD4DB95" w14:textId="77777777" w:rsidR="00087183" w:rsidRPr="00087183" w:rsidRDefault="00087183" w:rsidP="00087183">
            <w:pPr>
              <w:jc w:val="both"/>
              <w:rPr>
                <w:rStyle w:val="Table"/>
                <w:rFonts w:ascii="Times New Roman" w:hAnsi="Times New Roman" w:cs="Times New Roman"/>
                <w:b/>
                <w:bCs/>
                <w:spacing w:val="-2"/>
                <w:sz w:val="24"/>
              </w:rPr>
            </w:pPr>
          </w:p>
          <w:p w14:paraId="2CF8ADD5"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72483B7F" w14:textId="77777777" w:rsidTr="00087183">
        <w:trPr>
          <w:cantSplit/>
          <w:jc w:val="center"/>
        </w:trPr>
        <w:tc>
          <w:tcPr>
            <w:tcW w:w="1440" w:type="dxa"/>
            <w:tcBorders>
              <w:left w:val="single" w:sz="6" w:space="0" w:color="auto"/>
            </w:tcBorders>
          </w:tcPr>
          <w:p w14:paraId="1A1C75AE" w14:textId="77777777" w:rsidR="00087183" w:rsidRPr="00087183" w:rsidRDefault="00087183" w:rsidP="00087183">
            <w:pPr>
              <w:jc w:val="both"/>
              <w:rPr>
                <w:rStyle w:val="Table"/>
                <w:rFonts w:ascii="Times New Roman" w:hAnsi="Times New Roman" w:cs="Times New Roman"/>
                <w:b/>
                <w:bCs/>
                <w:spacing w:val="-2"/>
                <w:sz w:val="24"/>
              </w:rPr>
            </w:pPr>
          </w:p>
        </w:tc>
        <w:tc>
          <w:tcPr>
            <w:tcW w:w="8100" w:type="dxa"/>
            <w:gridSpan w:val="2"/>
            <w:tcBorders>
              <w:top w:val="single" w:sz="6" w:space="0" w:color="auto"/>
              <w:left w:val="single" w:sz="6" w:space="0" w:color="auto"/>
              <w:right w:val="single" w:sz="6" w:space="0" w:color="auto"/>
            </w:tcBorders>
          </w:tcPr>
          <w:p w14:paraId="50DB637C"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Details of current commitments</w:t>
            </w:r>
          </w:p>
          <w:p w14:paraId="0B846CA2"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16D8691B" w14:textId="77777777" w:rsidTr="00087183">
        <w:trPr>
          <w:cantSplit/>
          <w:jc w:val="center"/>
        </w:trPr>
        <w:tc>
          <w:tcPr>
            <w:tcW w:w="1440" w:type="dxa"/>
            <w:tcBorders>
              <w:left w:val="single" w:sz="6" w:space="0" w:color="auto"/>
            </w:tcBorders>
          </w:tcPr>
          <w:p w14:paraId="581F5D43" w14:textId="77777777" w:rsidR="00087183" w:rsidRPr="00087183" w:rsidRDefault="00087183" w:rsidP="00087183">
            <w:pPr>
              <w:jc w:val="both"/>
              <w:rPr>
                <w:rStyle w:val="Table"/>
                <w:rFonts w:ascii="Times New Roman" w:hAnsi="Times New Roman" w:cs="Times New Roman"/>
                <w:b/>
                <w:bCs/>
                <w:spacing w:val="-2"/>
                <w:sz w:val="24"/>
              </w:rPr>
            </w:pPr>
          </w:p>
        </w:tc>
        <w:tc>
          <w:tcPr>
            <w:tcW w:w="8100" w:type="dxa"/>
            <w:gridSpan w:val="2"/>
            <w:tcBorders>
              <w:left w:val="single" w:sz="6" w:space="0" w:color="auto"/>
              <w:right w:val="single" w:sz="6" w:space="0" w:color="auto"/>
            </w:tcBorders>
          </w:tcPr>
          <w:p w14:paraId="4649C35C"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24406CF9" w14:textId="77777777" w:rsidTr="00087183">
        <w:trPr>
          <w:cantSplit/>
          <w:trHeight w:val="525"/>
          <w:jc w:val="center"/>
        </w:trPr>
        <w:tc>
          <w:tcPr>
            <w:tcW w:w="1440" w:type="dxa"/>
            <w:tcBorders>
              <w:top w:val="single" w:sz="6" w:space="0" w:color="auto"/>
              <w:left w:val="single" w:sz="6" w:space="0" w:color="auto"/>
              <w:bottom w:val="single" w:sz="6" w:space="0" w:color="auto"/>
            </w:tcBorders>
          </w:tcPr>
          <w:p w14:paraId="0744EBA2"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Source</w:t>
            </w:r>
          </w:p>
        </w:tc>
        <w:tc>
          <w:tcPr>
            <w:tcW w:w="8100" w:type="dxa"/>
            <w:gridSpan w:val="2"/>
            <w:tcBorders>
              <w:top w:val="single" w:sz="6" w:space="0" w:color="auto"/>
              <w:left w:val="single" w:sz="6" w:space="0" w:color="auto"/>
              <w:bottom w:val="single" w:sz="6" w:space="0" w:color="auto"/>
              <w:right w:val="single" w:sz="6" w:space="0" w:color="auto"/>
            </w:tcBorders>
          </w:tcPr>
          <w:p w14:paraId="7A104984"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Indicate source of the equipment</w:t>
            </w:r>
          </w:p>
          <w:p w14:paraId="5DE13879"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ab/>
            </w:r>
            <w:r w:rsidRPr="00087183">
              <w:rPr>
                <w:rStyle w:val="Table"/>
                <w:rFonts w:ascii="Times New Roman" w:hAnsi="Times New Roman" w:cs="Times New Roman"/>
                <w:b/>
                <w:bCs/>
                <w:spacing w:val="-2"/>
                <w:sz w:val="24"/>
              </w:rPr>
              <w:fldChar w:fldCharType="begin"/>
            </w:r>
            <w:r w:rsidRPr="00087183">
              <w:rPr>
                <w:rStyle w:val="Table"/>
                <w:rFonts w:ascii="Times New Roman" w:hAnsi="Times New Roman" w:cs="Times New Roman"/>
                <w:b/>
                <w:bCs/>
                <w:spacing w:val="-2"/>
                <w:sz w:val="24"/>
              </w:rPr>
              <w:instrText>symbol 111 \f "Wingdings" \s 12</w:instrText>
            </w:r>
            <w:r w:rsidRPr="00087183">
              <w:rPr>
                <w:rStyle w:val="Table"/>
                <w:rFonts w:ascii="Times New Roman" w:hAnsi="Times New Roman" w:cs="Times New Roman"/>
                <w:b/>
                <w:bCs/>
                <w:spacing w:val="-2"/>
                <w:sz w:val="24"/>
              </w:rPr>
              <w:fldChar w:fldCharType="separate"/>
            </w:r>
            <w:r w:rsidRPr="00087183">
              <w:rPr>
                <w:rStyle w:val="Table"/>
                <w:rFonts w:ascii="Times New Roman" w:hAnsi="Times New Roman" w:cs="Times New Roman"/>
                <w:b/>
                <w:bCs/>
                <w:spacing w:val="-2"/>
                <w:sz w:val="24"/>
              </w:rPr>
              <w:t>o</w:t>
            </w:r>
            <w:r w:rsidRPr="00087183">
              <w:rPr>
                <w:rStyle w:val="Table"/>
                <w:rFonts w:ascii="Times New Roman" w:hAnsi="Times New Roman" w:cs="Times New Roman"/>
                <w:b/>
                <w:bCs/>
                <w:spacing w:val="-2"/>
                <w:sz w:val="24"/>
              </w:rPr>
              <w:fldChar w:fldCharType="end"/>
            </w:r>
            <w:r w:rsidRPr="00087183">
              <w:rPr>
                <w:rStyle w:val="Table"/>
                <w:rFonts w:ascii="Times New Roman" w:hAnsi="Times New Roman" w:cs="Times New Roman"/>
                <w:b/>
                <w:bCs/>
                <w:spacing w:val="-2"/>
                <w:sz w:val="24"/>
              </w:rPr>
              <w:t xml:space="preserve"> Owned</w:t>
            </w:r>
            <w:r w:rsidRPr="00087183">
              <w:rPr>
                <w:rStyle w:val="Table"/>
                <w:rFonts w:ascii="Times New Roman" w:hAnsi="Times New Roman" w:cs="Times New Roman"/>
                <w:b/>
                <w:bCs/>
                <w:spacing w:val="-2"/>
                <w:sz w:val="24"/>
              </w:rPr>
              <w:tab/>
            </w:r>
            <w:r w:rsidRPr="00087183">
              <w:rPr>
                <w:rStyle w:val="Table"/>
                <w:rFonts w:ascii="Times New Roman" w:hAnsi="Times New Roman" w:cs="Times New Roman"/>
                <w:b/>
                <w:bCs/>
                <w:spacing w:val="-2"/>
                <w:sz w:val="24"/>
              </w:rPr>
              <w:fldChar w:fldCharType="begin"/>
            </w:r>
            <w:r w:rsidRPr="00087183">
              <w:rPr>
                <w:rStyle w:val="Table"/>
                <w:rFonts w:ascii="Times New Roman" w:hAnsi="Times New Roman" w:cs="Times New Roman"/>
                <w:b/>
                <w:bCs/>
                <w:spacing w:val="-2"/>
                <w:sz w:val="24"/>
              </w:rPr>
              <w:instrText>symbol 111 \f "Wingdings" \s 12</w:instrText>
            </w:r>
            <w:r w:rsidRPr="00087183">
              <w:rPr>
                <w:rStyle w:val="Table"/>
                <w:rFonts w:ascii="Times New Roman" w:hAnsi="Times New Roman" w:cs="Times New Roman"/>
                <w:b/>
                <w:bCs/>
                <w:spacing w:val="-2"/>
                <w:sz w:val="24"/>
              </w:rPr>
              <w:fldChar w:fldCharType="separate"/>
            </w:r>
            <w:r w:rsidRPr="00087183">
              <w:rPr>
                <w:rStyle w:val="Table"/>
                <w:rFonts w:ascii="Times New Roman" w:hAnsi="Times New Roman" w:cs="Times New Roman"/>
                <w:b/>
                <w:bCs/>
                <w:spacing w:val="-2"/>
                <w:sz w:val="24"/>
              </w:rPr>
              <w:t>o</w:t>
            </w:r>
            <w:r w:rsidRPr="00087183">
              <w:rPr>
                <w:rStyle w:val="Table"/>
                <w:rFonts w:ascii="Times New Roman" w:hAnsi="Times New Roman" w:cs="Times New Roman"/>
                <w:b/>
                <w:bCs/>
                <w:spacing w:val="-2"/>
                <w:sz w:val="24"/>
              </w:rPr>
              <w:fldChar w:fldCharType="end"/>
            </w:r>
            <w:r w:rsidRPr="00087183">
              <w:rPr>
                <w:rStyle w:val="Table"/>
                <w:rFonts w:ascii="Times New Roman" w:hAnsi="Times New Roman" w:cs="Times New Roman"/>
                <w:b/>
                <w:bCs/>
                <w:spacing w:val="-2"/>
                <w:sz w:val="24"/>
              </w:rPr>
              <w:t xml:space="preserve"> Rented</w:t>
            </w:r>
            <w:r w:rsidRPr="00087183">
              <w:rPr>
                <w:rStyle w:val="Table"/>
                <w:rFonts w:ascii="Times New Roman" w:hAnsi="Times New Roman" w:cs="Times New Roman"/>
                <w:b/>
                <w:bCs/>
                <w:spacing w:val="-2"/>
                <w:sz w:val="24"/>
              </w:rPr>
              <w:tab/>
            </w:r>
            <w:r w:rsidRPr="00087183">
              <w:rPr>
                <w:rStyle w:val="Table"/>
                <w:rFonts w:ascii="Times New Roman" w:hAnsi="Times New Roman" w:cs="Times New Roman"/>
                <w:b/>
                <w:bCs/>
                <w:spacing w:val="-2"/>
                <w:sz w:val="24"/>
              </w:rPr>
              <w:fldChar w:fldCharType="begin"/>
            </w:r>
            <w:r w:rsidRPr="00087183">
              <w:rPr>
                <w:rStyle w:val="Table"/>
                <w:rFonts w:ascii="Times New Roman" w:hAnsi="Times New Roman" w:cs="Times New Roman"/>
                <w:b/>
                <w:bCs/>
                <w:spacing w:val="-2"/>
                <w:sz w:val="24"/>
              </w:rPr>
              <w:instrText>symbol 111 \f "Wingdings" \s 12</w:instrText>
            </w:r>
            <w:r w:rsidRPr="00087183">
              <w:rPr>
                <w:rStyle w:val="Table"/>
                <w:rFonts w:ascii="Times New Roman" w:hAnsi="Times New Roman" w:cs="Times New Roman"/>
                <w:b/>
                <w:bCs/>
                <w:spacing w:val="-2"/>
                <w:sz w:val="24"/>
              </w:rPr>
              <w:fldChar w:fldCharType="separate"/>
            </w:r>
            <w:r w:rsidRPr="00087183">
              <w:rPr>
                <w:rStyle w:val="Table"/>
                <w:rFonts w:ascii="Times New Roman" w:hAnsi="Times New Roman" w:cs="Times New Roman"/>
                <w:b/>
                <w:bCs/>
                <w:spacing w:val="-2"/>
                <w:sz w:val="24"/>
              </w:rPr>
              <w:t>o</w:t>
            </w:r>
            <w:r w:rsidRPr="00087183">
              <w:rPr>
                <w:rStyle w:val="Table"/>
                <w:rFonts w:ascii="Times New Roman" w:hAnsi="Times New Roman" w:cs="Times New Roman"/>
                <w:b/>
                <w:bCs/>
                <w:spacing w:val="-2"/>
                <w:sz w:val="24"/>
              </w:rPr>
              <w:fldChar w:fldCharType="end"/>
            </w:r>
            <w:r w:rsidRPr="00087183">
              <w:rPr>
                <w:rStyle w:val="Table"/>
                <w:rFonts w:ascii="Times New Roman" w:hAnsi="Times New Roman" w:cs="Times New Roman"/>
                <w:b/>
                <w:bCs/>
                <w:spacing w:val="-2"/>
                <w:sz w:val="24"/>
              </w:rPr>
              <w:t xml:space="preserve"> Leased</w:t>
            </w:r>
            <w:r w:rsidRPr="00087183">
              <w:rPr>
                <w:rStyle w:val="Table"/>
                <w:rFonts w:ascii="Times New Roman" w:hAnsi="Times New Roman" w:cs="Times New Roman"/>
                <w:b/>
                <w:bCs/>
                <w:spacing w:val="-2"/>
                <w:sz w:val="24"/>
              </w:rPr>
              <w:tab/>
            </w:r>
            <w:r w:rsidRPr="00087183">
              <w:rPr>
                <w:rStyle w:val="Table"/>
                <w:rFonts w:ascii="Times New Roman" w:hAnsi="Times New Roman" w:cs="Times New Roman"/>
                <w:b/>
                <w:bCs/>
                <w:spacing w:val="-2"/>
                <w:sz w:val="24"/>
              </w:rPr>
              <w:fldChar w:fldCharType="begin"/>
            </w:r>
            <w:r w:rsidRPr="00087183">
              <w:rPr>
                <w:rStyle w:val="Table"/>
                <w:rFonts w:ascii="Times New Roman" w:hAnsi="Times New Roman" w:cs="Times New Roman"/>
                <w:b/>
                <w:bCs/>
                <w:spacing w:val="-2"/>
                <w:sz w:val="24"/>
              </w:rPr>
              <w:instrText>symbol 111 \f "Wingdings" \s 12</w:instrText>
            </w:r>
            <w:r w:rsidRPr="00087183">
              <w:rPr>
                <w:rStyle w:val="Table"/>
                <w:rFonts w:ascii="Times New Roman" w:hAnsi="Times New Roman" w:cs="Times New Roman"/>
                <w:b/>
                <w:bCs/>
                <w:spacing w:val="-2"/>
                <w:sz w:val="24"/>
              </w:rPr>
              <w:fldChar w:fldCharType="separate"/>
            </w:r>
            <w:r w:rsidRPr="00087183">
              <w:rPr>
                <w:rStyle w:val="Table"/>
                <w:rFonts w:ascii="Times New Roman" w:hAnsi="Times New Roman" w:cs="Times New Roman"/>
                <w:b/>
                <w:bCs/>
                <w:spacing w:val="-2"/>
                <w:sz w:val="24"/>
              </w:rPr>
              <w:t>o</w:t>
            </w:r>
            <w:r w:rsidRPr="00087183">
              <w:rPr>
                <w:rStyle w:val="Table"/>
                <w:rFonts w:ascii="Times New Roman" w:hAnsi="Times New Roman" w:cs="Times New Roman"/>
                <w:b/>
                <w:bCs/>
                <w:spacing w:val="-2"/>
                <w:sz w:val="24"/>
              </w:rPr>
              <w:fldChar w:fldCharType="end"/>
            </w:r>
            <w:r w:rsidRPr="00087183">
              <w:rPr>
                <w:rStyle w:val="Table"/>
                <w:rFonts w:ascii="Times New Roman" w:hAnsi="Times New Roman" w:cs="Times New Roman"/>
                <w:b/>
                <w:bCs/>
                <w:spacing w:val="-2"/>
                <w:sz w:val="24"/>
              </w:rPr>
              <w:t xml:space="preserve"> Specially manufactured</w:t>
            </w:r>
          </w:p>
        </w:tc>
      </w:tr>
    </w:tbl>
    <w:p w14:paraId="56A15F54" w14:textId="77777777" w:rsidR="00087183" w:rsidRPr="00087183" w:rsidRDefault="00087183" w:rsidP="00087183">
      <w:pPr>
        <w:jc w:val="both"/>
        <w:rPr>
          <w:rStyle w:val="Table"/>
          <w:rFonts w:ascii="Times New Roman" w:hAnsi="Times New Roman" w:cs="Times New Roman"/>
          <w:spacing w:val="-2"/>
          <w:sz w:val="24"/>
        </w:rPr>
      </w:pPr>
    </w:p>
    <w:p w14:paraId="07D2EF50" w14:textId="77777777" w:rsidR="00087183" w:rsidRPr="00087183" w:rsidRDefault="00087183" w:rsidP="00087183">
      <w:pPr>
        <w:jc w:val="both"/>
        <w:rPr>
          <w:rStyle w:val="Table"/>
          <w:rFonts w:ascii="Times New Roman" w:hAnsi="Times New Roman" w:cs="Times New Roman"/>
          <w:iCs/>
          <w:spacing w:val="-2"/>
          <w:sz w:val="24"/>
        </w:rPr>
      </w:pPr>
    </w:p>
    <w:p w14:paraId="423382B7" w14:textId="77777777" w:rsidR="00087183" w:rsidRPr="00087183" w:rsidRDefault="00087183" w:rsidP="00087183">
      <w:pPr>
        <w:jc w:val="both"/>
        <w:rPr>
          <w:rStyle w:val="Table"/>
          <w:rFonts w:ascii="Times New Roman" w:hAnsi="Times New Roman" w:cs="Times New Roman"/>
          <w:iCs/>
          <w:spacing w:val="-2"/>
          <w:sz w:val="24"/>
        </w:rPr>
      </w:pPr>
      <w:r w:rsidRPr="00087183">
        <w:rPr>
          <w:rStyle w:val="Table"/>
          <w:rFonts w:ascii="Times New Roman" w:hAnsi="Times New Roman" w:cs="Times New Roman"/>
          <w:iCs/>
          <w:spacing w:val="-2"/>
          <w:sz w:val="24"/>
        </w:rPr>
        <w:lastRenderedPageBreak/>
        <w:t>The following information shall be provided only for equipment not owned by the Bidder.</w:t>
      </w:r>
    </w:p>
    <w:p w14:paraId="4D2A783A" w14:textId="77777777" w:rsidR="00087183" w:rsidRPr="00087183" w:rsidRDefault="00087183" w:rsidP="00087183">
      <w:pPr>
        <w:jc w:val="both"/>
        <w:rPr>
          <w:rStyle w:val="Table"/>
          <w:rFonts w:ascii="Times New Roman" w:hAnsi="Times New Roman" w:cs="Times New Roman"/>
          <w:b/>
          <w:bCs/>
          <w:i/>
          <w:spacing w:val="-2"/>
          <w:sz w:val="24"/>
        </w:rPr>
      </w:pPr>
    </w:p>
    <w:tbl>
      <w:tblPr>
        <w:tblW w:w="9360" w:type="dxa"/>
        <w:jc w:val="center"/>
        <w:tblLayout w:type="fixed"/>
        <w:tblCellMar>
          <w:left w:w="72" w:type="dxa"/>
          <w:right w:w="72" w:type="dxa"/>
        </w:tblCellMar>
        <w:tblLook w:val="04A0" w:firstRow="1" w:lastRow="0" w:firstColumn="1" w:lastColumn="0" w:noHBand="0" w:noVBand="1"/>
      </w:tblPr>
      <w:tblGrid>
        <w:gridCol w:w="1415"/>
        <w:gridCol w:w="3884"/>
        <w:gridCol w:w="4061"/>
      </w:tblGrid>
      <w:tr w:rsidR="00087183" w:rsidRPr="00087183" w14:paraId="511013A9" w14:textId="77777777" w:rsidTr="00087183">
        <w:trPr>
          <w:cantSplit/>
          <w:jc w:val="center"/>
        </w:trPr>
        <w:tc>
          <w:tcPr>
            <w:tcW w:w="1440" w:type="dxa"/>
            <w:tcBorders>
              <w:top w:val="single" w:sz="6" w:space="0" w:color="auto"/>
              <w:left w:val="single" w:sz="6" w:space="0" w:color="auto"/>
            </w:tcBorders>
          </w:tcPr>
          <w:p w14:paraId="7153296D"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Owner</w:t>
            </w:r>
          </w:p>
        </w:tc>
        <w:tc>
          <w:tcPr>
            <w:tcW w:w="8100" w:type="dxa"/>
            <w:gridSpan w:val="2"/>
            <w:tcBorders>
              <w:top w:val="single" w:sz="6" w:space="0" w:color="auto"/>
              <w:left w:val="single" w:sz="6" w:space="0" w:color="auto"/>
              <w:right w:val="single" w:sz="6" w:space="0" w:color="auto"/>
            </w:tcBorders>
          </w:tcPr>
          <w:p w14:paraId="1E692B11"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Name of owner</w:t>
            </w:r>
          </w:p>
          <w:p w14:paraId="43A5F761"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5DC7B87A" w14:textId="77777777" w:rsidTr="00087183">
        <w:trPr>
          <w:cantSplit/>
          <w:jc w:val="center"/>
        </w:trPr>
        <w:tc>
          <w:tcPr>
            <w:tcW w:w="1440" w:type="dxa"/>
            <w:tcBorders>
              <w:left w:val="single" w:sz="6" w:space="0" w:color="auto"/>
            </w:tcBorders>
          </w:tcPr>
          <w:p w14:paraId="70CF28E9" w14:textId="77777777" w:rsidR="00087183" w:rsidRPr="00087183" w:rsidRDefault="00087183" w:rsidP="00087183">
            <w:pPr>
              <w:jc w:val="both"/>
              <w:rPr>
                <w:rStyle w:val="Table"/>
                <w:rFonts w:ascii="Times New Roman" w:hAnsi="Times New Roman" w:cs="Times New Roman"/>
                <w:b/>
                <w:bCs/>
                <w:spacing w:val="-2"/>
                <w:sz w:val="24"/>
              </w:rPr>
            </w:pPr>
          </w:p>
        </w:tc>
        <w:tc>
          <w:tcPr>
            <w:tcW w:w="8100" w:type="dxa"/>
            <w:gridSpan w:val="2"/>
            <w:tcBorders>
              <w:top w:val="single" w:sz="6" w:space="0" w:color="auto"/>
              <w:left w:val="single" w:sz="6" w:space="0" w:color="auto"/>
              <w:right w:val="single" w:sz="6" w:space="0" w:color="auto"/>
            </w:tcBorders>
          </w:tcPr>
          <w:p w14:paraId="56616FC6"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Address of owner</w:t>
            </w:r>
          </w:p>
          <w:p w14:paraId="7309E5F4"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5FD66F41" w14:textId="77777777" w:rsidTr="00087183">
        <w:trPr>
          <w:cantSplit/>
          <w:jc w:val="center"/>
        </w:trPr>
        <w:tc>
          <w:tcPr>
            <w:tcW w:w="1440" w:type="dxa"/>
            <w:tcBorders>
              <w:left w:val="single" w:sz="6" w:space="0" w:color="auto"/>
            </w:tcBorders>
          </w:tcPr>
          <w:p w14:paraId="51FCFD75" w14:textId="77777777" w:rsidR="00087183" w:rsidRPr="00087183" w:rsidRDefault="00087183" w:rsidP="00087183">
            <w:pPr>
              <w:jc w:val="both"/>
              <w:rPr>
                <w:rStyle w:val="Table"/>
                <w:rFonts w:ascii="Times New Roman" w:hAnsi="Times New Roman" w:cs="Times New Roman"/>
                <w:b/>
                <w:bCs/>
                <w:spacing w:val="-2"/>
                <w:sz w:val="24"/>
              </w:rPr>
            </w:pPr>
          </w:p>
        </w:tc>
        <w:tc>
          <w:tcPr>
            <w:tcW w:w="8100" w:type="dxa"/>
            <w:gridSpan w:val="2"/>
            <w:tcBorders>
              <w:left w:val="single" w:sz="6" w:space="0" w:color="auto"/>
              <w:right w:val="single" w:sz="6" w:space="0" w:color="auto"/>
            </w:tcBorders>
          </w:tcPr>
          <w:p w14:paraId="719442E0"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37B5E9C1" w14:textId="77777777" w:rsidTr="00087183">
        <w:trPr>
          <w:cantSplit/>
          <w:jc w:val="center"/>
        </w:trPr>
        <w:tc>
          <w:tcPr>
            <w:tcW w:w="1440" w:type="dxa"/>
            <w:tcBorders>
              <w:left w:val="single" w:sz="6" w:space="0" w:color="auto"/>
            </w:tcBorders>
          </w:tcPr>
          <w:p w14:paraId="4076EF66" w14:textId="77777777" w:rsidR="00087183" w:rsidRPr="00087183" w:rsidRDefault="00087183" w:rsidP="00087183">
            <w:pPr>
              <w:jc w:val="both"/>
              <w:rPr>
                <w:rStyle w:val="Table"/>
                <w:rFonts w:ascii="Times New Roman" w:hAnsi="Times New Roman" w:cs="Times New Roman"/>
                <w:b/>
                <w:bCs/>
                <w:spacing w:val="-2"/>
                <w:sz w:val="24"/>
              </w:rPr>
            </w:pPr>
          </w:p>
        </w:tc>
        <w:tc>
          <w:tcPr>
            <w:tcW w:w="3960" w:type="dxa"/>
            <w:tcBorders>
              <w:top w:val="single" w:sz="6" w:space="0" w:color="auto"/>
              <w:left w:val="single" w:sz="6" w:space="0" w:color="auto"/>
            </w:tcBorders>
          </w:tcPr>
          <w:p w14:paraId="2DCAED47"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Telephone</w:t>
            </w:r>
          </w:p>
          <w:p w14:paraId="5CFD92BC" w14:textId="77777777" w:rsidR="00087183" w:rsidRPr="00087183" w:rsidRDefault="00087183" w:rsidP="00087183">
            <w:pPr>
              <w:jc w:val="both"/>
              <w:rPr>
                <w:rStyle w:val="Table"/>
                <w:rFonts w:ascii="Times New Roman" w:hAnsi="Times New Roman" w:cs="Times New Roman"/>
                <w:b/>
                <w:bCs/>
                <w:spacing w:val="-2"/>
                <w:sz w:val="24"/>
              </w:rPr>
            </w:pPr>
          </w:p>
        </w:tc>
        <w:tc>
          <w:tcPr>
            <w:tcW w:w="4140" w:type="dxa"/>
            <w:tcBorders>
              <w:top w:val="single" w:sz="6" w:space="0" w:color="auto"/>
              <w:left w:val="single" w:sz="6" w:space="0" w:color="auto"/>
              <w:right w:val="single" w:sz="6" w:space="0" w:color="auto"/>
            </w:tcBorders>
          </w:tcPr>
          <w:p w14:paraId="06F31D41"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Contact name and title</w:t>
            </w:r>
          </w:p>
        </w:tc>
      </w:tr>
      <w:tr w:rsidR="00087183" w:rsidRPr="00087183" w14:paraId="400A66C5" w14:textId="77777777" w:rsidTr="00087183">
        <w:trPr>
          <w:cantSplit/>
          <w:jc w:val="center"/>
        </w:trPr>
        <w:tc>
          <w:tcPr>
            <w:tcW w:w="1440" w:type="dxa"/>
            <w:tcBorders>
              <w:left w:val="single" w:sz="6" w:space="0" w:color="auto"/>
            </w:tcBorders>
          </w:tcPr>
          <w:p w14:paraId="58D57238" w14:textId="77777777" w:rsidR="00087183" w:rsidRPr="00087183" w:rsidRDefault="00087183" w:rsidP="00087183">
            <w:pPr>
              <w:jc w:val="both"/>
              <w:rPr>
                <w:rStyle w:val="Table"/>
                <w:rFonts w:ascii="Times New Roman" w:hAnsi="Times New Roman" w:cs="Times New Roman"/>
                <w:b/>
                <w:bCs/>
                <w:spacing w:val="-2"/>
                <w:sz w:val="24"/>
              </w:rPr>
            </w:pPr>
          </w:p>
        </w:tc>
        <w:tc>
          <w:tcPr>
            <w:tcW w:w="3960" w:type="dxa"/>
            <w:tcBorders>
              <w:top w:val="single" w:sz="6" w:space="0" w:color="auto"/>
              <w:left w:val="single" w:sz="6" w:space="0" w:color="auto"/>
            </w:tcBorders>
          </w:tcPr>
          <w:p w14:paraId="0F8BB7C5"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Fax</w:t>
            </w:r>
          </w:p>
          <w:p w14:paraId="7E15C9D8" w14:textId="77777777" w:rsidR="00087183" w:rsidRPr="00087183" w:rsidRDefault="00087183" w:rsidP="00087183">
            <w:pPr>
              <w:jc w:val="both"/>
              <w:rPr>
                <w:rStyle w:val="Table"/>
                <w:rFonts w:ascii="Times New Roman" w:hAnsi="Times New Roman" w:cs="Times New Roman"/>
                <w:b/>
                <w:bCs/>
                <w:spacing w:val="-2"/>
                <w:sz w:val="24"/>
              </w:rPr>
            </w:pPr>
          </w:p>
        </w:tc>
        <w:tc>
          <w:tcPr>
            <w:tcW w:w="4140" w:type="dxa"/>
            <w:tcBorders>
              <w:top w:val="single" w:sz="6" w:space="0" w:color="auto"/>
              <w:left w:val="single" w:sz="6" w:space="0" w:color="auto"/>
              <w:right w:val="single" w:sz="6" w:space="0" w:color="auto"/>
            </w:tcBorders>
          </w:tcPr>
          <w:p w14:paraId="24ED5609"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Telex</w:t>
            </w:r>
          </w:p>
        </w:tc>
      </w:tr>
      <w:tr w:rsidR="00087183" w:rsidRPr="00087183" w14:paraId="01B0152B" w14:textId="77777777" w:rsidTr="00087183">
        <w:trPr>
          <w:cantSplit/>
          <w:jc w:val="center"/>
        </w:trPr>
        <w:tc>
          <w:tcPr>
            <w:tcW w:w="1440" w:type="dxa"/>
            <w:tcBorders>
              <w:top w:val="single" w:sz="6" w:space="0" w:color="auto"/>
              <w:left w:val="single" w:sz="6" w:space="0" w:color="auto"/>
            </w:tcBorders>
          </w:tcPr>
          <w:p w14:paraId="6A1562B0"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Agreements</w:t>
            </w:r>
          </w:p>
        </w:tc>
        <w:tc>
          <w:tcPr>
            <w:tcW w:w="8100" w:type="dxa"/>
            <w:gridSpan w:val="2"/>
            <w:tcBorders>
              <w:top w:val="single" w:sz="6" w:space="0" w:color="auto"/>
              <w:left w:val="single" w:sz="6" w:space="0" w:color="auto"/>
              <w:right w:val="single" w:sz="6" w:space="0" w:color="auto"/>
            </w:tcBorders>
          </w:tcPr>
          <w:p w14:paraId="5177F2F2" w14:textId="77777777" w:rsidR="00087183" w:rsidRPr="00087183" w:rsidRDefault="00087183" w:rsidP="00087183">
            <w:pPr>
              <w:jc w:val="both"/>
              <w:rPr>
                <w:rStyle w:val="Table"/>
                <w:rFonts w:ascii="Times New Roman" w:hAnsi="Times New Roman" w:cs="Times New Roman"/>
                <w:b/>
                <w:bCs/>
                <w:spacing w:val="-2"/>
                <w:sz w:val="24"/>
              </w:rPr>
            </w:pPr>
            <w:r w:rsidRPr="00087183">
              <w:rPr>
                <w:rStyle w:val="Table"/>
                <w:rFonts w:ascii="Times New Roman" w:hAnsi="Times New Roman" w:cs="Times New Roman"/>
                <w:b/>
                <w:bCs/>
                <w:spacing w:val="-2"/>
                <w:sz w:val="24"/>
              </w:rPr>
              <w:t>Details of rental / lease / manufacture agreements specific to the project</w:t>
            </w:r>
          </w:p>
        </w:tc>
      </w:tr>
      <w:tr w:rsidR="00087183" w:rsidRPr="00087183" w14:paraId="231B55AC" w14:textId="77777777" w:rsidTr="00087183">
        <w:trPr>
          <w:cantSplit/>
          <w:jc w:val="center"/>
        </w:trPr>
        <w:tc>
          <w:tcPr>
            <w:tcW w:w="1440" w:type="dxa"/>
            <w:tcBorders>
              <w:top w:val="dotted" w:sz="4" w:space="0" w:color="auto"/>
              <w:left w:val="single" w:sz="6" w:space="0" w:color="auto"/>
              <w:bottom w:val="dotted" w:sz="4" w:space="0" w:color="auto"/>
            </w:tcBorders>
          </w:tcPr>
          <w:p w14:paraId="5B28D1A2" w14:textId="77777777" w:rsidR="00087183" w:rsidRPr="00087183" w:rsidRDefault="00087183" w:rsidP="00087183">
            <w:pPr>
              <w:jc w:val="both"/>
              <w:rPr>
                <w:rStyle w:val="Table"/>
                <w:rFonts w:ascii="Times New Roman" w:hAnsi="Times New Roman" w:cs="Times New Roman"/>
                <w:b/>
                <w:bCs/>
                <w:spacing w:val="-2"/>
                <w:sz w:val="24"/>
              </w:rPr>
            </w:pPr>
          </w:p>
        </w:tc>
        <w:tc>
          <w:tcPr>
            <w:tcW w:w="8100" w:type="dxa"/>
            <w:gridSpan w:val="2"/>
            <w:tcBorders>
              <w:top w:val="dotted" w:sz="4" w:space="0" w:color="auto"/>
              <w:left w:val="single" w:sz="6" w:space="0" w:color="auto"/>
              <w:bottom w:val="dotted" w:sz="4" w:space="0" w:color="auto"/>
              <w:right w:val="single" w:sz="6" w:space="0" w:color="auto"/>
            </w:tcBorders>
          </w:tcPr>
          <w:p w14:paraId="47FF2AD7" w14:textId="77777777" w:rsidR="00087183" w:rsidRPr="00087183" w:rsidRDefault="00087183" w:rsidP="00087183">
            <w:pPr>
              <w:jc w:val="both"/>
              <w:rPr>
                <w:rStyle w:val="Table"/>
                <w:rFonts w:ascii="Times New Roman" w:hAnsi="Times New Roman" w:cs="Times New Roman"/>
                <w:b/>
                <w:bCs/>
                <w:spacing w:val="-2"/>
                <w:sz w:val="24"/>
              </w:rPr>
            </w:pPr>
          </w:p>
        </w:tc>
      </w:tr>
      <w:tr w:rsidR="00087183" w:rsidRPr="00087183" w14:paraId="339C23FE" w14:textId="77777777" w:rsidTr="00087183">
        <w:trPr>
          <w:cantSplit/>
          <w:jc w:val="center"/>
        </w:trPr>
        <w:tc>
          <w:tcPr>
            <w:tcW w:w="1440" w:type="dxa"/>
            <w:tcBorders>
              <w:left w:val="single" w:sz="6" w:space="0" w:color="auto"/>
              <w:bottom w:val="single" w:sz="6" w:space="0" w:color="auto"/>
            </w:tcBorders>
          </w:tcPr>
          <w:p w14:paraId="6AB2599C" w14:textId="77777777" w:rsidR="00087183" w:rsidRPr="00087183" w:rsidRDefault="00087183" w:rsidP="00087183">
            <w:pPr>
              <w:jc w:val="both"/>
              <w:rPr>
                <w:rStyle w:val="Table"/>
                <w:rFonts w:ascii="Times New Roman" w:hAnsi="Times New Roman" w:cs="Times New Roman"/>
                <w:b/>
                <w:bCs/>
                <w:spacing w:val="-2"/>
                <w:sz w:val="24"/>
              </w:rPr>
            </w:pPr>
          </w:p>
        </w:tc>
        <w:tc>
          <w:tcPr>
            <w:tcW w:w="8100" w:type="dxa"/>
            <w:gridSpan w:val="2"/>
            <w:tcBorders>
              <w:left w:val="single" w:sz="6" w:space="0" w:color="auto"/>
              <w:bottom w:val="single" w:sz="6" w:space="0" w:color="auto"/>
              <w:right w:val="single" w:sz="6" w:space="0" w:color="auto"/>
            </w:tcBorders>
          </w:tcPr>
          <w:p w14:paraId="5724A35E" w14:textId="77777777" w:rsidR="00087183" w:rsidRPr="00087183" w:rsidRDefault="00087183" w:rsidP="00087183">
            <w:pPr>
              <w:jc w:val="both"/>
              <w:rPr>
                <w:rStyle w:val="Table"/>
                <w:rFonts w:ascii="Times New Roman" w:hAnsi="Times New Roman" w:cs="Times New Roman"/>
                <w:b/>
                <w:bCs/>
                <w:spacing w:val="-2"/>
                <w:sz w:val="24"/>
              </w:rPr>
            </w:pPr>
          </w:p>
        </w:tc>
      </w:tr>
    </w:tbl>
    <w:p w14:paraId="081D8EC2" w14:textId="77777777" w:rsidR="00087183" w:rsidRPr="00087183" w:rsidRDefault="00087183" w:rsidP="00087183">
      <w:pPr>
        <w:rPr>
          <w:rFonts w:ascii="Times New Roman" w:hAnsi="Times New Roman" w:cs="Times New Roman"/>
        </w:rPr>
      </w:pPr>
    </w:p>
    <w:p w14:paraId="70FA66E4" w14:textId="77777777" w:rsidR="00087183" w:rsidRPr="00087183" w:rsidRDefault="00087183" w:rsidP="00087183">
      <w:pPr>
        <w:pStyle w:val="Subtitle"/>
        <w:spacing w:after="120"/>
        <w:ind w:left="180" w:right="288"/>
        <w:jc w:val="left"/>
      </w:pPr>
    </w:p>
    <w:p w14:paraId="514A1E6E"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237E477E" w14:textId="77777777" w:rsidR="00087183" w:rsidRPr="00087183" w:rsidRDefault="00087183" w:rsidP="00087183">
      <w:pPr>
        <w:pStyle w:val="Section4-Heading2"/>
      </w:pPr>
      <w:bookmarkStart w:id="674" w:name="_Toc26780492"/>
      <w:r w:rsidRPr="00087183">
        <w:lastRenderedPageBreak/>
        <w:t>Site Organization</w:t>
      </w:r>
      <w:bookmarkEnd w:id="674"/>
    </w:p>
    <w:p w14:paraId="3E8964F8" w14:textId="77777777" w:rsidR="00087183" w:rsidRPr="00087183" w:rsidRDefault="00087183" w:rsidP="00087183">
      <w:pPr>
        <w:pStyle w:val="SectionVHeading2"/>
        <w:rPr>
          <w:color w:val="000000" w:themeColor="text1"/>
        </w:rPr>
      </w:pPr>
      <w:r w:rsidRPr="00087183">
        <w:rPr>
          <w:i/>
        </w:rPr>
        <w:t>[insert Site Organization information]</w:t>
      </w:r>
    </w:p>
    <w:p w14:paraId="37F360C6" w14:textId="77777777" w:rsidR="00087183" w:rsidRPr="00087183" w:rsidRDefault="00087183" w:rsidP="00087183">
      <w:pPr>
        <w:pStyle w:val="Section4-Heading2"/>
      </w:pPr>
    </w:p>
    <w:p w14:paraId="0ED46E3D" w14:textId="77777777" w:rsidR="00087183" w:rsidRPr="00087183" w:rsidRDefault="00087183" w:rsidP="00087183">
      <w:pPr>
        <w:tabs>
          <w:tab w:val="right" w:pos="9000"/>
        </w:tabs>
        <w:ind w:left="360" w:right="288"/>
        <w:rPr>
          <w:rFonts w:ascii="Times New Roman" w:hAnsi="Times New Roman" w:cs="Times New Roman"/>
          <w:b/>
          <w:bCs/>
        </w:rPr>
      </w:pPr>
    </w:p>
    <w:p w14:paraId="0695D9A1" w14:textId="77777777" w:rsidR="00087183" w:rsidRPr="00087183" w:rsidRDefault="00087183" w:rsidP="00087183">
      <w:pPr>
        <w:tabs>
          <w:tab w:val="right" w:pos="9000"/>
        </w:tabs>
        <w:ind w:left="360" w:right="288"/>
        <w:rPr>
          <w:rFonts w:ascii="Times New Roman" w:hAnsi="Times New Roman" w:cs="Times New Roman"/>
          <w:b/>
          <w:bCs/>
        </w:rPr>
      </w:pPr>
    </w:p>
    <w:p w14:paraId="3DCAA33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21E3875D" w14:textId="77777777" w:rsidR="00087183" w:rsidRPr="00087183" w:rsidRDefault="00087183" w:rsidP="00087183">
      <w:pPr>
        <w:pStyle w:val="Section4-Heading2"/>
      </w:pPr>
      <w:bookmarkStart w:id="675" w:name="_Toc26780493"/>
      <w:r w:rsidRPr="00087183">
        <w:lastRenderedPageBreak/>
        <w:t>Method Statement</w:t>
      </w:r>
      <w:bookmarkEnd w:id="675"/>
    </w:p>
    <w:p w14:paraId="30CCB83A" w14:textId="77777777" w:rsidR="00087183" w:rsidRPr="00087183" w:rsidRDefault="00087183" w:rsidP="00087183">
      <w:pPr>
        <w:pStyle w:val="SectionVHeading2"/>
        <w:rPr>
          <w:color w:val="000000" w:themeColor="text1"/>
        </w:rPr>
      </w:pPr>
      <w:r w:rsidRPr="00087183">
        <w:rPr>
          <w:i/>
        </w:rPr>
        <w:t>[insert Method Statement]</w:t>
      </w:r>
    </w:p>
    <w:p w14:paraId="38C460D0" w14:textId="77777777" w:rsidR="00087183" w:rsidRPr="00087183" w:rsidRDefault="00087183" w:rsidP="00087183">
      <w:pPr>
        <w:pStyle w:val="Section4-Heading2"/>
      </w:pPr>
    </w:p>
    <w:p w14:paraId="60C2D9F0" w14:textId="77777777" w:rsidR="00087183" w:rsidRPr="00087183" w:rsidRDefault="00087183" w:rsidP="00087183">
      <w:pPr>
        <w:tabs>
          <w:tab w:val="right" w:pos="9000"/>
        </w:tabs>
        <w:ind w:left="360" w:right="288"/>
        <w:rPr>
          <w:rFonts w:ascii="Times New Roman" w:hAnsi="Times New Roman" w:cs="Times New Roman"/>
          <w:b/>
          <w:bCs/>
        </w:rPr>
      </w:pPr>
    </w:p>
    <w:p w14:paraId="2E2FA5E1" w14:textId="77777777" w:rsidR="00087183" w:rsidRPr="00087183" w:rsidRDefault="00087183" w:rsidP="00087183">
      <w:pPr>
        <w:tabs>
          <w:tab w:val="right" w:pos="9000"/>
        </w:tabs>
        <w:ind w:left="360" w:right="288"/>
        <w:rPr>
          <w:rFonts w:ascii="Times New Roman" w:hAnsi="Times New Roman" w:cs="Times New Roman"/>
          <w:b/>
          <w:bCs/>
        </w:rPr>
      </w:pPr>
    </w:p>
    <w:p w14:paraId="74FB6C7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6C7D3F96" w14:textId="77777777" w:rsidR="00087183" w:rsidRPr="00087183" w:rsidRDefault="00087183" w:rsidP="00087183">
      <w:pPr>
        <w:pStyle w:val="Section4-Heading2"/>
      </w:pPr>
      <w:bookmarkStart w:id="676" w:name="_Toc26780494"/>
      <w:r w:rsidRPr="00087183">
        <w:lastRenderedPageBreak/>
        <w:t>Mobilization Schedule</w:t>
      </w:r>
      <w:bookmarkEnd w:id="676"/>
    </w:p>
    <w:p w14:paraId="1BFD5169" w14:textId="77777777" w:rsidR="00087183" w:rsidRPr="00087183" w:rsidRDefault="00087183" w:rsidP="00087183">
      <w:pPr>
        <w:pStyle w:val="SectionVHeading2"/>
        <w:rPr>
          <w:color w:val="000000" w:themeColor="text1"/>
        </w:rPr>
      </w:pPr>
      <w:r w:rsidRPr="00087183">
        <w:rPr>
          <w:i/>
        </w:rPr>
        <w:t>[insert Mobilization Schedule]</w:t>
      </w:r>
    </w:p>
    <w:p w14:paraId="6028DC9E" w14:textId="77777777" w:rsidR="00087183" w:rsidRPr="00087183" w:rsidRDefault="00087183" w:rsidP="00087183">
      <w:pPr>
        <w:tabs>
          <w:tab w:val="right" w:pos="9000"/>
        </w:tabs>
        <w:ind w:left="360" w:right="288"/>
        <w:rPr>
          <w:rFonts w:ascii="Times New Roman" w:hAnsi="Times New Roman" w:cs="Times New Roman"/>
          <w:b/>
          <w:bCs/>
        </w:rPr>
      </w:pPr>
    </w:p>
    <w:p w14:paraId="1AA49170" w14:textId="77777777" w:rsidR="00087183" w:rsidRPr="00087183" w:rsidRDefault="00087183" w:rsidP="00087183">
      <w:pPr>
        <w:tabs>
          <w:tab w:val="right" w:pos="9000"/>
        </w:tabs>
        <w:ind w:left="360" w:right="288"/>
        <w:rPr>
          <w:rFonts w:ascii="Times New Roman" w:hAnsi="Times New Roman" w:cs="Times New Roman"/>
          <w:b/>
          <w:bCs/>
        </w:rPr>
      </w:pPr>
    </w:p>
    <w:p w14:paraId="366C28B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6E62C2B4" w14:textId="77777777" w:rsidR="00087183" w:rsidRPr="00087183" w:rsidRDefault="00087183" w:rsidP="00087183">
      <w:pPr>
        <w:pStyle w:val="Section4-Heading2"/>
      </w:pPr>
      <w:bookmarkStart w:id="677" w:name="_Toc26780495"/>
      <w:r w:rsidRPr="00087183">
        <w:lastRenderedPageBreak/>
        <w:t>Construction Schedule</w:t>
      </w:r>
      <w:bookmarkEnd w:id="677"/>
    </w:p>
    <w:p w14:paraId="5DD46581" w14:textId="77777777" w:rsidR="00087183" w:rsidRPr="00087183" w:rsidRDefault="00087183" w:rsidP="00087183">
      <w:pPr>
        <w:jc w:val="center"/>
        <w:rPr>
          <w:rFonts w:ascii="Times New Roman" w:hAnsi="Times New Roman" w:cs="Times New Roman"/>
          <w:i/>
        </w:rPr>
      </w:pPr>
      <w:r w:rsidRPr="00087183">
        <w:rPr>
          <w:rFonts w:ascii="Times New Roman" w:hAnsi="Times New Roman" w:cs="Times New Roman"/>
          <w:i/>
        </w:rPr>
        <w:t>[insert Construction Schedule]</w:t>
      </w:r>
    </w:p>
    <w:p w14:paraId="3846F848" w14:textId="77777777" w:rsidR="00087183" w:rsidRPr="00087183" w:rsidRDefault="00087183" w:rsidP="00087183">
      <w:pPr>
        <w:pStyle w:val="Section4-Heading2"/>
      </w:pPr>
    </w:p>
    <w:p w14:paraId="15AFA3A6" w14:textId="77777777" w:rsidR="00087183" w:rsidRPr="00087183" w:rsidRDefault="00087183" w:rsidP="00087183">
      <w:pPr>
        <w:tabs>
          <w:tab w:val="right" w:pos="9000"/>
        </w:tabs>
        <w:ind w:left="360" w:right="288"/>
        <w:rPr>
          <w:rFonts w:ascii="Times New Roman" w:hAnsi="Times New Roman" w:cs="Times New Roman"/>
          <w:b/>
          <w:bCs/>
        </w:rPr>
      </w:pPr>
    </w:p>
    <w:p w14:paraId="0E25C158" w14:textId="77777777" w:rsidR="00087183" w:rsidRPr="00087183" w:rsidRDefault="00087183" w:rsidP="00087183">
      <w:pPr>
        <w:tabs>
          <w:tab w:val="right" w:pos="9000"/>
        </w:tabs>
        <w:ind w:left="360" w:right="288"/>
        <w:rPr>
          <w:rFonts w:ascii="Times New Roman" w:hAnsi="Times New Roman" w:cs="Times New Roman"/>
          <w:b/>
          <w:bCs/>
        </w:rPr>
      </w:pPr>
    </w:p>
    <w:p w14:paraId="5976FC9F"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44C64DAE" w14:textId="77777777" w:rsidR="00087183" w:rsidRPr="00087183" w:rsidRDefault="00087183" w:rsidP="00087183">
      <w:pPr>
        <w:pStyle w:val="Section4-Heading2"/>
      </w:pPr>
      <w:bookmarkStart w:id="678" w:name="_Toc26780496"/>
      <w:bookmarkStart w:id="679" w:name="_Toc473814129"/>
      <w:r w:rsidRPr="00087183">
        <w:lastRenderedPageBreak/>
        <w:t>ES Management Strategies and Implementation Plans</w:t>
      </w:r>
      <w:bookmarkEnd w:id="678"/>
      <w:r w:rsidRPr="00087183">
        <w:t xml:space="preserve"> </w:t>
      </w:r>
    </w:p>
    <w:p w14:paraId="069EF7F6" w14:textId="77777777" w:rsidR="00087183" w:rsidRPr="00087183" w:rsidRDefault="00087183" w:rsidP="00087183">
      <w:pPr>
        <w:pStyle w:val="SectionVHeading2"/>
        <w:spacing w:before="0" w:after="0"/>
        <w:rPr>
          <w:color w:val="000000" w:themeColor="text1"/>
          <w:szCs w:val="24"/>
        </w:rPr>
      </w:pPr>
    </w:p>
    <w:p w14:paraId="1B9B537D" w14:textId="77777777" w:rsidR="00087183" w:rsidRPr="00087183" w:rsidRDefault="00087183" w:rsidP="00087183">
      <w:pPr>
        <w:pStyle w:val="SectionVHeading2"/>
        <w:spacing w:before="0" w:after="0"/>
        <w:rPr>
          <w:bCs/>
          <w:sz w:val="24"/>
          <w:szCs w:val="24"/>
        </w:rPr>
      </w:pPr>
      <w:r w:rsidRPr="00087183">
        <w:rPr>
          <w:bCs/>
          <w:sz w:val="24"/>
          <w:szCs w:val="24"/>
        </w:rPr>
        <w:t>(ES-MSIP)</w:t>
      </w:r>
      <w:bookmarkEnd w:id="679"/>
    </w:p>
    <w:p w14:paraId="30DEA1F3" w14:textId="77777777" w:rsidR="00087183" w:rsidRPr="00087183" w:rsidRDefault="00087183" w:rsidP="00087183">
      <w:pPr>
        <w:autoSpaceDE w:val="0"/>
        <w:autoSpaceDN w:val="0"/>
        <w:adjustRightInd w:val="0"/>
        <w:ind w:left="1080"/>
        <w:rPr>
          <w:rFonts w:ascii="Times New Roman" w:hAnsi="Times New Roman" w:cs="Times New Roman"/>
        </w:rPr>
      </w:pPr>
    </w:p>
    <w:p w14:paraId="67F7C250" w14:textId="77777777" w:rsidR="00087183" w:rsidRPr="00087183" w:rsidRDefault="00087183" w:rsidP="00087183">
      <w:pPr>
        <w:pStyle w:val="Heading4"/>
        <w:ind w:left="990"/>
        <w:rPr>
          <w:rFonts w:ascii="Times New Roman" w:eastAsia="Arial Unicode MS" w:hAnsi="Times New Roman" w:cs="Times New Roman"/>
          <w:iCs/>
          <w:sz w:val="24"/>
          <w:szCs w:val="24"/>
        </w:rPr>
      </w:pPr>
      <w:bookmarkStart w:id="680" w:name="_Hlk24712463"/>
      <w:r w:rsidRPr="00087183">
        <w:rPr>
          <w:rFonts w:ascii="Times New Roman" w:eastAsia="Arial Unicode MS" w:hAnsi="Times New Roman" w:cs="Times New Roman"/>
          <w:iCs/>
          <w:sz w:val="24"/>
          <w:szCs w:val="24"/>
        </w:rPr>
        <w:t>The Bidder shall submit comprehensive and concise Environmental and Social Management Strategies and Implementation Plans (ES-MSIP) as required by ITB 11.1 (</w:t>
      </w:r>
      <w:proofErr w:type="spellStart"/>
      <w:r w:rsidRPr="00087183">
        <w:rPr>
          <w:rFonts w:ascii="Times New Roman" w:eastAsia="Arial Unicode MS" w:hAnsi="Times New Roman" w:cs="Times New Roman"/>
          <w:iCs/>
          <w:sz w:val="24"/>
          <w:szCs w:val="24"/>
        </w:rPr>
        <w:t>i</w:t>
      </w:r>
      <w:proofErr w:type="spellEnd"/>
      <w:r w:rsidRPr="00087183">
        <w:rPr>
          <w:rFonts w:ascii="Times New Roman" w:eastAsia="Arial Unicode MS" w:hAnsi="Times New Roman" w:cs="Times New Roman"/>
          <w:iCs/>
          <w:sz w:val="24"/>
          <w:szCs w:val="24"/>
        </w:rPr>
        <w:t xml:space="preserve">) of the Bid Data Sheet. These strategies and plans shall describe in detail the actions, materials, equipment, management processes etc. that will be implemented by the Contractor, and its subcontractors. </w:t>
      </w:r>
    </w:p>
    <w:p w14:paraId="26E66B81" w14:textId="77777777" w:rsidR="00087183" w:rsidRPr="00087183" w:rsidRDefault="00087183" w:rsidP="00087183">
      <w:pPr>
        <w:pStyle w:val="Heading4"/>
        <w:ind w:left="990"/>
        <w:rPr>
          <w:rFonts w:ascii="Times New Roman" w:eastAsia="Arial Unicode MS" w:hAnsi="Times New Roman" w:cs="Times New Roman"/>
          <w:iCs/>
          <w:sz w:val="24"/>
          <w:szCs w:val="24"/>
        </w:rPr>
      </w:pPr>
      <w:r w:rsidRPr="00087183">
        <w:rPr>
          <w:rFonts w:ascii="Times New Roman" w:eastAsia="Arial Unicode MS" w:hAnsi="Times New Roman" w:cs="Times New Roman"/>
          <w:iCs/>
          <w:sz w:val="24"/>
          <w:szCs w:val="24"/>
        </w:rPr>
        <w:t>In developing these strategies and plans, the Bidder shall have regard to the ES provisions of the contract including those as may be more fully described in the Works Requirements in Section VII</w:t>
      </w:r>
      <w:bookmarkEnd w:id="680"/>
      <w:r w:rsidRPr="00087183">
        <w:rPr>
          <w:rFonts w:ascii="Times New Roman" w:eastAsia="Arial Unicode MS" w:hAnsi="Times New Roman" w:cs="Times New Roman"/>
          <w:iCs/>
          <w:sz w:val="24"/>
          <w:szCs w:val="24"/>
        </w:rPr>
        <w:t>.</w:t>
      </w:r>
    </w:p>
    <w:p w14:paraId="70B6F1AD" w14:textId="77777777" w:rsidR="00087183" w:rsidRPr="00087183" w:rsidRDefault="00087183" w:rsidP="00087183">
      <w:pPr>
        <w:pStyle w:val="SectionVHeading2"/>
        <w:spacing w:before="0" w:after="120"/>
        <w:jc w:val="left"/>
        <w:rPr>
          <w:b w:val="0"/>
          <w:iCs/>
          <w:color w:val="000000" w:themeColor="text1"/>
          <w:sz w:val="22"/>
          <w:szCs w:val="22"/>
        </w:rPr>
      </w:pPr>
      <w:r w:rsidRPr="00087183">
        <w:rPr>
          <w:sz w:val="24"/>
          <w:szCs w:val="24"/>
        </w:rPr>
        <w:t xml:space="preserve"> </w:t>
      </w:r>
      <w:r w:rsidRPr="00087183">
        <w:rPr>
          <w:i/>
          <w:sz w:val="24"/>
          <w:szCs w:val="24"/>
        </w:rPr>
        <w:t xml:space="preserve"> </w:t>
      </w:r>
    </w:p>
    <w:p w14:paraId="3562746E" w14:textId="77777777" w:rsidR="00087183" w:rsidRPr="00087183" w:rsidRDefault="00087183" w:rsidP="00087183">
      <w:pPr>
        <w:pStyle w:val="SectionVHeading2"/>
        <w:spacing w:before="240" w:after="360"/>
        <w:jc w:val="left"/>
        <w:rPr>
          <w:b w:val="0"/>
          <w:iCs/>
          <w:color w:val="000000" w:themeColor="text1"/>
          <w:sz w:val="22"/>
          <w:szCs w:val="22"/>
        </w:rPr>
      </w:pPr>
    </w:p>
    <w:p w14:paraId="1D198019" w14:textId="77777777" w:rsidR="00087183" w:rsidRPr="00087183" w:rsidRDefault="00087183" w:rsidP="00087183">
      <w:pPr>
        <w:pStyle w:val="SectionVHeading2"/>
        <w:spacing w:before="240" w:after="360"/>
        <w:jc w:val="left"/>
        <w:rPr>
          <w:i/>
          <w:iCs/>
          <w:color w:val="000000" w:themeColor="text1"/>
        </w:rPr>
      </w:pPr>
      <w:r w:rsidRPr="00087183">
        <w:rPr>
          <w:i/>
          <w:iCs/>
          <w:color w:val="000000" w:themeColor="text1"/>
        </w:rPr>
        <w:br w:type="page"/>
      </w:r>
    </w:p>
    <w:p w14:paraId="7653F447" w14:textId="77777777" w:rsidR="00087183" w:rsidRPr="00087183" w:rsidRDefault="00087183" w:rsidP="00087183">
      <w:pPr>
        <w:pStyle w:val="Section4-Heading2"/>
        <w:spacing w:after="240"/>
        <w:rPr>
          <w:color w:val="000000" w:themeColor="text1"/>
          <w:szCs w:val="20"/>
          <w:highlight w:val="green"/>
        </w:rPr>
      </w:pPr>
      <w:bookmarkStart w:id="681" w:name="_Toc473814130"/>
      <w:bookmarkStart w:id="682" w:name="_Toc26780497"/>
      <w:r w:rsidRPr="00087183">
        <w:lastRenderedPageBreak/>
        <w:t>Code of Conduct</w:t>
      </w:r>
      <w:bookmarkEnd w:id="681"/>
      <w:r w:rsidRPr="00087183">
        <w:t xml:space="preserve"> for Contractor’s Personnel (ES) Form</w:t>
      </w:r>
      <w:bookmarkEnd w:id="682"/>
    </w:p>
    <w:bookmarkStart w:id="683" w:name="_Toc13561923"/>
    <w:p w14:paraId="0DCF46A6" w14:textId="77777777" w:rsidR="00087183" w:rsidRPr="00087183" w:rsidRDefault="00087183" w:rsidP="00087183">
      <w:pPr>
        <w:rPr>
          <w:rFonts w:ascii="Times New Roman" w:hAnsi="Times New Roman" w:cs="Times New Roman"/>
          <w:b/>
          <w:sz w:val="28"/>
          <w:szCs w:val="28"/>
          <w:highlight w:val="green"/>
        </w:rPr>
      </w:pPr>
      <w:r w:rsidRPr="00087183">
        <w:rPr>
          <w:rFonts w:ascii="Times New Roman" w:hAnsi="Times New Roman" w:cs="Times New Roman"/>
          <w:noProof/>
        </w:rPr>
        <mc:AlternateContent>
          <mc:Choice Requires="wps">
            <w:drawing>
              <wp:anchor distT="0" distB="0" distL="114300" distR="114300" simplePos="0" relativeHeight="251470848" behindDoc="0" locked="0" layoutInCell="1" allowOverlap="1" wp14:anchorId="7A415010" wp14:editId="36A9824E">
                <wp:simplePos x="0" y="0"/>
                <wp:positionH relativeFrom="column">
                  <wp:posOffset>41275</wp:posOffset>
                </wp:positionH>
                <wp:positionV relativeFrom="paragraph">
                  <wp:posOffset>213995</wp:posOffset>
                </wp:positionV>
                <wp:extent cx="6082030" cy="1774825"/>
                <wp:effectExtent l="0" t="0" r="13970" b="15875"/>
                <wp:wrapTopAndBottom/>
                <wp:docPr id="19" name="Text Box 19"/>
                <wp:cNvGraphicFramePr/>
                <a:graphic xmlns:a="http://schemas.openxmlformats.org/drawingml/2006/main">
                  <a:graphicData uri="http://schemas.microsoft.com/office/word/2010/wordprocessingShape">
                    <wps:wsp>
                      <wps:cNvSpPr txBox="1"/>
                      <wps:spPr>
                        <a:xfrm>
                          <a:off x="0" y="0"/>
                          <a:ext cx="6082030" cy="1774825"/>
                        </a:xfrm>
                        <a:prstGeom prst="rect">
                          <a:avLst/>
                        </a:prstGeom>
                        <a:solidFill>
                          <a:sysClr val="window" lastClr="FFFFFF"/>
                        </a:solidFill>
                        <a:ln w="6350">
                          <a:solidFill>
                            <a:prstClr val="black"/>
                          </a:solidFill>
                        </a:ln>
                      </wps:spPr>
                      <wps:txbx>
                        <w:txbxContent>
                          <w:p w14:paraId="71C82A47" w14:textId="77777777" w:rsidR="00EE7DED" w:rsidRDefault="00EE7DED" w:rsidP="00087183">
                            <w:pPr>
                              <w:spacing w:after="120"/>
                              <w:rPr>
                                <w:i/>
                              </w:rPr>
                            </w:pPr>
                            <w:bookmarkStart w:id="684" w:name="_Hlk16860206"/>
                            <w:bookmarkStart w:id="685" w:name="_Hlk16860207"/>
                            <w:r>
                              <w:rPr>
                                <w:b/>
                                <w:i/>
                              </w:rPr>
                              <w:t>Note to the Employer</w:t>
                            </w:r>
                            <w:r>
                              <w:rPr>
                                <w:i/>
                              </w:rPr>
                              <w:t xml:space="preserve">: </w:t>
                            </w:r>
                          </w:p>
                          <w:p w14:paraId="270ADE34" w14:textId="77777777" w:rsidR="00EE7DED" w:rsidRDefault="00EE7DED" w:rsidP="00087183">
                            <w:pPr>
                              <w:spacing w:after="120"/>
                              <w:ind w:left="360"/>
                              <w:rPr>
                                <w:i/>
                                <w:szCs w:val="20"/>
                              </w:rPr>
                            </w:pPr>
                            <w:r>
                              <w:rPr>
                                <w:b/>
                                <w:i/>
                              </w:rPr>
                              <w:t>The following minimum requirements shall not be modified</w:t>
                            </w:r>
                            <w:r>
                              <w:rPr>
                                <w:i/>
                              </w:rPr>
                              <w:t>. The Employer may add additional requirements to address identified issues, informed by relevant environmental and social assessment.</w:t>
                            </w:r>
                          </w:p>
                          <w:p w14:paraId="66FB46D5" w14:textId="77777777" w:rsidR="00EE7DED" w:rsidRDefault="00EE7DED" w:rsidP="00087183">
                            <w:pPr>
                              <w:spacing w:after="120"/>
                              <w:ind w:left="360"/>
                              <w:rPr>
                                <w:i/>
                                <w:color w:val="000000" w:themeColor="text1"/>
                              </w:rPr>
                            </w:pPr>
                            <w:r>
                              <w:rPr>
                                <w:i/>
                                <w:color w:val="000000" w:themeColor="text1"/>
                              </w:rPr>
                              <w:t>The types of issues identified could include risks associated with: labor influx, spread of communicable diseases,</w:t>
                            </w:r>
                            <w:bookmarkStart w:id="686" w:name="_Hlk10196401"/>
                            <w:r>
                              <w:rPr>
                                <w:i/>
                                <w:color w:val="000000" w:themeColor="text1"/>
                              </w:rPr>
                              <w:t xml:space="preserve"> and Sexual Exploitation and Abuse </w:t>
                            </w:r>
                            <w:r>
                              <w:rPr>
                                <w:rFonts w:cstheme="minorHAnsi"/>
                                <w:i/>
                              </w:rPr>
                              <w:t>(SEA)</w:t>
                            </w:r>
                            <w:bookmarkEnd w:id="686"/>
                            <w:r>
                              <w:rPr>
                                <w:rFonts w:cstheme="minorHAnsi"/>
                                <w:i/>
                              </w:rPr>
                              <w:t xml:space="preserve">, </w:t>
                            </w:r>
                            <w:bookmarkStart w:id="687" w:name="_Hlk24712510"/>
                            <w:r>
                              <w:rPr>
                                <w:rFonts w:cstheme="minorHAnsi"/>
                                <w:i/>
                              </w:rPr>
                              <w:t>Sexual Harassment (SH)</w:t>
                            </w:r>
                            <w:r>
                              <w:rPr>
                                <w:i/>
                                <w:color w:val="000000" w:themeColor="text1"/>
                              </w:rPr>
                              <w:t xml:space="preserve"> </w:t>
                            </w:r>
                            <w:bookmarkEnd w:id="687"/>
                            <w:r>
                              <w:rPr>
                                <w:i/>
                                <w:color w:val="000000" w:themeColor="text1"/>
                              </w:rPr>
                              <w:t xml:space="preserve">etc. </w:t>
                            </w:r>
                          </w:p>
                          <w:p w14:paraId="50D94054" w14:textId="77777777" w:rsidR="00EE7DED" w:rsidRDefault="00EE7DED" w:rsidP="00087183">
                            <w:pPr>
                              <w:ind w:firstLine="360"/>
                              <w:rPr>
                                <w:b/>
                                <w:i/>
                              </w:rPr>
                            </w:pPr>
                            <w:r>
                              <w:rPr>
                                <w:b/>
                                <w:i/>
                              </w:rPr>
                              <w:t>Delete this Box prior to issuance of the bidding documents.</w:t>
                            </w:r>
                            <w:bookmarkEnd w:id="684"/>
                            <w:bookmarkEnd w:id="685"/>
                          </w:p>
                          <w:p w14:paraId="3985C662" w14:textId="77777777" w:rsidR="00EE7DED" w:rsidRDefault="00EE7DED" w:rsidP="00087183">
                            <w:pPr>
                              <w:rPr>
                                <w:i/>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A415010" id="_x0000_t202" coordsize="21600,21600" o:spt="202" path="m,l,21600r21600,l21600,xe">
                <v:stroke joinstyle="miter"/>
                <v:path gradientshapeok="t" o:connecttype="rect"/>
              </v:shapetype>
              <v:shape id="Text Box 19" o:spid="_x0000_s1026" type="#_x0000_t202" style="position:absolute;margin-left:3.25pt;margin-top:16.85pt;width:478.9pt;height:139.75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" fillcolor="window" strokeweight=".5pt">
                <v:textbox>
                  <w:txbxContent>
                    <w:p w14:paraId="71C82A47" w14:textId="77777777" w:rsidR="00EE7DED" w:rsidRDefault="00EE7DED" w:rsidP="00087183">
                      <w:pPr>
                        <w:spacing w:after="120"/>
                        <w:rPr>
                          <w:i/>
                        </w:rPr>
                      </w:pPr>
                      <w:bookmarkStart w:id="860" w:name="_Hlk16860206"/>
                      <w:bookmarkStart w:id="861" w:name="_Hlk16860207"/>
                      <w:r>
                        <w:rPr>
                          <w:b/>
                          <w:i/>
                        </w:rPr>
                        <w:t>Note to the Employer</w:t>
                      </w:r>
                      <w:r>
                        <w:rPr>
                          <w:i/>
                        </w:rPr>
                        <w:t xml:space="preserve">: </w:t>
                      </w:r>
                    </w:p>
                    <w:p w14:paraId="270ADE34" w14:textId="77777777" w:rsidR="00EE7DED" w:rsidRDefault="00EE7DED" w:rsidP="00087183">
                      <w:pPr>
                        <w:spacing w:after="120"/>
                        <w:ind w:left="360"/>
                        <w:rPr>
                          <w:i/>
                          <w:szCs w:val="20"/>
                        </w:rPr>
                      </w:pPr>
                      <w:r>
                        <w:rPr>
                          <w:b/>
                          <w:i/>
                        </w:rPr>
                        <w:t>The following minimum requirements shall not be modified</w:t>
                      </w:r>
                      <w:r>
                        <w:rPr>
                          <w:i/>
                        </w:rPr>
                        <w:t>. The Employer may add additional requirements to address identified issues, informed by relevant environmental and social assessment.</w:t>
                      </w:r>
                    </w:p>
                    <w:p w14:paraId="66FB46D5" w14:textId="77777777" w:rsidR="00EE7DED" w:rsidRDefault="00EE7DED" w:rsidP="00087183">
                      <w:pPr>
                        <w:spacing w:after="120"/>
                        <w:ind w:left="360"/>
                        <w:rPr>
                          <w:i/>
                          <w:color w:val="000000" w:themeColor="text1"/>
                        </w:rPr>
                      </w:pPr>
                      <w:r>
                        <w:rPr>
                          <w:i/>
                          <w:color w:val="000000" w:themeColor="text1"/>
                        </w:rPr>
                        <w:t>The types of issues identified could include risks associated with: labor influx, spread of communicable diseases,</w:t>
                      </w:r>
                      <w:bookmarkStart w:id="862" w:name="_Hlk10196401"/>
                      <w:r>
                        <w:rPr>
                          <w:i/>
                          <w:color w:val="000000" w:themeColor="text1"/>
                        </w:rPr>
                        <w:t xml:space="preserve"> and Sexual Exploitation and Abuse </w:t>
                      </w:r>
                      <w:r>
                        <w:rPr>
                          <w:rFonts w:cstheme="minorHAnsi"/>
                          <w:i/>
                        </w:rPr>
                        <w:t>(SEA)</w:t>
                      </w:r>
                      <w:bookmarkEnd w:id="862"/>
                      <w:r>
                        <w:rPr>
                          <w:rFonts w:cstheme="minorHAnsi"/>
                          <w:i/>
                        </w:rPr>
                        <w:t xml:space="preserve">, </w:t>
                      </w:r>
                      <w:bookmarkStart w:id="863" w:name="_Hlk24712510"/>
                      <w:r>
                        <w:rPr>
                          <w:rFonts w:cstheme="minorHAnsi"/>
                          <w:i/>
                        </w:rPr>
                        <w:t>Sexual Harassment (SH)</w:t>
                      </w:r>
                      <w:r>
                        <w:rPr>
                          <w:i/>
                          <w:color w:val="000000" w:themeColor="text1"/>
                        </w:rPr>
                        <w:t xml:space="preserve"> </w:t>
                      </w:r>
                      <w:bookmarkEnd w:id="863"/>
                      <w:r>
                        <w:rPr>
                          <w:i/>
                          <w:color w:val="000000" w:themeColor="text1"/>
                        </w:rPr>
                        <w:t xml:space="preserve">etc. </w:t>
                      </w:r>
                    </w:p>
                    <w:p w14:paraId="50D94054" w14:textId="77777777" w:rsidR="00EE7DED" w:rsidRDefault="00EE7DED" w:rsidP="00087183">
                      <w:pPr>
                        <w:ind w:firstLine="360"/>
                        <w:rPr>
                          <w:b/>
                          <w:i/>
                        </w:rPr>
                      </w:pPr>
                      <w:r>
                        <w:rPr>
                          <w:b/>
                          <w:i/>
                        </w:rPr>
                        <w:t>Delete this Box prior to issuance of the bidding documents.</w:t>
                      </w:r>
                      <w:bookmarkEnd w:id="860"/>
                      <w:bookmarkEnd w:id="861"/>
                    </w:p>
                    <w:p w14:paraId="3985C662" w14:textId="77777777" w:rsidR="00EE7DED" w:rsidRDefault="00EE7DED" w:rsidP="00087183">
                      <w:pPr>
                        <w:rPr>
                          <w:i/>
                        </w:rPr>
                      </w:pPr>
                    </w:p>
                  </w:txbxContent>
                </v:textbox>
                <w10:wrap type="topAndBottom"/>
              </v:shape>
            </w:pict>
          </mc:Fallback>
        </mc:AlternateContent>
      </w:r>
      <w:bookmarkEnd w:id="683"/>
      <w:r w:rsidRPr="00087183">
        <w:rPr>
          <w:rFonts w:ascii="Times New Roman" w:hAnsi="Times New Roman" w:cs="Times New Roman"/>
          <w:noProof/>
          <w:color w:val="000000" w:themeColor="text1"/>
          <w:highlight w:val="green"/>
        </w:rPr>
        <mc:AlternateContent>
          <mc:Choice Requires="wps">
            <w:drawing>
              <wp:anchor distT="0" distB="0" distL="114300" distR="114300" simplePos="0" relativeHeight="251472896" behindDoc="0" locked="0" layoutInCell="1" allowOverlap="1" wp14:anchorId="1FF8B3FE" wp14:editId="231DDFF5">
                <wp:simplePos x="0" y="0"/>
                <wp:positionH relativeFrom="column">
                  <wp:posOffset>43180</wp:posOffset>
                </wp:positionH>
                <wp:positionV relativeFrom="paragraph">
                  <wp:posOffset>2112010</wp:posOffset>
                </wp:positionV>
                <wp:extent cx="6082030" cy="1280795"/>
                <wp:effectExtent l="0" t="0" r="13970" b="14605"/>
                <wp:wrapTopAndBottom/>
                <wp:docPr id="20" name="Text Box 20"/>
                <wp:cNvGraphicFramePr/>
                <a:graphic xmlns:a="http://schemas.openxmlformats.org/drawingml/2006/main">
                  <a:graphicData uri="http://schemas.microsoft.com/office/word/2010/wordprocessingShape">
                    <wps:wsp>
                      <wps:cNvSpPr txBox="1"/>
                      <wps:spPr>
                        <a:xfrm>
                          <a:off x="0" y="0"/>
                          <a:ext cx="6082030" cy="1280795"/>
                        </a:xfrm>
                        <a:prstGeom prst="rect">
                          <a:avLst/>
                        </a:prstGeom>
                        <a:solidFill>
                          <a:sysClr val="window" lastClr="FFFFFF"/>
                        </a:solidFill>
                        <a:ln w="22225" cmpd="dbl">
                          <a:solidFill>
                            <a:prstClr val="black"/>
                          </a:solidFill>
                        </a:ln>
                      </wps:spPr>
                      <wps:txbx>
                        <w:txbxContent>
                          <w:p w14:paraId="32C1CF2E" w14:textId="77777777" w:rsidR="00EE7DED" w:rsidRDefault="00EE7DED" w:rsidP="00087183">
                            <w:pPr>
                              <w:spacing w:after="120"/>
                            </w:pPr>
                            <w:r>
                              <w:rPr>
                                <w:b/>
                              </w:rPr>
                              <w:t>Note to the Bidder</w:t>
                            </w:r>
                            <w:r>
                              <w:t xml:space="preserve">: </w:t>
                            </w:r>
                          </w:p>
                          <w:p w14:paraId="5035E0FD" w14:textId="77777777" w:rsidR="00EE7DED" w:rsidRDefault="00EE7DED" w:rsidP="00087183">
                            <w:pPr>
                              <w:spacing w:after="240"/>
                              <w:ind w:left="360"/>
                            </w:pPr>
                            <w:r>
                              <w:rPr>
                                <w:b/>
                              </w:rPr>
                              <w:t xml:space="preserve">The minimum content of the </w:t>
                            </w:r>
                            <w:bookmarkStart w:id="688" w:name="_Hlk536712236"/>
                            <w:r>
                              <w:rPr>
                                <w:b/>
                              </w:rPr>
                              <w:t xml:space="preserve">Code of Conduct form </w:t>
                            </w:r>
                            <w:bookmarkEnd w:id="688"/>
                            <w:r>
                              <w:rPr>
                                <w:b/>
                              </w:rPr>
                              <w:t>as set out by the Employer shall not be substantially modified</w:t>
                            </w:r>
                            <w:r>
                              <w:t xml:space="preserve">. However, the Bidder may add requirements as appropriate, including to take into account Contract-specific issues/risks.  </w:t>
                            </w:r>
                          </w:p>
                          <w:p w14:paraId="3E053C7A" w14:textId="77777777" w:rsidR="00EE7DED" w:rsidRDefault="00EE7DED" w:rsidP="00087183">
                            <w:pPr>
                              <w:spacing w:after="120"/>
                              <w:ind w:left="360"/>
                              <w:rPr>
                                <w:bCs/>
                              </w:rPr>
                            </w:pPr>
                            <w: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F8B3FE" id="Text Box 20" o:spid="_x0000_s1027" type="#_x0000_t202" style="position:absolute;margin-left:3.4pt;margin-top:166.3pt;width:478.9pt;height:100.85pt;z-index:25147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" fillcolor="window" strokeweight="1.75pt">
                <v:stroke linestyle="thinThin"/>
                <v:textbox>
                  <w:txbxContent>
                    <w:p w14:paraId="32C1CF2E" w14:textId="77777777" w:rsidR="00EE7DED" w:rsidRDefault="00EE7DED" w:rsidP="00087183">
                      <w:pPr>
                        <w:spacing w:after="120"/>
                      </w:pPr>
                      <w:r>
                        <w:rPr>
                          <w:b/>
                        </w:rPr>
                        <w:t>Note to the Bidder</w:t>
                      </w:r>
                      <w:r>
                        <w:t xml:space="preserve">: </w:t>
                      </w:r>
                    </w:p>
                    <w:p w14:paraId="5035E0FD" w14:textId="77777777" w:rsidR="00EE7DED" w:rsidRDefault="00EE7DED" w:rsidP="00087183">
                      <w:pPr>
                        <w:spacing w:after="240"/>
                        <w:ind w:left="360"/>
                      </w:pPr>
                      <w:r>
                        <w:rPr>
                          <w:b/>
                        </w:rPr>
                        <w:t xml:space="preserve">The minimum content of the </w:t>
                      </w:r>
                      <w:bookmarkStart w:id="865" w:name="_Hlk536712236"/>
                      <w:r>
                        <w:rPr>
                          <w:b/>
                        </w:rPr>
                        <w:t xml:space="preserve">Code of Conduct form </w:t>
                      </w:r>
                      <w:bookmarkEnd w:id="865"/>
                      <w:r>
                        <w:rPr>
                          <w:b/>
                        </w:rPr>
                        <w:t>as set out by the Employer shall not be substantially modified</w:t>
                      </w:r>
                      <w:r>
                        <w:t xml:space="preserve">. However, the Bidder may add requirements as appropriate, including to take into account Contract-specific issues/risks.  </w:t>
                      </w:r>
                    </w:p>
                    <w:p w14:paraId="3E053C7A" w14:textId="77777777" w:rsidR="00EE7DED" w:rsidRDefault="00EE7DED" w:rsidP="00087183">
                      <w:pPr>
                        <w:spacing w:after="120"/>
                        <w:ind w:left="360"/>
                        <w:rPr>
                          <w:bCs/>
                        </w:rPr>
                      </w:pPr>
                      <w:r>
                        <w:t>The Bidder shall initial and submit the Code of Conduct form as part of its bid.</w:t>
                      </w:r>
                    </w:p>
                  </w:txbxContent>
                </v:textbox>
                <w10:wrap type="topAndBottom"/>
              </v:shape>
            </w:pict>
          </mc:Fallback>
        </mc:AlternateContent>
      </w:r>
    </w:p>
    <w:p w14:paraId="63D615B6" w14:textId="77777777" w:rsidR="00087183" w:rsidRPr="00087183" w:rsidRDefault="00087183" w:rsidP="00087183">
      <w:pPr>
        <w:spacing w:before="240"/>
        <w:jc w:val="center"/>
        <w:rPr>
          <w:rFonts w:ascii="Times New Roman" w:hAnsi="Times New Roman" w:cs="Times New Roman"/>
          <w:bCs/>
          <w:i/>
        </w:rPr>
      </w:pPr>
      <w:r w:rsidRPr="00087183">
        <w:rPr>
          <w:rFonts w:ascii="Times New Roman" w:hAnsi="Times New Roman" w:cs="Times New Roman"/>
          <w:b/>
          <w:sz w:val="28"/>
          <w:szCs w:val="28"/>
        </w:rPr>
        <w:t>CODE OF CONDUCT FOR CONTRACTOR’S PERSONNEL</w:t>
      </w:r>
    </w:p>
    <w:p w14:paraId="270BC4EE" w14:textId="77777777" w:rsidR="00087183" w:rsidRPr="00087183" w:rsidRDefault="00087183" w:rsidP="00087183">
      <w:pPr>
        <w:spacing w:before="240" w:after="120" w:line="252" w:lineRule="auto"/>
        <w:jc w:val="both"/>
        <w:rPr>
          <w:rFonts w:ascii="Times New Roman" w:hAnsi="Times New Roman" w:cs="Times New Roman"/>
          <w:bCs/>
        </w:rPr>
      </w:pPr>
      <w:r w:rsidRPr="00087183">
        <w:rPr>
          <w:rFonts w:ascii="Times New Roman" w:hAnsi="Times New Roman" w:cs="Times New Roman"/>
          <w:bCs/>
        </w:rPr>
        <w:t>We are the Contractor, [</w:t>
      </w:r>
      <w:r w:rsidRPr="00087183">
        <w:rPr>
          <w:rFonts w:ascii="Times New Roman" w:hAnsi="Times New Roman" w:cs="Times New Roman"/>
          <w:bCs/>
          <w:i/>
        </w:rPr>
        <w:t>enter name of Contractor</w:t>
      </w:r>
      <w:r w:rsidRPr="00087183">
        <w:rPr>
          <w:rFonts w:ascii="Times New Roman" w:hAnsi="Times New Roman" w:cs="Times New Roman"/>
          <w:bCs/>
        </w:rPr>
        <w:t>].  We have signed a contract with [</w:t>
      </w:r>
      <w:r w:rsidRPr="00087183">
        <w:rPr>
          <w:rFonts w:ascii="Times New Roman" w:hAnsi="Times New Roman" w:cs="Times New Roman"/>
          <w:bCs/>
          <w:i/>
        </w:rPr>
        <w:t>enter name of Employer</w:t>
      </w:r>
      <w:r w:rsidRPr="00087183">
        <w:rPr>
          <w:rFonts w:ascii="Times New Roman" w:hAnsi="Times New Roman" w:cs="Times New Roman"/>
          <w:bCs/>
        </w:rPr>
        <w:t>] for [</w:t>
      </w:r>
      <w:r w:rsidRPr="00087183">
        <w:rPr>
          <w:rFonts w:ascii="Times New Roman" w:hAnsi="Times New Roman" w:cs="Times New Roman"/>
          <w:bCs/>
          <w:i/>
        </w:rPr>
        <w:t>enter description of the Works</w:t>
      </w:r>
      <w:r w:rsidRPr="00087183">
        <w:rPr>
          <w:rFonts w:ascii="Times New Roman" w:hAnsi="Times New Roman" w:cs="Times New Roman"/>
          <w:bCs/>
        </w:rPr>
        <w:t>]. These Works will be carried out at [</w:t>
      </w:r>
      <w:r w:rsidRPr="00087183">
        <w:rPr>
          <w:rFonts w:ascii="Times New Roman" w:hAnsi="Times New Roman" w:cs="Times New Roman"/>
          <w:bCs/>
          <w:i/>
        </w:rPr>
        <w:t>enter the Site and other locations where the Works will be carried out</w:t>
      </w:r>
      <w:r w:rsidRPr="00087183">
        <w:rPr>
          <w:rFonts w:ascii="Times New Roman" w:hAnsi="Times New Roman" w:cs="Times New Roman"/>
          <w:bCs/>
        </w:rPr>
        <w:t xml:space="preserve">]. Our contract requires us to implement measures to address environmental and social risks related to the Works, including the risks of sexual exploitation, </w:t>
      </w:r>
      <w:bookmarkStart w:id="689" w:name="_Hlk24712565"/>
      <w:r w:rsidRPr="00087183">
        <w:rPr>
          <w:rFonts w:ascii="Times New Roman" w:hAnsi="Times New Roman" w:cs="Times New Roman"/>
          <w:bCs/>
        </w:rPr>
        <w:t>sexual abuse and sexual harassment</w:t>
      </w:r>
      <w:bookmarkEnd w:id="689"/>
      <w:r w:rsidRPr="00087183">
        <w:rPr>
          <w:rFonts w:ascii="Times New Roman" w:hAnsi="Times New Roman" w:cs="Times New Roman"/>
          <w:bCs/>
        </w:rPr>
        <w:t xml:space="preserve">.  </w:t>
      </w:r>
    </w:p>
    <w:p w14:paraId="098EA1D3" w14:textId="77777777" w:rsidR="00087183" w:rsidRPr="00087183" w:rsidRDefault="00087183" w:rsidP="00087183">
      <w:pPr>
        <w:spacing w:before="240" w:after="120" w:line="252" w:lineRule="auto"/>
        <w:jc w:val="both"/>
        <w:rPr>
          <w:rFonts w:ascii="Times New Roman" w:hAnsi="Times New Roman" w:cs="Times New Roman"/>
          <w:bCs/>
        </w:rPr>
      </w:pPr>
      <w:r w:rsidRPr="00087183">
        <w:rPr>
          <w:rFonts w:ascii="Times New Roman" w:hAnsi="Times New Roman" w:cs="Times New Roman"/>
          <w:bCs/>
        </w:rPr>
        <w:t>This Code of Conduct is part of our measures to deal with environmental and social risks related to the Works.  It applies to all our staff, laborers and other employees at the Works Site or other places where the Works are being carried out.  It also applies to the personnel of each subcontractor and any other personnel assisting us in the execution of the Works.  All such persons are referred to as “</w:t>
      </w:r>
      <w:r w:rsidRPr="00087183">
        <w:rPr>
          <w:rFonts w:ascii="Times New Roman" w:hAnsi="Times New Roman" w:cs="Times New Roman"/>
          <w:b/>
          <w:bCs/>
        </w:rPr>
        <w:t>Contractor’s Personnel”</w:t>
      </w:r>
      <w:r w:rsidRPr="00087183">
        <w:rPr>
          <w:rFonts w:ascii="Times New Roman" w:hAnsi="Times New Roman" w:cs="Times New Roman"/>
          <w:bCs/>
        </w:rPr>
        <w:t xml:space="preserve"> and are subject to this Code of Conduct.</w:t>
      </w:r>
    </w:p>
    <w:p w14:paraId="3FE2DA71" w14:textId="77777777" w:rsidR="00087183" w:rsidRPr="00087183" w:rsidRDefault="00087183" w:rsidP="00087183">
      <w:pPr>
        <w:spacing w:before="240" w:after="120" w:line="252" w:lineRule="auto"/>
        <w:jc w:val="both"/>
        <w:rPr>
          <w:rFonts w:ascii="Times New Roman" w:hAnsi="Times New Roman" w:cs="Times New Roman"/>
          <w:bCs/>
        </w:rPr>
      </w:pPr>
      <w:r w:rsidRPr="00087183">
        <w:rPr>
          <w:rFonts w:ascii="Times New Roman" w:hAnsi="Times New Roman" w:cs="Times New Roman"/>
          <w:bCs/>
        </w:rPr>
        <w:t xml:space="preserve">This Code of Conduct identifies the </w:t>
      </w:r>
      <w:proofErr w:type="spellStart"/>
      <w:r w:rsidRPr="00087183">
        <w:rPr>
          <w:rFonts w:ascii="Times New Roman" w:hAnsi="Times New Roman" w:cs="Times New Roman"/>
          <w:bCs/>
        </w:rPr>
        <w:t>behavior</w:t>
      </w:r>
      <w:proofErr w:type="spellEnd"/>
      <w:r w:rsidRPr="00087183">
        <w:rPr>
          <w:rFonts w:ascii="Times New Roman" w:hAnsi="Times New Roman" w:cs="Times New Roman"/>
          <w:bCs/>
        </w:rPr>
        <w:t xml:space="preserve"> that we require from all Contractor’s Personnel. </w:t>
      </w:r>
    </w:p>
    <w:p w14:paraId="7CE30321" w14:textId="77777777" w:rsidR="00087183" w:rsidRPr="00087183" w:rsidRDefault="00087183" w:rsidP="00087183">
      <w:pPr>
        <w:spacing w:before="240" w:after="120" w:line="252" w:lineRule="auto"/>
        <w:jc w:val="both"/>
        <w:rPr>
          <w:rFonts w:ascii="Times New Roman" w:hAnsi="Times New Roman" w:cs="Times New Roman"/>
          <w:bCs/>
        </w:rPr>
      </w:pPr>
      <w:r w:rsidRPr="00087183">
        <w:rPr>
          <w:rFonts w:ascii="Times New Roman" w:hAnsi="Times New Roman" w:cs="Times New Roman"/>
          <w:bCs/>
        </w:rPr>
        <w:t xml:space="preserve">Our workplace is an environment where unsafe, offensive, abusive or violent </w:t>
      </w:r>
      <w:proofErr w:type="spellStart"/>
      <w:r w:rsidRPr="00087183">
        <w:rPr>
          <w:rFonts w:ascii="Times New Roman" w:hAnsi="Times New Roman" w:cs="Times New Roman"/>
          <w:bCs/>
        </w:rPr>
        <w:t>behavior</w:t>
      </w:r>
      <w:proofErr w:type="spellEnd"/>
      <w:r w:rsidRPr="00087183">
        <w:rPr>
          <w:rFonts w:ascii="Times New Roman" w:hAnsi="Times New Roman" w:cs="Times New Roman"/>
          <w:bCs/>
        </w:rPr>
        <w:t xml:space="preserve"> will not be tolerated and where all persons should feel comfortable raising issues or concerns without fear of retaliation.</w:t>
      </w:r>
    </w:p>
    <w:p w14:paraId="2BFC0047" w14:textId="77777777" w:rsidR="00087183" w:rsidRPr="00087183" w:rsidRDefault="00087183" w:rsidP="00087183">
      <w:pPr>
        <w:spacing w:before="240" w:after="120" w:line="252" w:lineRule="auto"/>
        <w:rPr>
          <w:rFonts w:ascii="Times New Roman" w:hAnsi="Times New Roman" w:cs="Times New Roman"/>
          <w:b/>
          <w:bCs/>
        </w:rPr>
      </w:pPr>
      <w:r w:rsidRPr="00087183">
        <w:rPr>
          <w:rFonts w:ascii="Times New Roman" w:hAnsi="Times New Roman" w:cs="Times New Roman"/>
          <w:b/>
          <w:bCs/>
        </w:rPr>
        <w:t>REQUIRED CONDUCT</w:t>
      </w:r>
    </w:p>
    <w:p w14:paraId="7DA35DDC" w14:textId="77777777" w:rsidR="00087183" w:rsidRPr="00087183" w:rsidRDefault="00087183" w:rsidP="00087183">
      <w:pPr>
        <w:spacing w:after="120" w:line="252" w:lineRule="auto"/>
        <w:rPr>
          <w:rFonts w:ascii="Times New Roman" w:hAnsi="Times New Roman" w:cs="Times New Roman"/>
          <w:bCs/>
        </w:rPr>
      </w:pPr>
      <w:r w:rsidRPr="00087183">
        <w:rPr>
          <w:rFonts w:ascii="Times New Roman" w:hAnsi="Times New Roman" w:cs="Times New Roman"/>
          <w:bCs/>
        </w:rPr>
        <w:t>Contractor’s Personnel shall:</w:t>
      </w:r>
    </w:p>
    <w:p w14:paraId="7F54B85B" w14:textId="77777777" w:rsidR="00087183" w:rsidRPr="00087183" w:rsidRDefault="00087183" w:rsidP="000F1B3C">
      <w:pPr>
        <w:numPr>
          <w:ilvl w:val="0"/>
          <w:numId w:val="73"/>
        </w:numPr>
        <w:spacing w:after="120" w:line="259" w:lineRule="auto"/>
        <w:jc w:val="both"/>
        <w:rPr>
          <w:rFonts w:ascii="Times New Roman" w:eastAsia="Arial Narrow" w:hAnsi="Times New Roman" w:cs="Times New Roman"/>
          <w:color w:val="000000"/>
          <w:szCs w:val="20"/>
        </w:rPr>
      </w:pPr>
      <w:r w:rsidRPr="00087183">
        <w:rPr>
          <w:rFonts w:ascii="Times New Roman" w:eastAsia="Arial Narrow" w:hAnsi="Times New Roman" w:cs="Times New Roman"/>
          <w:color w:val="000000"/>
          <w:szCs w:val="20"/>
        </w:rPr>
        <w:t>carry out his/her duties competently and diligently;</w:t>
      </w:r>
    </w:p>
    <w:p w14:paraId="70316993" w14:textId="77777777" w:rsidR="00087183" w:rsidRPr="00087183" w:rsidRDefault="00087183" w:rsidP="000F1B3C">
      <w:pPr>
        <w:numPr>
          <w:ilvl w:val="0"/>
          <w:numId w:val="73"/>
        </w:numPr>
        <w:spacing w:after="120" w:line="240" w:lineRule="atLeast"/>
        <w:jc w:val="both"/>
        <w:rPr>
          <w:rFonts w:ascii="Times New Roman" w:eastAsia="Calibri" w:hAnsi="Times New Roman" w:cs="Times New Roman"/>
          <w:szCs w:val="20"/>
        </w:rPr>
      </w:pPr>
      <w:r w:rsidRPr="00087183">
        <w:rPr>
          <w:rFonts w:ascii="Times New Roman" w:eastAsia="Arial Narrow" w:hAnsi="Times New Roman" w:cs="Times New Roman"/>
          <w:color w:val="000000"/>
          <w:szCs w:val="20"/>
        </w:rPr>
        <w:lastRenderedPageBreak/>
        <w:t xml:space="preserve">comply with this Code of Conduct and all applicable laws, regulations and other requirements, including requirements </w:t>
      </w:r>
      <w:r w:rsidRPr="00087183">
        <w:rPr>
          <w:rFonts w:ascii="Times New Roman" w:hAnsi="Times New Roman" w:cs="Times New Roman"/>
          <w:szCs w:val="20"/>
        </w:rPr>
        <w:t>to protect the health, safety and well-being of other Contractor’s Personnel and any other person;</w:t>
      </w:r>
      <w:r w:rsidRPr="00087183">
        <w:rPr>
          <w:rFonts w:ascii="Times New Roman" w:eastAsia="Calibri" w:hAnsi="Times New Roman" w:cs="Times New Roman"/>
          <w:szCs w:val="20"/>
        </w:rPr>
        <w:t xml:space="preserve"> </w:t>
      </w:r>
    </w:p>
    <w:p w14:paraId="32AC299C" w14:textId="77777777" w:rsidR="00087183" w:rsidRPr="00087183" w:rsidRDefault="00087183" w:rsidP="000F1B3C">
      <w:pPr>
        <w:numPr>
          <w:ilvl w:val="0"/>
          <w:numId w:val="73"/>
        </w:numPr>
        <w:spacing w:after="120" w:line="240" w:lineRule="atLeast"/>
        <w:jc w:val="both"/>
        <w:rPr>
          <w:rFonts w:ascii="Times New Roman" w:eastAsia="Calibri" w:hAnsi="Times New Roman" w:cs="Times New Roman"/>
          <w:szCs w:val="20"/>
        </w:rPr>
      </w:pPr>
      <w:r w:rsidRPr="00087183">
        <w:rPr>
          <w:rFonts w:ascii="Times New Roman" w:hAnsi="Times New Roman" w:cs="Times New Roman"/>
          <w:szCs w:val="20"/>
          <w:lang w:eastAsia="en-GB"/>
        </w:rPr>
        <w:t>maintain a safe working environment including by:</w:t>
      </w:r>
    </w:p>
    <w:p w14:paraId="11C50D3B" w14:textId="77777777" w:rsidR="00087183" w:rsidRPr="00087183" w:rsidRDefault="00087183" w:rsidP="000F1B3C">
      <w:pPr>
        <w:numPr>
          <w:ilvl w:val="1"/>
          <w:numId w:val="73"/>
        </w:numPr>
        <w:spacing w:after="120" w:line="240" w:lineRule="atLeast"/>
        <w:jc w:val="both"/>
        <w:rPr>
          <w:rFonts w:ascii="Times New Roman" w:eastAsia="Calibri" w:hAnsi="Times New Roman" w:cs="Times New Roman"/>
          <w:szCs w:val="20"/>
        </w:rPr>
      </w:pPr>
      <w:r w:rsidRPr="00087183">
        <w:rPr>
          <w:rFonts w:ascii="Times New Roman" w:hAnsi="Times New Roman" w:cs="Times New Roman"/>
          <w:szCs w:val="20"/>
          <w:lang w:eastAsia="en-GB"/>
        </w:rPr>
        <w:t xml:space="preserve">ensuring that workplaces, machinery, equipment and processes under each person’s control are safe and without risk to health; </w:t>
      </w:r>
    </w:p>
    <w:p w14:paraId="4F9955D1" w14:textId="77777777" w:rsidR="00087183" w:rsidRPr="00087183" w:rsidRDefault="00087183" w:rsidP="000F1B3C">
      <w:pPr>
        <w:numPr>
          <w:ilvl w:val="1"/>
          <w:numId w:val="73"/>
        </w:numPr>
        <w:spacing w:after="120" w:line="240" w:lineRule="atLeast"/>
        <w:jc w:val="both"/>
        <w:rPr>
          <w:rFonts w:ascii="Times New Roman" w:eastAsia="Calibri" w:hAnsi="Times New Roman" w:cs="Times New Roman"/>
          <w:szCs w:val="20"/>
        </w:rPr>
      </w:pPr>
      <w:r w:rsidRPr="00087183">
        <w:rPr>
          <w:rFonts w:ascii="Times New Roman" w:eastAsia="Calibri" w:hAnsi="Times New Roman" w:cs="Times New Roman"/>
          <w:szCs w:val="20"/>
        </w:rPr>
        <w:t xml:space="preserve">wearing required personal protective equipment; </w:t>
      </w:r>
      <w:r w:rsidRPr="00087183">
        <w:rPr>
          <w:rFonts w:ascii="Times New Roman" w:hAnsi="Times New Roman" w:cs="Times New Roman"/>
          <w:szCs w:val="20"/>
          <w:lang w:eastAsia="en-GB"/>
        </w:rPr>
        <w:t xml:space="preserve">  </w:t>
      </w:r>
    </w:p>
    <w:p w14:paraId="487E1468" w14:textId="77777777" w:rsidR="00087183" w:rsidRPr="00087183" w:rsidRDefault="00087183" w:rsidP="000F1B3C">
      <w:pPr>
        <w:numPr>
          <w:ilvl w:val="1"/>
          <w:numId w:val="73"/>
        </w:numPr>
        <w:spacing w:after="120" w:line="240" w:lineRule="atLeast"/>
        <w:jc w:val="both"/>
        <w:rPr>
          <w:rFonts w:ascii="Times New Roman" w:eastAsia="Calibri" w:hAnsi="Times New Roman" w:cs="Times New Roman"/>
          <w:szCs w:val="20"/>
        </w:rPr>
      </w:pPr>
      <w:r w:rsidRPr="00087183">
        <w:rPr>
          <w:rFonts w:ascii="Times New Roman" w:hAnsi="Times New Roman" w:cs="Times New Roman"/>
          <w:szCs w:val="20"/>
          <w:lang w:eastAsia="en-GB"/>
        </w:rPr>
        <w:t xml:space="preserve">using appropriate measures relating to </w:t>
      </w:r>
      <w:r w:rsidRPr="00087183">
        <w:rPr>
          <w:rFonts w:ascii="Times New Roman" w:hAnsi="Times New Roman" w:cs="Times New Roman"/>
          <w:szCs w:val="20"/>
        </w:rPr>
        <w:t>chemical, physical and biological substances and agents</w:t>
      </w:r>
      <w:r w:rsidRPr="00087183">
        <w:rPr>
          <w:rFonts w:ascii="Times New Roman" w:hAnsi="Times New Roman" w:cs="Times New Roman"/>
          <w:szCs w:val="20"/>
          <w:lang w:eastAsia="en-GB"/>
        </w:rPr>
        <w:t>; and</w:t>
      </w:r>
    </w:p>
    <w:p w14:paraId="27E1BFAF" w14:textId="77777777" w:rsidR="00087183" w:rsidRPr="00087183" w:rsidRDefault="00087183" w:rsidP="000F1B3C">
      <w:pPr>
        <w:numPr>
          <w:ilvl w:val="1"/>
          <w:numId w:val="73"/>
        </w:numPr>
        <w:spacing w:after="120" w:line="240" w:lineRule="atLeast"/>
        <w:jc w:val="both"/>
        <w:rPr>
          <w:rFonts w:ascii="Times New Roman" w:eastAsia="Calibri" w:hAnsi="Times New Roman" w:cs="Times New Roman"/>
          <w:szCs w:val="20"/>
        </w:rPr>
      </w:pPr>
      <w:r w:rsidRPr="00087183">
        <w:rPr>
          <w:rFonts w:ascii="Times New Roman" w:hAnsi="Times New Roman" w:cs="Times New Roman"/>
          <w:szCs w:val="20"/>
          <w:lang w:eastAsia="en-GB"/>
        </w:rPr>
        <w:t>following applicable emergency operating procedures.</w:t>
      </w:r>
    </w:p>
    <w:p w14:paraId="1A83779D" w14:textId="77777777" w:rsidR="00087183" w:rsidRPr="00087183" w:rsidRDefault="00087183" w:rsidP="000F1B3C">
      <w:pPr>
        <w:numPr>
          <w:ilvl w:val="0"/>
          <w:numId w:val="73"/>
        </w:numPr>
        <w:spacing w:after="120" w:line="259" w:lineRule="auto"/>
        <w:jc w:val="both"/>
        <w:rPr>
          <w:rFonts w:ascii="Times New Roman" w:eastAsia="Arial Narrow" w:hAnsi="Times New Roman" w:cs="Times New Roman"/>
          <w:color w:val="000000"/>
          <w:szCs w:val="20"/>
        </w:rPr>
      </w:pPr>
      <w:r w:rsidRPr="00087183">
        <w:rPr>
          <w:rFonts w:ascii="Times New Roman" w:eastAsia="Arial Narrow" w:hAnsi="Times New Roman" w:cs="Times New Roman"/>
          <w:color w:val="000000"/>
          <w:szCs w:val="20"/>
        </w:rPr>
        <w:t xml:space="preserve">report </w:t>
      </w:r>
      <w:r w:rsidRPr="00087183">
        <w:rPr>
          <w:rFonts w:ascii="Times New Roman" w:hAnsi="Times New Roman" w:cs="Times New Roman"/>
          <w:szCs w:val="20"/>
          <w:lang w:eastAsia="en-GB"/>
        </w:rPr>
        <w:t>work situations that he/she believes are not safe or healthy and remove himself/herself from a work situation which he/she reasonably believes presents an imminent and serious danger to his/her life or health;</w:t>
      </w:r>
    </w:p>
    <w:p w14:paraId="4090901C" w14:textId="77777777" w:rsidR="00087183" w:rsidRPr="00087183" w:rsidRDefault="00087183" w:rsidP="000F1B3C">
      <w:pPr>
        <w:numPr>
          <w:ilvl w:val="0"/>
          <w:numId w:val="73"/>
        </w:numPr>
        <w:spacing w:after="120" w:line="259" w:lineRule="auto"/>
        <w:jc w:val="both"/>
        <w:rPr>
          <w:rFonts w:ascii="Times New Roman" w:eastAsia="Arial Narrow" w:hAnsi="Times New Roman" w:cs="Times New Roman"/>
          <w:color w:val="000000"/>
          <w:szCs w:val="20"/>
        </w:rPr>
      </w:pPr>
      <w:r w:rsidRPr="00087183">
        <w:rPr>
          <w:rFonts w:ascii="Times New Roman" w:hAnsi="Times New Roman" w:cs="Times New Roman"/>
          <w:bCs/>
          <w:szCs w:val="20"/>
        </w:rPr>
        <w:t xml:space="preserve">treat other people with respect, and not discriminate against </w:t>
      </w:r>
      <w:r w:rsidRPr="00087183">
        <w:rPr>
          <w:rFonts w:ascii="Times New Roman" w:eastAsia="Arial Narrow" w:hAnsi="Times New Roman" w:cs="Times New Roman"/>
          <w:color w:val="000000"/>
          <w:szCs w:val="20"/>
        </w:rPr>
        <w:t>specific groups such as women, people with disabilities, migrant workers or children;</w:t>
      </w:r>
    </w:p>
    <w:p w14:paraId="04F5665B" w14:textId="77777777" w:rsidR="00087183" w:rsidRPr="00087183" w:rsidRDefault="00087183" w:rsidP="000F1B3C">
      <w:pPr>
        <w:numPr>
          <w:ilvl w:val="0"/>
          <w:numId w:val="73"/>
        </w:numPr>
        <w:spacing w:after="120" w:line="240" w:lineRule="atLeast"/>
        <w:jc w:val="both"/>
        <w:rPr>
          <w:rFonts w:ascii="Times New Roman" w:eastAsia="Arial Narrow" w:hAnsi="Times New Roman" w:cs="Times New Roman"/>
          <w:color w:val="000000"/>
          <w:szCs w:val="20"/>
        </w:rPr>
      </w:pPr>
      <w:r w:rsidRPr="00087183">
        <w:rPr>
          <w:rFonts w:ascii="Times New Roman" w:hAnsi="Times New Roman" w:cs="Times New Roman"/>
          <w:bCs/>
          <w:szCs w:val="20"/>
        </w:rPr>
        <w:t xml:space="preserve">not </w:t>
      </w:r>
      <w:r w:rsidRPr="00087183">
        <w:rPr>
          <w:rFonts w:ascii="Times New Roman" w:hAnsi="Times New Roman" w:cs="Times New Roman"/>
          <w:bCs/>
        </w:rPr>
        <w:t>engage</w:t>
      </w:r>
      <w:r w:rsidRPr="00087183">
        <w:rPr>
          <w:rFonts w:ascii="Times New Roman" w:eastAsia="Arial Narrow" w:hAnsi="Times New Roman" w:cs="Times New Roman"/>
          <w:color w:val="000000"/>
        </w:rPr>
        <w:t xml:space="preserve"> </w:t>
      </w:r>
      <w:r w:rsidRPr="00087183">
        <w:rPr>
          <w:rFonts w:ascii="Times New Roman" w:hAnsi="Times New Roman" w:cs="Times New Roman"/>
          <w:bCs/>
        </w:rPr>
        <w:t xml:space="preserve">in </w:t>
      </w:r>
      <w:bookmarkStart w:id="690" w:name="_Hlk24712629"/>
      <w:r w:rsidRPr="00087183">
        <w:rPr>
          <w:rFonts w:ascii="Times New Roman" w:hAnsi="Times New Roman" w:cs="Times New Roman"/>
          <w:bCs/>
        </w:rPr>
        <w:t xml:space="preserve">Sexual Harassment, which means </w:t>
      </w:r>
      <w:r w:rsidRPr="00087183">
        <w:rPr>
          <w:rFonts w:ascii="Times New Roman" w:hAnsi="Times New Roman" w:cs="Times New Roman"/>
        </w:rPr>
        <w:t xml:space="preserve">unwelcome sexual advances, requests for sexual </w:t>
      </w:r>
      <w:proofErr w:type="spellStart"/>
      <w:r w:rsidRPr="00087183">
        <w:rPr>
          <w:rFonts w:ascii="Times New Roman" w:hAnsi="Times New Roman" w:cs="Times New Roman"/>
        </w:rPr>
        <w:t>favors</w:t>
      </w:r>
      <w:proofErr w:type="spellEnd"/>
      <w:r w:rsidRPr="00087183">
        <w:rPr>
          <w:rFonts w:ascii="Times New Roman" w:hAnsi="Times New Roman" w:cs="Times New Roman"/>
        </w:rPr>
        <w:t>, and other verbal or physical conduct of a sexual nature with other Contractor’s or Employer’s Personnel</w:t>
      </w:r>
      <w:bookmarkEnd w:id="690"/>
      <w:r w:rsidRPr="00087183">
        <w:rPr>
          <w:rFonts w:ascii="Times New Roman" w:hAnsi="Times New Roman" w:cs="Times New Roman"/>
          <w:szCs w:val="20"/>
        </w:rPr>
        <w:t>;</w:t>
      </w:r>
    </w:p>
    <w:p w14:paraId="55645EEA" w14:textId="77777777" w:rsidR="00087183" w:rsidRPr="00087183" w:rsidRDefault="00087183" w:rsidP="000F1B3C">
      <w:pPr>
        <w:numPr>
          <w:ilvl w:val="0"/>
          <w:numId w:val="73"/>
        </w:numPr>
        <w:autoSpaceDE w:val="0"/>
        <w:autoSpaceDN w:val="0"/>
        <w:spacing w:after="120" w:line="259" w:lineRule="auto"/>
        <w:jc w:val="both"/>
        <w:rPr>
          <w:rFonts w:ascii="Times New Roman" w:hAnsi="Times New Roman" w:cs="Times New Roman"/>
          <w:color w:val="000000" w:themeColor="text1"/>
          <w:szCs w:val="20"/>
        </w:rPr>
      </w:pPr>
      <w:bookmarkStart w:id="691" w:name="_Hlk11663505"/>
      <w:r w:rsidRPr="00087183">
        <w:rPr>
          <w:rFonts w:ascii="Times New Roman" w:hAnsi="Times New Roman" w:cs="Times New Roman"/>
          <w:szCs w:val="20"/>
        </w:rPr>
        <w:t xml:space="preserve">not engage in </w:t>
      </w:r>
      <w:bookmarkStart w:id="692" w:name="_Hlk10196619"/>
      <w:r w:rsidRPr="00087183">
        <w:rPr>
          <w:rFonts w:ascii="Times New Roman" w:hAnsi="Times New Roman" w:cs="Times New Roman"/>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r w:rsidRPr="00087183">
        <w:rPr>
          <w:rFonts w:ascii="Times New Roman" w:hAnsi="Times New Roman" w:cs="Times New Roman"/>
          <w:color w:val="000000" w:themeColor="text1"/>
          <w:szCs w:val="20"/>
        </w:rPr>
        <w:t>;</w:t>
      </w:r>
      <w:bookmarkEnd w:id="692"/>
    </w:p>
    <w:p w14:paraId="069A1725" w14:textId="77777777" w:rsidR="00087183" w:rsidRPr="00087183" w:rsidRDefault="00087183" w:rsidP="000F1B3C">
      <w:pPr>
        <w:numPr>
          <w:ilvl w:val="0"/>
          <w:numId w:val="73"/>
        </w:numPr>
        <w:spacing w:after="120" w:line="240" w:lineRule="atLeast"/>
        <w:jc w:val="both"/>
        <w:rPr>
          <w:rFonts w:ascii="Times New Roman" w:hAnsi="Times New Roman" w:cs="Times New Roman"/>
          <w:bCs/>
          <w:szCs w:val="20"/>
        </w:rPr>
      </w:pPr>
      <w:bookmarkStart w:id="693" w:name="_Hlk24712684"/>
      <w:bookmarkStart w:id="694" w:name="_Hlk10196916"/>
      <w:r w:rsidRPr="00087183">
        <w:rPr>
          <w:rFonts w:ascii="Times New Roman" w:hAnsi="Times New Roman" w:cs="Times New Roman"/>
        </w:rPr>
        <w:t>not engage in Sexual Abuse, which means the actual or threatened physical intrusion of a sexual nature, whether by force or under unequal or coercive conditions</w:t>
      </w:r>
      <w:bookmarkEnd w:id="693"/>
      <w:r w:rsidRPr="00087183">
        <w:rPr>
          <w:rFonts w:ascii="Times New Roman" w:hAnsi="Times New Roman" w:cs="Times New Roman"/>
        </w:rPr>
        <w:t xml:space="preserve">; </w:t>
      </w:r>
      <w:bookmarkStart w:id="695" w:name="_Hlk10196970"/>
      <w:bookmarkEnd w:id="694"/>
    </w:p>
    <w:p w14:paraId="60769BA4" w14:textId="77777777" w:rsidR="00087183" w:rsidRPr="00087183" w:rsidRDefault="00087183" w:rsidP="000F1B3C">
      <w:pPr>
        <w:numPr>
          <w:ilvl w:val="0"/>
          <w:numId w:val="73"/>
        </w:numPr>
        <w:spacing w:after="120" w:line="240" w:lineRule="atLeast"/>
        <w:jc w:val="both"/>
        <w:rPr>
          <w:rFonts w:ascii="Times New Roman" w:hAnsi="Times New Roman" w:cs="Times New Roman"/>
          <w:bCs/>
          <w:szCs w:val="20"/>
        </w:rPr>
      </w:pPr>
      <w:r w:rsidRPr="00087183">
        <w:rPr>
          <w:rFonts w:ascii="Times New Roman" w:hAnsi="Times New Roman" w:cs="Times New Roman"/>
          <w:bCs/>
          <w:szCs w:val="20"/>
        </w:rPr>
        <w:t xml:space="preserve">not engage in any form of sexual activity with individuals under the age of 18, except in case of pre-existing marriage; </w:t>
      </w:r>
      <w:bookmarkEnd w:id="691"/>
      <w:bookmarkEnd w:id="695"/>
    </w:p>
    <w:p w14:paraId="413DBB12" w14:textId="77777777" w:rsidR="00087183" w:rsidRPr="00087183" w:rsidRDefault="00087183" w:rsidP="000F1B3C">
      <w:pPr>
        <w:numPr>
          <w:ilvl w:val="0"/>
          <w:numId w:val="73"/>
        </w:numPr>
        <w:spacing w:after="120" w:line="240" w:lineRule="atLeast"/>
        <w:jc w:val="both"/>
        <w:rPr>
          <w:rFonts w:ascii="Times New Roman" w:hAnsi="Times New Roman" w:cs="Times New Roman"/>
          <w:bCs/>
          <w:szCs w:val="20"/>
        </w:rPr>
      </w:pPr>
      <w:r w:rsidRPr="00087183">
        <w:rPr>
          <w:rFonts w:ascii="Times New Roman" w:hAnsi="Times New Roman" w:cs="Times New Roman"/>
          <w:bCs/>
          <w:color w:val="000000"/>
          <w:szCs w:val="20"/>
        </w:rPr>
        <w:t xml:space="preserve">complete relevant training courses that will be provided related to the environmental and social aspects of the Contract, including on health and safety matters, </w:t>
      </w:r>
      <w:bookmarkStart w:id="696" w:name="_Hlk10197034"/>
      <w:r w:rsidRPr="00087183">
        <w:rPr>
          <w:rFonts w:ascii="Times New Roman" w:hAnsi="Times New Roman" w:cs="Times New Roman"/>
          <w:bCs/>
          <w:color w:val="000000"/>
          <w:szCs w:val="20"/>
        </w:rPr>
        <w:t xml:space="preserve">and Sexual Exploitation and Abuse (SEA), and </w:t>
      </w:r>
      <w:bookmarkStart w:id="697" w:name="_Hlk24712770"/>
      <w:r w:rsidRPr="00087183">
        <w:rPr>
          <w:rFonts w:ascii="Times New Roman" w:hAnsi="Times New Roman" w:cs="Times New Roman"/>
          <w:bCs/>
          <w:color w:val="000000"/>
          <w:szCs w:val="20"/>
        </w:rPr>
        <w:t>Sexual Harassment (SH)</w:t>
      </w:r>
      <w:bookmarkEnd w:id="697"/>
      <w:r w:rsidRPr="00087183">
        <w:rPr>
          <w:rFonts w:ascii="Times New Roman" w:hAnsi="Times New Roman" w:cs="Times New Roman"/>
          <w:bCs/>
          <w:color w:val="000000"/>
          <w:szCs w:val="20"/>
        </w:rPr>
        <w:t>;</w:t>
      </w:r>
      <w:bookmarkEnd w:id="696"/>
    </w:p>
    <w:p w14:paraId="783E68DE" w14:textId="77777777" w:rsidR="00087183" w:rsidRPr="00087183" w:rsidRDefault="00087183" w:rsidP="000F1B3C">
      <w:pPr>
        <w:numPr>
          <w:ilvl w:val="0"/>
          <w:numId w:val="73"/>
        </w:numPr>
        <w:spacing w:after="120" w:line="240" w:lineRule="atLeast"/>
        <w:jc w:val="both"/>
        <w:rPr>
          <w:rFonts w:ascii="Times New Roman" w:eastAsia="Calibri" w:hAnsi="Times New Roman" w:cs="Times New Roman"/>
          <w:szCs w:val="20"/>
        </w:rPr>
      </w:pPr>
      <w:r w:rsidRPr="00087183">
        <w:rPr>
          <w:rFonts w:ascii="Times New Roman" w:eastAsia="Calibri" w:hAnsi="Times New Roman" w:cs="Times New Roman"/>
          <w:szCs w:val="20"/>
        </w:rPr>
        <w:t xml:space="preserve"> report violations of this Code of Conduct; and</w:t>
      </w:r>
    </w:p>
    <w:p w14:paraId="0D4A09DB" w14:textId="77777777" w:rsidR="00087183" w:rsidRPr="00087183" w:rsidRDefault="00087183" w:rsidP="000F1B3C">
      <w:pPr>
        <w:numPr>
          <w:ilvl w:val="0"/>
          <w:numId w:val="73"/>
        </w:numPr>
        <w:spacing w:after="120" w:line="240" w:lineRule="atLeast"/>
        <w:jc w:val="both"/>
        <w:rPr>
          <w:rFonts w:ascii="Times New Roman" w:eastAsia="Calibri" w:hAnsi="Times New Roman" w:cs="Times New Roman"/>
          <w:szCs w:val="20"/>
        </w:rPr>
      </w:pPr>
      <w:r w:rsidRPr="00087183">
        <w:rPr>
          <w:rFonts w:ascii="Times New Roman" w:eastAsia="Calibri" w:hAnsi="Times New Roman" w:cs="Times New Roman"/>
          <w:szCs w:val="20"/>
        </w:rPr>
        <w:t xml:space="preserve">not retaliate against any person who reports violations of this Code of Conduct, whether to us or the Employer, or who makes use of the </w:t>
      </w:r>
      <w:bookmarkStart w:id="698" w:name="_Hlk24712817"/>
      <w:r w:rsidRPr="00087183">
        <w:rPr>
          <w:rFonts w:ascii="Times New Roman" w:eastAsia="Arial Narrow" w:hAnsi="Times New Roman" w:cs="Times New Roman"/>
          <w:color w:val="000000"/>
        </w:rPr>
        <w:t>grievance mechanism for Contractor’s Personnel</w:t>
      </w:r>
      <w:r w:rsidRPr="00087183">
        <w:rPr>
          <w:rFonts w:ascii="Times New Roman" w:eastAsia="Calibri" w:hAnsi="Times New Roman" w:cs="Times New Roman"/>
        </w:rPr>
        <w:t xml:space="preserve"> or the project’s Grievance Redress Mechanism. </w:t>
      </w:r>
      <w:bookmarkEnd w:id="698"/>
      <w:r w:rsidRPr="00087183">
        <w:rPr>
          <w:rFonts w:ascii="Times New Roman" w:eastAsia="Calibri" w:hAnsi="Times New Roman" w:cs="Times New Roman"/>
          <w:szCs w:val="20"/>
        </w:rPr>
        <w:t xml:space="preserve"> </w:t>
      </w:r>
    </w:p>
    <w:p w14:paraId="6C68DE1D" w14:textId="77777777" w:rsidR="00087183" w:rsidRPr="00087183" w:rsidRDefault="00087183" w:rsidP="00087183">
      <w:pPr>
        <w:keepNext/>
        <w:spacing w:after="120" w:line="240" w:lineRule="atLeast"/>
        <w:rPr>
          <w:rFonts w:ascii="Times New Roman" w:eastAsia="Calibri" w:hAnsi="Times New Roman" w:cs="Times New Roman"/>
          <w:b/>
        </w:rPr>
      </w:pPr>
      <w:r w:rsidRPr="00087183">
        <w:rPr>
          <w:rFonts w:ascii="Times New Roman" w:eastAsia="Calibri" w:hAnsi="Times New Roman" w:cs="Times New Roman"/>
          <w:b/>
        </w:rPr>
        <w:t xml:space="preserve">RAISING CONCERNS </w:t>
      </w:r>
    </w:p>
    <w:p w14:paraId="0E1DEA49" w14:textId="77777777" w:rsidR="00087183" w:rsidRPr="00087183" w:rsidRDefault="00087183" w:rsidP="00087183">
      <w:pPr>
        <w:spacing w:after="120" w:line="240" w:lineRule="atLeast"/>
        <w:rPr>
          <w:rFonts w:ascii="Times New Roman" w:eastAsia="Calibri" w:hAnsi="Times New Roman" w:cs="Times New Roman"/>
        </w:rPr>
      </w:pPr>
      <w:r w:rsidRPr="00087183">
        <w:rPr>
          <w:rFonts w:ascii="Times New Roman" w:eastAsia="Calibri" w:hAnsi="Times New Roman" w:cs="Times New Roman"/>
        </w:rPr>
        <w:t xml:space="preserve">If any person observes </w:t>
      </w:r>
      <w:proofErr w:type="spellStart"/>
      <w:r w:rsidRPr="00087183">
        <w:rPr>
          <w:rFonts w:ascii="Times New Roman" w:eastAsia="Calibri" w:hAnsi="Times New Roman" w:cs="Times New Roman"/>
        </w:rPr>
        <w:t>behavior</w:t>
      </w:r>
      <w:proofErr w:type="spellEnd"/>
      <w:r w:rsidRPr="00087183">
        <w:rPr>
          <w:rFonts w:ascii="Times New Roman" w:eastAsia="Calibri" w:hAnsi="Times New Roman" w:cs="Times New Roman"/>
        </w:rPr>
        <w:t xml:space="preserve"> that he/she believes may represent a violation of this Code of Conduct, or that otherwise concerns him/her, he/she should raise the issue promptly. This can be done in either of the following ways:</w:t>
      </w:r>
    </w:p>
    <w:p w14:paraId="2CB1ADCA" w14:textId="77777777" w:rsidR="00087183" w:rsidRPr="00087183" w:rsidRDefault="00087183" w:rsidP="000F1B3C">
      <w:pPr>
        <w:numPr>
          <w:ilvl w:val="0"/>
          <w:numId w:val="74"/>
        </w:numPr>
        <w:spacing w:after="120" w:line="240" w:lineRule="atLeast"/>
        <w:ind w:left="446"/>
        <w:jc w:val="both"/>
        <w:rPr>
          <w:rFonts w:ascii="Times New Roman" w:eastAsia="Calibri" w:hAnsi="Times New Roman" w:cs="Times New Roman"/>
          <w:szCs w:val="20"/>
        </w:rPr>
      </w:pPr>
      <w:r w:rsidRPr="00087183">
        <w:rPr>
          <w:rFonts w:ascii="Times New Roman" w:eastAsia="Calibri" w:hAnsi="Times New Roman" w:cs="Times New Roman"/>
          <w:szCs w:val="20"/>
        </w:rPr>
        <w:t>Contact [</w:t>
      </w:r>
      <w:r w:rsidRPr="00087183">
        <w:rPr>
          <w:rFonts w:ascii="Times New Roman" w:eastAsia="Calibri" w:hAnsi="Times New Roman" w:cs="Times New Roman"/>
          <w:i/>
          <w:szCs w:val="20"/>
        </w:rPr>
        <w:t>enter name of the Contractor’s Social Expert with relevant experience in handling gender-based violence, or if such person is not required under the Contract, another individual designated by the Contractor to handle these matters</w:t>
      </w:r>
      <w:r w:rsidRPr="00087183">
        <w:rPr>
          <w:rFonts w:ascii="Times New Roman" w:eastAsia="Calibri" w:hAnsi="Times New Roman" w:cs="Times New Roman"/>
          <w:szCs w:val="20"/>
        </w:rPr>
        <w:t>] in writing at this address [   ] or by telephone at [   ] or in person at [   ]; or</w:t>
      </w:r>
    </w:p>
    <w:p w14:paraId="3764EBDC" w14:textId="77777777" w:rsidR="00087183" w:rsidRPr="00087183" w:rsidRDefault="00087183" w:rsidP="000F1B3C">
      <w:pPr>
        <w:numPr>
          <w:ilvl w:val="0"/>
          <w:numId w:val="74"/>
        </w:numPr>
        <w:spacing w:after="120" w:line="240" w:lineRule="atLeast"/>
        <w:ind w:left="446"/>
        <w:jc w:val="both"/>
        <w:rPr>
          <w:rFonts w:ascii="Times New Roman" w:eastAsia="Calibri" w:hAnsi="Times New Roman" w:cs="Times New Roman"/>
          <w:szCs w:val="20"/>
        </w:rPr>
      </w:pPr>
      <w:r w:rsidRPr="00087183">
        <w:rPr>
          <w:rFonts w:ascii="Times New Roman" w:eastAsia="Calibri" w:hAnsi="Times New Roman" w:cs="Times New Roman"/>
          <w:szCs w:val="20"/>
        </w:rPr>
        <w:t xml:space="preserve">Call [  ]  to reach the Contractor’s hotline </w:t>
      </w:r>
      <w:r w:rsidRPr="00087183">
        <w:rPr>
          <w:rFonts w:ascii="Times New Roman" w:eastAsia="Calibri" w:hAnsi="Times New Roman" w:cs="Times New Roman"/>
          <w:i/>
          <w:szCs w:val="20"/>
        </w:rPr>
        <w:t>(if any)</w:t>
      </w:r>
      <w:r w:rsidRPr="00087183">
        <w:rPr>
          <w:rFonts w:ascii="Times New Roman" w:eastAsia="Calibri" w:hAnsi="Times New Roman" w:cs="Times New Roman"/>
          <w:szCs w:val="20"/>
        </w:rPr>
        <w:t xml:space="preserve"> and leave a message.</w:t>
      </w:r>
    </w:p>
    <w:p w14:paraId="35B929B8" w14:textId="77777777" w:rsidR="00087183" w:rsidRPr="00087183" w:rsidRDefault="00087183" w:rsidP="00087183">
      <w:pPr>
        <w:spacing w:after="120" w:line="240" w:lineRule="atLeast"/>
        <w:ind w:left="720"/>
        <w:contextualSpacing/>
        <w:rPr>
          <w:rFonts w:ascii="Times New Roman" w:eastAsia="Calibri" w:hAnsi="Times New Roman" w:cs="Times New Roman"/>
          <w:szCs w:val="20"/>
        </w:rPr>
      </w:pPr>
    </w:p>
    <w:p w14:paraId="1B8246AC" w14:textId="77777777" w:rsidR="00087183" w:rsidRPr="00087183" w:rsidRDefault="00087183" w:rsidP="00087183">
      <w:pPr>
        <w:spacing w:after="120" w:line="240" w:lineRule="atLeast"/>
        <w:contextualSpacing/>
        <w:jc w:val="both"/>
        <w:rPr>
          <w:rFonts w:ascii="Times New Roman" w:eastAsia="Calibri" w:hAnsi="Times New Roman" w:cs="Times New Roman"/>
          <w:szCs w:val="20"/>
        </w:rPr>
      </w:pPr>
      <w:bookmarkStart w:id="699" w:name="_Hlk11663640"/>
      <w:r w:rsidRPr="00087183">
        <w:rPr>
          <w:rFonts w:ascii="Times New Roman" w:eastAsia="Calibri" w:hAnsi="Times New Roman" w:cs="Times New Roman"/>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700" w:name="_Hlk11686596"/>
      <w:r w:rsidRPr="00087183">
        <w:rPr>
          <w:rFonts w:ascii="Times New Roman" w:eastAsia="Calibri" w:hAnsi="Times New Roman" w:cs="Times New Roman"/>
          <w:szCs w:val="20"/>
        </w:rPr>
        <w:t xml:space="preserve">We will provide warm referrals to service providers that may help support the person who experienced the alleged incident, as appropriate. </w:t>
      </w:r>
      <w:bookmarkEnd w:id="699"/>
      <w:bookmarkEnd w:id="700"/>
    </w:p>
    <w:p w14:paraId="6FDDEB41" w14:textId="77777777" w:rsidR="00087183" w:rsidRPr="00087183" w:rsidRDefault="00087183" w:rsidP="00087183">
      <w:pPr>
        <w:spacing w:after="120" w:line="240" w:lineRule="atLeast"/>
        <w:rPr>
          <w:rFonts w:ascii="Times New Roman" w:eastAsia="Calibri" w:hAnsi="Times New Roman" w:cs="Times New Roman"/>
        </w:rPr>
      </w:pPr>
      <w:r w:rsidRPr="00087183">
        <w:rPr>
          <w:rFonts w:ascii="Times New Roman" w:eastAsia="Calibri" w:hAnsi="Times New Roman" w:cs="Times New Roman"/>
        </w:rPr>
        <w:t xml:space="preserve">There will be no retaliation against any person who raises a concern in good faith about any </w:t>
      </w:r>
      <w:proofErr w:type="spellStart"/>
      <w:r w:rsidRPr="00087183">
        <w:rPr>
          <w:rFonts w:ascii="Times New Roman" w:eastAsia="Calibri" w:hAnsi="Times New Roman" w:cs="Times New Roman"/>
        </w:rPr>
        <w:t>behavior</w:t>
      </w:r>
      <w:proofErr w:type="spellEnd"/>
      <w:r w:rsidRPr="00087183">
        <w:rPr>
          <w:rFonts w:ascii="Times New Roman" w:eastAsia="Calibri" w:hAnsi="Times New Roman" w:cs="Times New Roman"/>
        </w:rPr>
        <w:t xml:space="preserve"> prohibited by this Code of Conduct.  Such retaliation would be a violation of this Code of Conduct.  </w:t>
      </w:r>
    </w:p>
    <w:p w14:paraId="2F97145A" w14:textId="77777777" w:rsidR="00087183" w:rsidRPr="00087183" w:rsidRDefault="00087183" w:rsidP="00087183">
      <w:pPr>
        <w:spacing w:after="120" w:line="240" w:lineRule="atLeast"/>
        <w:jc w:val="center"/>
        <w:rPr>
          <w:rFonts w:ascii="Times New Roman" w:eastAsia="Calibri" w:hAnsi="Times New Roman" w:cs="Times New Roman"/>
        </w:rPr>
      </w:pPr>
      <w:r w:rsidRPr="00087183">
        <w:rPr>
          <w:rFonts w:ascii="Times New Roman" w:eastAsia="Calibri" w:hAnsi="Times New Roman" w:cs="Times New Roman"/>
          <w:b/>
        </w:rPr>
        <w:t>CONSEQUENCES OF VIOLATING THE CODE OF CONDUCT</w:t>
      </w:r>
    </w:p>
    <w:p w14:paraId="51F47E5C" w14:textId="77777777" w:rsidR="00087183" w:rsidRPr="00087183" w:rsidRDefault="00087183" w:rsidP="00087183">
      <w:pPr>
        <w:spacing w:after="120" w:line="240" w:lineRule="atLeast"/>
        <w:jc w:val="both"/>
        <w:rPr>
          <w:rFonts w:ascii="Times New Roman" w:eastAsia="Calibri" w:hAnsi="Times New Roman" w:cs="Times New Roman"/>
        </w:rPr>
      </w:pPr>
      <w:r w:rsidRPr="00087183">
        <w:rPr>
          <w:rFonts w:ascii="Times New Roman" w:eastAsia="Calibri" w:hAnsi="Times New Roman" w:cs="Times New Roman"/>
        </w:rPr>
        <w:t>Any violation of this Code of Conduct by Contractor’s Personnel may result in serious consequences, up to and including termination and possible referral to legal authorities.</w:t>
      </w:r>
    </w:p>
    <w:p w14:paraId="2BA07C12" w14:textId="77777777" w:rsidR="00087183" w:rsidRPr="00087183" w:rsidRDefault="00087183" w:rsidP="00087183">
      <w:pPr>
        <w:spacing w:before="240" w:after="120" w:line="252" w:lineRule="auto"/>
        <w:rPr>
          <w:rFonts w:ascii="Times New Roman" w:hAnsi="Times New Roman" w:cs="Times New Roman"/>
          <w:bCs/>
        </w:rPr>
      </w:pPr>
      <w:r w:rsidRPr="00087183">
        <w:rPr>
          <w:rFonts w:ascii="Times New Roman" w:hAnsi="Times New Roman" w:cs="Times New Roman"/>
          <w:bCs/>
        </w:rPr>
        <w:t>FOR CONTRACTOR’S PERSONNEL:</w:t>
      </w:r>
    </w:p>
    <w:p w14:paraId="46C4808D" w14:textId="77777777" w:rsidR="00087183" w:rsidRPr="00087183" w:rsidRDefault="00087183" w:rsidP="00087183">
      <w:pPr>
        <w:spacing w:before="240" w:after="120" w:line="252" w:lineRule="auto"/>
        <w:jc w:val="both"/>
        <w:rPr>
          <w:rFonts w:ascii="Times New Roman" w:hAnsi="Times New Roman" w:cs="Times New Roman"/>
          <w:bCs/>
        </w:rPr>
      </w:pPr>
      <w:r w:rsidRPr="00087183">
        <w:rPr>
          <w:rFonts w:ascii="Times New Roman" w:hAnsi="Times New Roman" w:cs="Times New Roman"/>
          <w:bCs/>
        </w:rPr>
        <w:t>I have received a copy of this Code of Conduct written in a language that I comprehend.  I understand that if I have any questions about this Code of Conduct, I can contact [</w:t>
      </w:r>
      <w:r w:rsidRPr="00087183">
        <w:rPr>
          <w:rFonts w:ascii="Times New Roman" w:hAnsi="Times New Roman" w:cs="Times New Roman"/>
          <w:bCs/>
          <w:i/>
        </w:rPr>
        <w:t>enter name of Contractor’s contact person with relevant experience</w:t>
      </w:r>
      <w:r w:rsidRPr="00087183">
        <w:rPr>
          <w:rFonts w:ascii="Times New Roman" w:hAnsi="Times New Roman" w:cs="Times New Roman"/>
          <w:bCs/>
        </w:rPr>
        <w:t xml:space="preserve">] requesting an explanation.  </w:t>
      </w:r>
    </w:p>
    <w:p w14:paraId="7B847C08" w14:textId="77777777" w:rsidR="00087183" w:rsidRPr="00087183" w:rsidRDefault="00087183" w:rsidP="00087183">
      <w:pPr>
        <w:spacing w:line="252" w:lineRule="auto"/>
        <w:rPr>
          <w:rFonts w:ascii="Times New Roman" w:hAnsi="Times New Roman" w:cs="Times New Roman"/>
          <w:bCs/>
        </w:rPr>
      </w:pPr>
    </w:p>
    <w:p w14:paraId="249744CE" w14:textId="77777777" w:rsidR="00087183" w:rsidRPr="00087183" w:rsidRDefault="00087183" w:rsidP="00087183">
      <w:pPr>
        <w:spacing w:line="252" w:lineRule="auto"/>
        <w:rPr>
          <w:rFonts w:ascii="Times New Roman" w:hAnsi="Times New Roman" w:cs="Times New Roman"/>
          <w:bCs/>
        </w:rPr>
      </w:pPr>
      <w:r w:rsidRPr="00087183">
        <w:rPr>
          <w:rFonts w:ascii="Times New Roman" w:hAnsi="Times New Roman" w:cs="Times New Roman"/>
          <w:bCs/>
        </w:rPr>
        <w:t>Name of Contractor’s Personnel: [insert name]</w:t>
      </w:r>
      <w:r w:rsidRPr="00087183">
        <w:rPr>
          <w:rFonts w:ascii="Times New Roman" w:hAnsi="Times New Roman" w:cs="Times New Roman"/>
          <w:bCs/>
        </w:rPr>
        <w:tab/>
      </w:r>
      <w:r w:rsidRPr="00087183">
        <w:rPr>
          <w:rFonts w:ascii="Times New Roman" w:hAnsi="Times New Roman" w:cs="Times New Roman"/>
          <w:bCs/>
        </w:rPr>
        <w:tab/>
      </w:r>
      <w:r w:rsidRPr="00087183">
        <w:rPr>
          <w:rFonts w:ascii="Times New Roman" w:hAnsi="Times New Roman" w:cs="Times New Roman"/>
          <w:bCs/>
        </w:rPr>
        <w:tab/>
      </w:r>
      <w:r w:rsidRPr="00087183">
        <w:rPr>
          <w:rFonts w:ascii="Times New Roman" w:hAnsi="Times New Roman" w:cs="Times New Roman"/>
          <w:bCs/>
        </w:rPr>
        <w:tab/>
      </w:r>
    </w:p>
    <w:p w14:paraId="5A375D17" w14:textId="77777777" w:rsidR="00087183" w:rsidRPr="00087183" w:rsidRDefault="00087183" w:rsidP="00087183">
      <w:pPr>
        <w:spacing w:before="360" w:after="120"/>
        <w:rPr>
          <w:rFonts w:ascii="Times New Roman" w:hAnsi="Times New Roman" w:cs="Times New Roman"/>
          <w:bCs/>
        </w:rPr>
      </w:pPr>
      <w:r w:rsidRPr="00087183">
        <w:rPr>
          <w:rFonts w:ascii="Times New Roman" w:hAnsi="Times New Roman" w:cs="Times New Roman"/>
          <w:bCs/>
        </w:rPr>
        <w:t>Signature: __________________________________________________________</w:t>
      </w:r>
    </w:p>
    <w:p w14:paraId="18FB156C" w14:textId="77777777" w:rsidR="00087183" w:rsidRPr="00087183" w:rsidRDefault="00087183" w:rsidP="00087183">
      <w:pPr>
        <w:spacing w:before="360" w:after="120"/>
        <w:rPr>
          <w:rFonts w:ascii="Times New Roman" w:hAnsi="Times New Roman" w:cs="Times New Roman"/>
          <w:bCs/>
        </w:rPr>
      </w:pPr>
      <w:r w:rsidRPr="00087183">
        <w:rPr>
          <w:rFonts w:ascii="Times New Roman" w:hAnsi="Times New Roman" w:cs="Times New Roman"/>
          <w:bCs/>
        </w:rPr>
        <w:t>Date: (day month year): _______________________________________________</w:t>
      </w:r>
    </w:p>
    <w:p w14:paraId="73719072" w14:textId="77777777" w:rsidR="00087183" w:rsidRPr="00087183" w:rsidRDefault="00087183" w:rsidP="00087183">
      <w:pPr>
        <w:spacing w:after="120"/>
        <w:rPr>
          <w:rFonts w:ascii="Times New Roman" w:hAnsi="Times New Roman" w:cs="Times New Roman"/>
          <w:bCs/>
        </w:rPr>
      </w:pPr>
    </w:p>
    <w:p w14:paraId="66BF58CD" w14:textId="77777777" w:rsidR="00087183" w:rsidRPr="00087183" w:rsidRDefault="00087183" w:rsidP="00087183">
      <w:pPr>
        <w:spacing w:after="120"/>
        <w:rPr>
          <w:rFonts w:ascii="Times New Roman" w:hAnsi="Times New Roman" w:cs="Times New Roman"/>
          <w:bCs/>
        </w:rPr>
      </w:pPr>
      <w:r w:rsidRPr="00087183">
        <w:rPr>
          <w:rFonts w:ascii="Times New Roman" w:hAnsi="Times New Roman" w:cs="Times New Roman"/>
          <w:bCs/>
        </w:rPr>
        <w:t>Countersignature of authorized representative of the Contractor:</w:t>
      </w:r>
    </w:p>
    <w:p w14:paraId="55BEA62F" w14:textId="77777777" w:rsidR="00087183" w:rsidRPr="00087183" w:rsidRDefault="00087183" w:rsidP="00087183">
      <w:pPr>
        <w:spacing w:after="120"/>
        <w:rPr>
          <w:rFonts w:ascii="Times New Roman" w:hAnsi="Times New Roman" w:cs="Times New Roman"/>
          <w:bCs/>
        </w:rPr>
      </w:pPr>
      <w:r w:rsidRPr="00087183">
        <w:rPr>
          <w:rFonts w:ascii="Times New Roman" w:hAnsi="Times New Roman" w:cs="Times New Roman"/>
          <w:bCs/>
        </w:rPr>
        <w:t>Signature: ________________________________________________________</w:t>
      </w:r>
    </w:p>
    <w:p w14:paraId="0DFA40A1" w14:textId="77777777" w:rsidR="00087183" w:rsidRPr="00087183" w:rsidRDefault="00087183" w:rsidP="00087183">
      <w:pPr>
        <w:pStyle w:val="SPDForm2"/>
        <w:jc w:val="left"/>
        <w:rPr>
          <w:b w:val="0"/>
          <w:bCs/>
          <w:sz w:val="24"/>
          <w:szCs w:val="24"/>
        </w:rPr>
      </w:pPr>
      <w:r w:rsidRPr="00087183">
        <w:rPr>
          <w:b w:val="0"/>
          <w:bCs/>
          <w:sz w:val="24"/>
          <w:szCs w:val="24"/>
        </w:rPr>
        <w:t>Date: (day month year): ______________________________________________</w:t>
      </w:r>
    </w:p>
    <w:p w14:paraId="548E1503" w14:textId="77777777" w:rsidR="00087183" w:rsidRPr="00087183" w:rsidRDefault="00087183" w:rsidP="00087183">
      <w:pPr>
        <w:pStyle w:val="SPDForm2"/>
        <w:jc w:val="left"/>
        <w:rPr>
          <w:b w:val="0"/>
          <w:bCs/>
          <w:sz w:val="24"/>
          <w:szCs w:val="24"/>
        </w:rPr>
      </w:pPr>
    </w:p>
    <w:p w14:paraId="69C8FA97" w14:textId="77777777" w:rsidR="00087183" w:rsidRPr="00087183" w:rsidRDefault="00087183" w:rsidP="00087183">
      <w:pPr>
        <w:rPr>
          <w:rFonts w:ascii="Times New Roman" w:hAnsi="Times New Roman" w:cs="Times New Roman"/>
          <w:b/>
          <w:bCs/>
        </w:rPr>
      </w:pPr>
      <w:r w:rsidRPr="00087183">
        <w:rPr>
          <w:rFonts w:ascii="Times New Roman" w:hAnsi="Times New Roman" w:cs="Times New Roman"/>
          <w:b/>
          <w:bCs/>
        </w:rPr>
        <w:t xml:space="preserve">ATTACHMENT 1: </w:t>
      </w:r>
      <w:proofErr w:type="spellStart"/>
      <w:r w:rsidRPr="00087183">
        <w:rPr>
          <w:rFonts w:ascii="Times New Roman" w:hAnsi="Times New Roman" w:cs="Times New Roman"/>
          <w:b/>
          <w:bCs/>
        </w:rPr>
        <w:t>Behaviors</w:t>
      </w:r>
      <w:proofErr w:type="spellEnd"/>
      <w:r w:rsidRPr="00087183">
        <w:rPr>
          <w:rFonts w:ascii="Times New Roman" w:hAnsi="Times New Roman" w:cs="Times New Roman"/>
          <w:b/>
          <w:bCs/>
        </w:rPr>
        <w:t xml:space="preserve"> constituting Sexual Exploitation and Abuse (SEA) and </w:t>
      </w:r>
      <w:proofErr w:type="spellStart"/>
      <w:r w:rsidRPr="00087183">
        <w:rPr>
          <w:rFonts w:ascii="Times New Roman" w:hAnsi="Times New Roman" w:cs="Times New Roman"/>
          <w:b/>
          <w:bCs/>
        </w:rPr>
        <w:t>behaviors</w:t>
      </w:r>
      <w:proofErr w:type="spellEnd"/>
      <w:r w:rsidRPr="00087183">
        <w:rPr>
          <w:rFonts w:ascii="Times New Roman" w:hAnsi="Times New Roman" w:cs="Times New Roman"/>
          <w:b/>
          <w:bCs/>
        </w:rPr>
        <w:t xml:space="preserve"> constituting Sexual Harassment (SH)</w:t>
      </w:r>
    </w:p>
    <w:p w14:paraId="5E425F46" w14:textId="77777777" w:rsidR="00087183" w:rsidRPr="00087183" w:rsidRDefault="00087183" w:rsidP="00087183">
      <w:pPr>
        <w:pStyle w:val="SPDForm2"/>
        <w:jc w:val="left"/>
        <w:rPr>
          <w:b w:val="0"/>
          <w:bCs/>
          <w:sz w:val="24"/>
          <w:szCs w:val="24"/>
        </w:rPr>
      </w:pPr>
    </w:p>
    <w:p w14:paraId="334DFA44"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5186C384" w14:textId="77777777" w:rsidR="00087183" w:rsidRPr="00087183" w:rsidRDefault="00087183" w:rsidP="00087183">
      <w:pPr>
        <w:spacing w:before="120" w:after="240"/>
        <w:jc w:val="center"/>
        <w:rPr>
          <w:rFonts w:ascii="Times New Roman" w:hAnsi="Times New Roman" w:cs="Times New Roman"/>
          <w:b/>
          <w:bCs/>
        </w:rPr>
      </w:pPr>
      <w:r w:rsidRPr="00087183">
        <w:rPr>
          <w:rFonts w:ascii="Times New Roman" w:hAnsi="Times New Roman" w:cs="Times New Roman"/>
          <w:b/>
          <w:bCs/>
        </w:rPr>
        <w:lastRenderedPageBreak/>
        <w:t>ATTACHMENT 1 TO THE CODE OF CONDUCT FORM</w:t>
      </w:r>
    </w:p>
    <w:p w14:paraId="3A077D5D" w14:textId="77777777" w:rsidR="00087183" w:rsidRPr="00087183" w:rsidRDefault="00087183" w:rsidP="00087183">
      <w:pPr>
        <w:spacing w:before="120" w:after="240"/>
        <w:jc w:val="center"/>
        <w:rPr>
          <w:rFonts w:ascii="Times New Roman" w:hAnsi="Times New Roman" w:cs="Times New Roman"/>
          <w:b/>
          <w:bCs/>
        </w:rPr>
      </w:pPr>
      <w:r w:rsidRPr="00087183">
        <w:rPr>
          <w:rFonts w:ascii="Times New Roman" w:hAnsi="Times New Roman" w:cs="Times New Roman"/>
          <w:b/>
          <w:bCs/>
        </w:rPr>
        <w:t>BEHAVIORS CONSTITUTING SEXUAL EXPLOITATION AND ABUSE (SEA) AND BEHAVIORS CONSTITUTING SEXUAL HARASSMENT (SH)</w:t>
      </w:r>
    </w:p>
    <w:p w14:paraId="4C612D87" w14:textId="77777777" w:rsidR="00087183" w:rsidRPr="00087183" w:rsidRDefault="00087183" w:rsidP="00087183">
      <w:pPr>
        <w:spacing w:before="120" w:after="120"/>
        <w:rPr>
          <w:rFonts w:ascii="Times New Roman" w:hAnsi="Times New Roman" w:cs="Times New Roman"/>
        </w:rPr>
      </w:pPr>
      <w:r w:rsidRPr="00087183">
        <w:rPr>
          <w:rFonts w:ascii="Times New Roman" w:hAnsi="Times New Roman" w:cs="Times New Roman"/>
        </w:rPr>
        <w:t xml:space="preserve">The following non-exhaustive list is intended to illustrate types of prohibited </w:t>
      </w:r>
      <w:proofErr w:type="spellStart"/>
      <w:r w:rsidRPr="00087183">
        <w:rPr>
          <w:rFonts w:ascii="Times New Roman" w:hAnsi="Times New Roman" w:cs="Times New Roman"/>
        </w:rPr>
        <w:t>behaviors</w:t>
      </w:r>
      <w:proofErr w:type="spellEnd"/>
      <w:r w:rsidRPr="00087183">
        <w:rPr>
          <w:rFonts w:ascii="Times New Roman" w:hAnsi="Times New Roman" w:cs="Times New Roman"/>
        </w:rPr>
        <w:t>:</w:t>
      </w:r>
    </w:p>
    <w:p w14:paraId="471C7E97" w14:textId="77777777" w:rsidR="00087183" w:rsidRPr="00087183" w:rsidRDefault="00087183" w:rsidP="000F1B3C">
      <w:pPr>
        <w:pStyle w:val="p2"/>
        <w:numPr>
          <w:ilvl w:val="0"/>
          <w:numId w:val="75"/>
        </w:numPr>
        <w:spacing w:before="120" w:after="120"/>
        <w:rPr>
          <w:rFonts w:ascii="Times New Roman" w:hAnsi="Times New Roman"/>
          <w:color w:val="000000"/>
          <w:sz w:val="22"/>
          <w:szCs w:val="22"/>
        </w:rPr>
      </w:pPr>
      <w:r w:rsidRPr="00087183">
        <w:rPr>
          <w:rFonts w:ascii="Times New Roman" w:eastAsia="Times New Roman" w:hAnsi="Times New Roman"/>
          <w:b/>
          <w:iCs/>
          <w:sz w:val="22"/>
          <w:szCs w:val="22"/>
          <w:lang w:val="en-AU" w:eastAsia="ja-JP"/>
        </w:rPr>
        <w:t>Examples of sexual exploitation and abuse</w:t>
      </w:r>
      <w:r w:rsidRPr="00087183">
        <w:rPr>
          <w:rFonts w:ascii="Times New Roman" w:eastAsia="Times New Roman" w:hAnsi="Times New Roman"/>
          <w:iCs/>
          <w:sz w:val="22"/>
          <w:szCs w:val="22"/>
          <w:lang w:val="en-AU" w:eastAsia="ja-JP"/>
        </w:rPr>
        <w:t xml:space="preserve"> include, but are not limited to:</w:t>
      </w:r>
    </w:p>
    <w:p w14:paraId="2B314BEF"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A Contractor’s Personnel tells a member of the community that he/she can get them jobs related to the work site (e.g. cooking and cleaning) in exchange for sex.</w:t>
      </w:r>
    </w:p>
    <w:p w14:paraId="1D3AEAF1"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A Contractor’s Personnel that is connecting electricity input to households says that he can connect women headed households to the grid in exchange for sex.</w:t>
      </w:r>
    </w:p>
    <w:p w14:paraId="7853CE3A"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A Contractor’s Personnel rapes, or otherwise sexually assaults a member of the community.</w:t>
      </w:r>
    </w:p>
    <w:p w14:paraId="421B8D7E"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 xml:space="preserve">A Contractor’s Personnel denies a person access to the Site unless he/she performs a sexual favor.  </w:t>
      </w:r>
    </w:p>
    <w:p w14:paraId="360FEF85" w14:textId="77777777" w:rsidR="00087183" w:rsidRPr="00087183" w:rsidRDefault="00087183" w:rsidP="000F1B3C">
      <w:pPr>
        <w:pStyle w:val="ListParagraph1"/>
        <w:numPr>
          <w:ilvl w:val="0"/>
          <w:numId w:val="76"/>
        </w:numPr>
        <w:spacing w:before="120" w:after="120"/>
        <w:ind w:left="720"/>
        <w:rPr>
          <w:color w:val="000000" w:themeColor="text1"/>
          <w:sz w:val="22"/>
          <w:szCs w:val="22"/>
        </w:rPr>
      </w:pPr>
      <w:r w:rsidRPr="00087183">
        <w:rPr>
          <w:color w:val="000000"/>
          <w:sz w:val="22"/>
          <w:szCs w:val="22"/>
        </w:rPr>
        <w:t xml:space="preserve">A Contractor’s Personnel tells a person applying for employment under the Contract that he/she will only hire him/her if he/she has sex with him/her. </w:t>
      </w:r>
    </w:p>
    <w:p w14:paraId="1C648581" w14:textId="77777777" w:rsidR="00087183" w:rsidRPr="00087183" w:rsidRDefault="00087183" w:rsidP="000F1B3C">
      <w:pPr>
        <w:pStyle w:val="p2"/>
        <w:numPr>
          <w:ilvl w:val="0"/>
          <w:numId w:val="75"/>
        </w:numPr>
        <w:spacing w:before="120" w:after="120"/>
        <w:rPr>
          <w:rFonts w:ascii="Times New Roman" w:hAnsi="Times New Roman"/>
          <w:color w:val="000000"/>
          <w:sz w:val="22"/>
          <w:szCs w:val="22"/>
        </w:rPr>
      </w:pPr>
      <w:r w:rsidRPr="00087183">
        <w:rPr>
          <w:rFonts w:ascii="Times New Roman" w:hAnsi="Times New Roman"/>
          <w:b/>
          <w:color w:val="000000"/>
          <w:sz w:val="22"/>
          <w:szCs w:val="22"/>
        </w:rPr>
        <w:t>Examples of sexual harassment</w:t>
      </w:r>
      <w:r w:rsidRPr="00087183">
        <w:rPr>
          <w:rFonts w:ascii="Times New Roman" w:hAnsi="Times New Roman"/>
          <w:color w:val="000000"/>
          <w:sz w:val="22"/>
          <w:szCs w:val="22"/>
        </w:rPr>
        <w:t xml:space="preserve"> </w:t>
      </w:r>
      <w:r w:rsidRPr="00087183">
        <w:rPr>
          <w:rFonts w:ascii="Times New Roman" w:hAnsi="Times New Roman"/>
          <w:b/>
          <w:color w:val="000000"/>
          <w:sz w:val="22"/>
          <w:szCs w:val="22"/>
        </w:rPr>
        <w:t>in a work context</w:t>
      </w:r>
      <w:r w:rsidRPr="00087183">
        <w:rPr>
          <w:rFonts w:ascii="Times New Roman" w:hAnsi="Times New Roman"/>
          <w:color w:val="000000"/>
          <w:sz w:val="22"/>
          <w:szCs w:val="22"/>
        </w:rPr>
        <w:t xml:space="preserve"> </w:t>
      </w:r>
    </w:p>
    <w:p w14:paraId="57626494"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 xml:space="preserve">Contractor’s Personnel comment on the appearance of another Contractor’s Personnel (either positive or negative) and sexual desirability. </w:t>
      </w:r>
    </w:p>
    <w:p w14:paraId="74B95CE0"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When a Contractor’s Personnel complains about comments made by another Contractor’s Personnel on his/her appearance, the other Contractor’s Personnel comment that he/she is “asking for it” because of how he/she dresses.</w:t>
      </w:r>
    </w:p>
    <w:p w14:paraId="062CF8C9"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 xml:space="preserve">Unwelcome touching of a Contractor’s or Employer’s Personnel by another Contractor’s Personnel. </w:t>
      </w:r>
    </w:p>
    <w:p w14:paraId="0650F0CB" w14:textId="77777777" w:rsidR="00087183" w:rsidRPr="00087183" w:rsidRDefault="00087183" w:rsidP="000F1B3C">
      <w:pPr>
        <w:pStyle w:val="ListParagraph1"/>
        <w:numPr>
          <w:ilvl w:val="0"/>
          <w:numId w:val="76"/>
        </w:numPr>
        <w:spacing w:before="120" w:after="120"/>
        <w:ind w:left="720"/>
        <w:contextualSpacing w:val="0"/>
        <w:rPr>
          <w:color w:val="000000"/>
          <w:sz w:val="22"/>
          <w:szCs w:val="22"/>
        </w:rPr>
      </w:pPr>
      <w:r w:rsidRPr="00087183">
        <w:rPr>
          <w:color w:val="000000"/>
          <w:sz w:val="22"/>
          <w:szCs w:val="22"/>
        </w:rPr>
        <w:t>A Contractor’s Personnel tells another Contractor’s Personnel that he/she will get him/her a salary raise, or promotion if he/she sends him/her naked photographs of himself/herself.</w:t>
      </w:r>
    </w:p>
    <w:p w14:paraId="6A3250F1"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27582C68" w14:textId="77777777" w:rsidR="00087183" w:rsidRPr="00087183" w:rsidRDefault="00087183" w:rsidP="00087183">
      <w:pPr>
        <w:rPr>
          <w:rFonts w:ascii="Times New Roman" w:hAnsi="Times New Roman" w:cs="Times New Roman"/>
        </w:rPr>
      </w:pPr>
    </w:p>
    <w:p w14:paraId="7CAC591C" w14:textId="77777777" w:rsidR="00087183" w:rsidRPr="00087183" w:rsidRDefault="00087183" w:rsidP="00087183">
      <w:pPr>
        <w:pStyle w:val="Section4-Heading2"/>
      </w:pPr>
      <w:bookmarkStart w:id="701" w:name="_Toc26780498"/>
      <w:r w:rsidRPr="00087183">
        <w:t>Others</w:t>
      </w:r>
      <w:bookmarkEnd w:id="701"/>
      <w:r w:rsidRPr="00087183">
        <w:t xml:space="preserve"> </w:t>
      </w:r>
    </w:p>
    <w:p w14:paraId="7AE38460"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055A44CC" w14:textId="77777777" w:rsidR="00087183" w:rsidRPr="00087183" w:rsidRDefault="00087183" w:rsidP="00087183">
      <w:pPr>
        <w:rPr>
          <w:rFonts w:ascii="Times New Roman" w:hAnsi="Times New Roman" w:cs="Times New Roman"/>
          <w:b/>
          <w:sz w:val="36"/>
          <w:szCs w:val="20"/>
        </w:rPr>
      </w:pPr>
    </w:p>
    <w:p w14:paraId="730E0B91" w14:textId="77777777" w:rsidR="00087183" w:rsidRPr="00087183" w:rsidRDefault="00087183" w:rsidP="00087183">
      <w:pPr>
        <w:pStyle w:val="Section4Heading1"/>
      </w:pPr>
      <w:bookmarkStart w:id="702" w:name="_Toc26780499"/>
      <w:bookmarkStart w:id="703" w:name="_Toc446329310"/>
      <w:r w:rsidRPr="00087183">
        <w:t>Bidder’s Qualification</w:t>
      </w:r>
      <w:bookmarkEnd w:id="702"/>
      <w:bookmarkEnd w:id="703"/>
    </w:p>
    <w:p w14:paraId="7CDEA21F"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rPr>
        <w:t>To establish its qualifications to perform the contract in accordance with Section III (Evaluation and Qualification Criteria) the Bidder shall provide the information requested in the corresponding Information Sheets included hereunder</w:t>
      </w:r>
    </w:p>
    <w:p w14:paraId="03FE878F" w14:textId="77777777" w:rsidR="00087183" w:rsidRPr="00087183" w:rsidRDefault="00087183" w:rsidP="00087183">
      <w:pPr>
        <w:pStyle w:val="SectionVHeader"/>
        <w:ind w:left="180"/>
        <w:jc w:val="left"/>
        <w:rPr>
          <w:rFonts w:ascii="Times New Roman" w:hAnsi="Times New Roman"/>
          <w:sz w:val="20"/>
        </w:rPr>
      </w:pPr>
    </w:p>
    <w:p w14:paraId="56A33C02" w14:textId="77777777" w:rsidR="00087183" w:rsidRPr="00087183" w:rsidRDefault="00087183" w:rsidP="00087183">
      <w:pPr>
        <w:pStyle w:val="Section4-Heading2"/>
      </w:pPr>
      <w:r w:rsidRPr="00087183">
        <w:br w:type="page"/>
      </w:r>
      <w:bookmarkStart w:id="704" w:name="_Toc26780500"/>
      <w:bookmarkStart w:id="705" w:name="_Toc446329311"/>
      <w:bookmarkStart w:id="706" w:name="_Toc108950346"/>
      <w:bookmarkStart w:id="707" w:name="_Toc78273052"/>
      <w:bookmarkEnd w:id="636"/>
      <w:r w:rsidRPr="00087183">
        <w:rPr>
          <w:szCs w:val="32"/>
        </w:rPr>
        <w:lastRenderedPageBreak/>
        <w:t xml:space="preserve">Form ELI -1.1: </w:t>
      </w:r>
      <w:bookmarkStart w:id="708" w:name="_Toc108424563"/>
      <w:r w:rsidRPr="00087183">
        <w:t>Bidder Information Form</w:t>
      </w:r>
      <w:bookmarkEnd w:id="704"/>
      <w:bookmarkEnd w:id="705"/>
      <w:bookmarkEnd w:id="708"/>
    </w:p>
    <w:p w14:paraId="4F42085E" w14:textId="77777777" w:rsidR="00087183" w:rsidRPr="00087183" w:rsidRDefault="00087183" w:rsidP="00087183">
      <w:pPr>
        <w:jc w:val="right"/>
        <w:rPr>
          <w:rFonts w:ascii="Times New Roman" w:hAnsi="Times New Roman" w:cs="Times New Roman"/>
          <w:spacing w:val="-2"/>
        </w:rPr>
      </w:pPr>
      <w:r w:rsidRPr="00087183">
        <w:rPr>
          <w:rFonts w:ascii="Times New Roman" w:hAnsi="Times New Roman" w:cs="Times New Roman"/>
          <w:spacing w:val="-2"/>
        </w:rPr>
        <w:t xml:space="preserve">Date: </w:t>
      </w:r>
      <w:r w:rsidRPr="00087183">
        <w:rPr>
          <w:rFonts w:ascii="Times New Roman" w:hAnsi="Times New Roman" w:cs="Times New Roman"/>
          <w:i/>
        </w:rPr>
        <w:t>_________________</w:t>
      </w:r>
      <w:r w:rsidRPr="00087183">
        <w:rPr>
          <w:rFonts w:ascii="Times New Roman" w:hAnsi="Times New Roman" w:cs="Times New Roman"/>
        </w:rPr>
        <w:br/>
      </w:r>
      <w:r w:rsidRPr="00087183">
        <w:rPr>
          <w:rFonts w:ascii="Times New Roman" w:hAnsi="Times New Roman" w:cs="Times New Roman"/>
          <w:spacing w:val="-2"/>
        </w:rPr>
        <w:t xml:space="preserve">RFB No. and title: </w:t>
      </w:r>
      <w:r w:rsidRPr="00087183">
        <w:rPr>
          <w:rFonts w:ascii="Times New Roman" w:hAnsi="Times New Roman" w:cs="Times New Roman"/>
          <w:i/>
          <w:spacing w:val="3"/>
        </w:rPr>
        <w:t>_________________</w:t>
      </w:r>
      <w:r w:rsidRPr="00087183">
        <w:rPr>
          <w:rFonts w:ascii="Times New Roman" w:hAnsi="Times New Roman" w:cs="Times New Roman"/>
          <w:spacing w:val="3"/>
        </w:rPr>
        <w:br/>
      </w:r>
      <w:r w:rsidRPr="00087183">
        <w:rPr>
          <w:rFonts w:ascii="Times New Roman" w:hAnsi="Times New Roman" w:cs="Times New Roman"/>
          <w:spacing w:val="-2"/>
        </w:rPr>
        <w:t>Page</w:t>
      </w:r>
      <w:r w:rsidRPr="00087183">
        <w:rPr>
          <w:rFonts w:ascii="Times New Roman" w:hAnsi="Times New Roman" w:cs="Times New Roman"/>
          <w:i/>
          <w:spacing w:val="-2"/>
        </w:rPr>
        <w:t xml:space="preserve"> </w:t>
      </w:r>
      <w:r w:rsidRPr="00087183">
        <w:rPr>
          <w:rFonts w:ascii="Times New Roman" w:hAnsi="Times New Roman" w:cs="Times New Roman"/>
          <w:i/>
        </w:rPr>
        <w:t>__________</w:t>
      </w:r>
      <w:r w:rsidRPr="00087183">
        <w:rPr>
          <w:rFonts w:ascii="Times New Roman" w:hAnsi="Times New Roman" w:cs="Times New Roman"/>
          <w:spacing w:val="-2"/>
        </w:rPr>
        <w:t xml:space="preserve">of </w:t>
      </w:r>
      <w:r w:rsidRPr="00087183">
        <w:rPr>
          <w:rFonts w:ascii="Times New Roman" w:hAnsi="Times New Roman" w:cs="Times New Roman"/>
          <w:i/>
          <w:spacing w:val="1"/>
        </w:rPr>
        <w:t>_______________</w:t>
      </w:r>
      <w:r w:rsidRPr="00087183">
        <w:rPr>
          <w:rFonts w:ascii="Times New Roman" w:hAnsi="Times New Roman" w:cs="Times New Roman"/>
          <w:spacing w:val="-2"/>
        </w:rPr>
        <w:t>pages</w:t>
      </w:r>
    </w:p>
    <w:p w14:paraId="3347F0B7" w14:textId="77777777" w:rsidR="00087183" w:rsidRPr="00087183" w:rsidRDefault="00087183" w:rsidP="00087183">
      <w:pPr>
        <w:jc w:val="right"/>
        <w:rPr>
          <w:rFonts w:ascii="Times New Roman" w:hAnsi="Times New Roman" w:cs="Times New Roman"/>
          <w:spacing w:val="-2"/>
        </w:rPr>
      </w:pPr>
    </w:p>
    <w:tbl>
      <w:tblPr>
        <w:tblW w:w="0" w:type="auto"/>
        <w:tblInd w:w="3" w:type="dxa"/>
        <w:tblLayout w:type="fixed"/>
        <w:tblCellMar>
          <w:left w:w="0" w:type="dxa"/>
          <w:right w:w="0" w:type="dxa"/>
        </w:tblCellMar>
        <w:tblLook w:val="04A0" w:firstRow="1" w:lastRow="0" w:firstColumn="1" w:lastColumn="0" w:noHBand="0" w:noVBand="1"/>
      </w:tblPr>
      <w:tblGrid>
        <w:gridCol w:w="9279"/>
      </w:tblGrid>
      <w:tr w:rsidR="00087183" w:rsidRPr="00087183" w14:paraId="19387E75" w14:textId="77777777" w:rsidTr="00087183">
        <w:tc>
          <w:tcPr>
            <w:tcW w:w="9279" w:type="dxa"/>
            <w:tcBorders>
              <w:top w:val="single" w:sz="2" w:space="0" w:color="auto"/>
              <w:left w:val="single" w:sz="2" w:space="0" w:color="auto"/>
              <w:bottom w:val="single" w:sz="2" w:space="0" w:color="auto"/>
              <w:right w:val="single" w:sz="2" w:space="0" w:color="auto"/>
            </w:tcBorders>
          </w:tcPr>
          <w:p w14:paraId="69EA6BE7" w14:textId="77777777" w:rsidR="00087183" w:rsidRPr="00087183" w:rsidRDefault="00087183" w:rsidP="00087183">
            <w:pPr>
              <w:spacing w:before="40" w:after="120"/>
              <w:ind w:left="90"/>
              <w:rPr>
                <w:rFonts w:ascii="Times New Roman" w:hAnsi="Times New Roman" w:cs="Times New Roman"/>
                <w:spacing w:val="-2"/>
              </w:rPr>
            </w:pPr>
            <w:r w:rsidRPr="00087183">
              <w:rPr>
                <w:rFonts w:ascii="Times New Roman" w:hAnsi="Times New Roman" w:cs="Times New Roman"/>
                <w:spacing w:val="-2"/>
              </w:rPr>
              <w:t>Bidder's name</w:t>
            </w:r>
          </w:p>
          <w:p w14:paraId="613A6B6F" w14:textId="77777777" w:rsidR="00087183" w:rsidRPr="00087183" w:rsidRDefault="00087183" w:rsidP="00087183">
            <w:pPr>
              <w:spacing w:before="40" w:after="120"/>
              <w:ind w:left="90"/>
              <w:rPr>
                <w:rFonts w:ascii="Times New Roman" w:hAnsi="Times New Roman" w:cs="Times New Roman"/>
                <w:i/>
                <w:spacing w:val="3"/>
              </w:rPr>
            </w:pPr>
          </w:p>
        </w:tc>
      </w:tr>
      <w:tr w:rsidR="00087183" w:rsidRPr="00087183" w14:paraId="088562ED" w14:textId="77777777" w:rsidTr="00087183">
        <w:tc>
          <w:tcPr>
            <w:tcW w:w="9279" w:type="dxa"/>
            <w:tcBorders>
              <w:top w:val="single" w:sz="2" w:space="0" w:color="auto"/>
              <w:left w:val="single" w:sz="2" w:space="0" w:color="auto"/>
              <w:bottom w:val="single" w:sz="2" w:space="0" w:color="auto"/>
              <w:right w:val="single" w:sz="2" w:space="0" w:color="auto"/>
            </w:tcBorders>
          </w:tcPr>
          <w:p w14:paraId="27580F05" w14:textId="77777777" w:rsidR="00087183" w:rsidRPr="00087183" w:rsidRDefault="00087183" w:rsidP="00087183">
            <w:pPr>
              <w:spacing w:before="40" w:after="120"/>
              <w:ind w:left="90"/>
              <w:rPr>
                <w:rFonts w:ascii="Times New Roman" w:hAnsi="Times New Roman" w:cs="Times New Roman"/>
                <w:spacing w:val="-10"/>
              </w:rPr>
            </w:pPr>
            <w:r w:rsidRPr="00087183">
              <w:rPr>
                <w:rFonts w:ascii="Times New Roman" w:hAnsi="Times New Roman" w:cs="Times New Roman"/>
                <w:spacing w:val="-2"/>
              </w:rPr>
              <w:t xml:space="preserve">In case of Joint Venture (JV), </w:t>
            </w:r>
            <w:r w:rsidRPr="00087183">
              <w:rPr>
                <w:rFonts w:ascii="Times New Roman" w:hAnsi="Times New Roman" w:cs="Times New Roman"/>
                <w:spacing w:val="-10"/>
              </w:rPr>
              <w:t>name of each member:</w:t>
            </w:r>
          </w:p>
          <w:p w14:paraId="7844F55A" w14:textId="77777777" w:rsidR="00087183" w:rsidRPr="00087183" w:rsidRDefault="00087183" w:rsidP="00087183">
            <w:pPr>
              <w:spacing w:before="40" w:after="120"/>
              <w:ind w:left="90"/>
              <w:rPr>
                <w:rFonts w:ascii="Times New Roman" w:hAnsi="Times New Roman" w:cs="Times New Roman"/>
                <w:i/>
                <w:spacing w:val="4"/>
              </w:rPr>
            </w:pPr>
          </w:p>
        </w:tc>
      </w:tr>
      <w:tr w:rsidR="00087183" w:rsidRPr="00087183" w14:paraId="22AC01FE" w14:textId="77777777" w:rsidTr="00087183">
        <w:tc>
          <w:tcPr>
            <w:tcW w:w="9279" w:type="dxa"/>
            <w:tcBorders>
              <w:top w:val="single" w:sz="2" w:space="0" w:color="auto"/>
              <w:left w:val="single" w:sz="2" w:space="0" w:color="auto"/>
              <w:bottom w:val="single" w:sz="2" w:space="0" w:color="auto"/>
              <w:right w:val="single" w:sz="2" w:space="0" w:color="auto"/>
            </w:tcBorders>
          </w:tcPr>
          <w:p w14:paraId="0030E0DD" w14:textId="77777777" w:rsidR="00087183" w:rsidRPr="00087183" w:rsidRDefault="00087183" w:rsidP="00087183">
            <w:pPr>
              <w:spacing w:before="40" w:after="120"/>
              <w:ind w:left="90"/>
              <w:rPr>
                <w:rFonts w:ascii="Times New Roman" w:hAnsi="Times New Roman" w:cs="Times New Roman"/>
                <w:spacing w:val="-8"/>
              </w:rPr>
            </w:pPr>
            <w:r w:rsidRPr="00087183">
              <w:rPr>
                <w:rFonts w:ascii="Times New Roman" w:hAnsi="Times New Roman" w:cs="Times New Roman"/>
                <w:spacing w:val="-8"/>
              </w:rPr>
              <w:t>Bidder's actual or intended country of registration:</w:t>
            </w:r>
          </w:p>
          <w:p w14:paraId="6E2F2BB0" w14:textId="77777777" w:rsidR="00087183" w:rsidRPr="00087183" w:rsidRDefault="00087183" w:rsidP="00087183">
            <w:pPr>
              <w:spacing w:before="40" w:after="120"/>
              <w:ind w:left="90"/>
              <w:rPr>
                <w:rFonts w:ascii="Times New Roman" w:hAnsi="Times New Roman" w:cs="Times New Roman"/>
                <w:i/>
                <w:spacing w:val="6"/>
              </w:rPr>
            </w:pPr>
            <w:r w:rsidRPr="00087183">
              <w:rPr>
                <w:rFonts w:ascii="Times New Roman" w:hAnsi="Times New Roman" w:cs="Times New Roman"/>
                <w:i/>
                <w:spacing w:val="6"/>
              </w:rPr>
              <w:t>[indicate country of Constitution]</w:t>
            </w:r>
          </w:p>
        </w:tc>
      </w:tr>
      <w:tr w:rsidR="00087183" w:rsidRPr="00087183" w14:paraId="7AB7F306" w14:textId="77777777" w:rsidTr="00087183">
        <w:tc>
          <w:tcPr>
            <w:tcW w:w="9279" w:type="dxa"/>
            <w:tcBorders>
              <w:top w:val="single" w:sz="2" w:space="0" w:color="auto"/>
              <w:left w:val="single" w:sz="2" w:space="0" w:color="auto"/>
              <w:bottom w:val="single" w:sz="2" w:space="0" w:color="auto"/>
              <w:right w:val="single" w:sz="2" w:space="0" w:color="auto"/>
            </w:tcBorders>
          </w:tcPr>
          <w:p w14:paraId="3BD5234C" w14:textId="77777777" w:rsidR="00087183" w:rsidRPr="00087183" w:rsidRDefault="00087183" w:rsidP="00087183">
            <w:pPr>
              <w:spacing w:before="40" w:after="120"/>
              <w:ind w:left="90"/>
              <w:rPr>
                <w:rFonts w:ascii="Times New Roman" w:hAnsi="Times New Roman" w:cs="Times New Roman"/>
                <w:spacing w:val="-8"/>
              </w:rPr>
            </w:pPr>
            <w:r w:rsidRPr="00087183">
              <w:rPr>
                <w:rFonts w:ascii="Times New Roman" w:hAnsi="Times New Roman" w:cs="Times New Roman"/>
                <w:spacing w:val="-8"/>
              </w:rPr>
              <w:t>Bidder's actual or intended year of incorporation:</w:t>
            </w:r>
          </w:p>
        </w:tc>
      </w:tr>
      <w:tr w:rsidR="00087183" w:rsidRPr="00087183" w14:paraId="12E0C5F1" w14:textId="77777777" w:rsidTr="00087183">
        <w:tc>
          <w:tcPr>
            <w:tcW w:w="9279" w:type="dxa"/>
            <w:tcBorders>
              <w:top w:val="single" w:sz="2" w:space="0" w:color="auto"/>
              <w:left w:val="single" w:sz="2" w:space="0" w:color="auto"/>
              <w:bottom w:val="single" w:sz="2" w:space="0" w:color="auto"/>
              <w:right w:val="single" w:sz="2" w:space="0" w:color="auto"/>
            </w:tcBorders>
          </w:tcPr>
          <w:p w14:paraId="7DF313E7" w14:textId="77777777" w:rsidR="00087183" w:rsidRPr="00087183" w:rsidRDefault="00087183" w:rsidP="00087183">
            <w:pPr>
              <w:spacing w:before="40" w:after="120"/>
              <w:ind w:left="90"/>
              <w:rPr>
                <w:rFonts w:ascii="Times New Roman" w:hAnsi="Times New Roman" w:cs="Times New Roman"/>
                <w:spacing w:val="-2"/>
              </w:rPr>
            </w:pPr>
            <w:r w:rsidRPr="00087183">
              <w:rPr>
                <w:rFonts w:ascii="Times New Roman" w:hAnsi="Times New Roman" w:cs="Times New Roman"/>
                <w:spacing w:val="-2"/>
              </w:rPr>
              <w:t>Bidder's legal address [in country of registration]:</w:t>
            </w:r>
          </w:p>
          <w:p w14:paraId="714F8651" w14:textId="77777777" w:rsidR="00087183" w:rsidRPr="00087183" w:rsidRDefault="00087183" w:rsidP="00087183">
            <w:pPr>
              <w:spacing w:before="40" w:after="120"/>
              <w:ind w:left="90"/>
              <w:rPr>
                <w:rFonts w:ascii="Times New Roman" w:hAnsi="Times New Roman" w:cs="Times New Roman"/>
                <w:i/>
                <w:spacing w:val="1"/>
              </w:rPr>
            </w:pPr>
          </w:p>
        </w:tc>
      </w:tr>
      <w:tr w:rsidR="00087183" w:rsidRPr="00087183" w14:paraId="18C6E5AC" w14:textId="77777777" w:rsidTr="00087183">
        <w:tc>
          <w:tcPr>
            <w:tcW w:w="9279" w:type="dxa"/>
            <w:tcBorders>
              <w:top w:val="single" w:sz="2" w:space="0" w:color="auto"/>
              <w:left w:val="single" w:sz="2" w:space="0" w:color="auto"/>
              <w:bottom w:val="single" w:sz="2" w:space="0" w:color="auto"/>
              <w:right w:val="single" w:sz="2" w:space="0" w:color="auto"/>
            </w:tcBorders>
          </w:tcPr>
          <w:p w14:paraId="54167369" w14:textId="77777777" w:rsidR="00087183" w:rsidRPr="00087183" w:rsidRDefault="00087183" w:rsidP="00087183">
            <w:pPr>
              <w:spacing w:before="40" w:after="120"/>
              <w:ind w:left="90"/>
              <w:rPr>
                <w:rFonts w:ascii="Times New Roman" w:hAnsi="Times New Roman" w:cs="Times New Roman"/>
                <w:spacing w:val="-2"/>
              </w:rPr>
            </w:pPr>
            <w:r w:rsidRPr="00087183">
              <w:rPr>
                <w:rFonts w:ascii="Times New Roman" w:hAnsi="Times New Roman" w:cs="Times New Roman"/>
                <w:spacing w:val="-2"/>
              </w:rPr>
              <w:t>Bidder's authorized representative information</w:t>
            </w:r>
          </w:p>
          <w:p w14:paraId="7C565A35" w14:textId="77777777" w:rsidR="00087183" w:rsidRPr="00087183" w:rsidRDefault="00087183" w:rsidP="00087183">
            <w:pPr>
              <w:spacing w:before="40" w:after="120"/>
              <w:ind w:left="90"/>
              <w:rPr>
                <w:rFonts w:ascii="Times New Roman" w:hAnsi="Times New Roman" w:cs="Times New Roman"/>
                <w:spacing w:val="6"/>
              </w:rPr>
            </w:pPr>
            <w:r w:rsidRPr="00087183">
              <w:rPr>
                <w:rFonts w:ascii="Times New Roman" w:hAnsi="Times New Roman" w:cs="Times New Roman"/>
                <w:spacing w:val="-2"/>
              </w:rPr>
              <w:t>Name: _____________________________________</w:t>
            </w:r>
          </w:p>
          <w:p w14:paraId="17CFA602" w14:textId="77777777" w:rsidR="00087183" w:rsidRPr="00087183" w:rsidRDefault="00087183" w:rsidP="00087183">
            <w:pPr>
              <w:spacing w:before="40" w:after="120"/>
              <w:ind w:left="90"/>
              <w:rPr>
                <w:rFonts w:ascii="Times New Roman" w:hAnsi="Times New Roman" w:cs="Times New Roman"/>
                <w:i/>
                <w:spacing w:val="1"/>
              </w:rPr>
            </w:pPr>
            <w:r w:rsidRPr="00087183">
              <w:rPr>
                <w:rFonts w:ascii="Times New Roman" w:hAnsi="Times New Roman" w:cs="Times New Roman"/>
                <w:spacing w:val="-2"/>
              </w:rPr>
              <w:t xml:space="preserve">Address: </w:t>
            </w:r>
            <w:r w:rsidRPr="00087183">
              <w:rPr>
                <w:rFonts w:ascii="Times New Roman" w:hAnsi="Times New Roman" w:cs="Times New Roman"/>
                <w:i/>
                <w:spacing w:val="1"/>
              </w:rPr>
              <w:t>___________________________________</w:t>
            </w:r>
          </w:p>
          <w:p w14:paraId="14204CDB" w14:textId="77777777" w:rsidR="00087183" w:rsidRPr="00087183" w:rsidRDefault="00087183" w:rsidP="00087183">
            <w:pPr>
              <w:spacing w:before="40" w:after="120"/>
              <w:ind w:left="90"/>
              <w:rPr>
                <w:rFonts w:ascii="Times New Roman" w:hAnsi="Times New Roman" w:cs="Times New Roman"/>
              </w:rPr>
            </w:pPr>
            <w:r w:rsidRPr="00087183">
              <w:rPr>
                <w:rFonts w:ascii="Times New Roman" w:hAnsi="Times New Roman" w:cs="Times New Roman"/>
                <w:spacing w:val="-2"/>
              </w:rPr>
              <w:t xml:space="preserve">Telephone/Fax numbers: </w:t>
            </w:r>
            <w:r w:rsidRPr="00087183">
              <w:rPr>
                <w:rFonts w:ascii="Times New Roman" w:hAnsi="Times New Roman" w:cs="Times New Roman"/>
                <w:i/>
              </w:rPr>
              <w:t>_______________________</w:t>
            </w:r>
          </w:p>
          <w:p w14:paraId="363134E4" w14:textId="77777777" w:rsidR="00087183" w:rsidRPr="00087183" w:rsidRDefault="00087183" w:rsidP="00087183">
            <w:pPr>
              <w:spacing w:before="40" w:after="120"/>
              <w:ind w:left="90"/>
              <w:rPr>
                <w:rFonts w:ascii="Times New Roman" w:hAnsi="Times New Roman" w:cs="Times New Roman"/>
              </w:rPr>
            </w:pPr>
            <w:r w:rsidRPr="00087183">
              <w:rPr>
                <w:rFonts w:ascii="Times New Roman" w:hAnsi="Times New Roman" w:cs="Times New Roman"/>
                <w:spacing w:val="-6"/>
              </w:rPr>
              <w:t xml:space="preserve">E-mail address: </w:t>
            </w:r>
            <w:r w:rsidRPr="00087183">
              <w:rPr>
                <w:rFonts w:ascii="Times New Roman" w:hAnsi="Times New Roman" w:cs="Times New Roman"/>
                <w:i/>
              </w:rPr>
              <w:t>______________________________</w:t>
            </w:r>
          </w:p>
        </w:tc>
      </w:tr>
      <w:tr w:rsidR="00087183" w:rsidRPr="00087183" w14:paraId="5FFB64A2" w14:textId="77777777" w:rsidTr="00087183">
        <w:tc>
          <w:tcPr>
            <w:tcW w:w="9279" w:type="dxa"/>
            <w:tcBorders>
              <w:top w:val="single" w:sz="2" w:space="0" w:color="auto"/>
              <w:left w:val="single" w:sz="2" w:space="0" w:color="auto"/>
              <w:bottom w:val="single" w:sz="2" w:space="0" w:color="auto"/>
              <w:right w:val="single" w:sz="2" w:space="0" w:color="auto"/>
            </w:tcBorders>
          </w:tcPr>
          <w:p w14:paraId="2165BEF8" w14:textId="77777777" w:rsidR="00087183" w:rsidRPr="00087183" w:rsidRDefault="00087183" w:rsidP="00087183">
            <w:pPr>
              <w:spacing w:before="40" w:after="120"/>
              <w:ind w:left="90"/>
              <w:rPr>
                <w:rFonts w:ascii="Times New Roman" w:hAnsi="Times New Roman" w:cs="Times New Roman"/>
                <w:spacing w:val="-2"/>
              </w:rPr>
            </w:pPr>
            <w:r w:rsidRPr="00087183">
              <w:rPr>
                <w:rFonts w:ascii="Times New Roman" w:hAnsi="Times New Roman" w:cs="Times New Roman"/>
                <w:spacing w:val="-2"/>
              </w:rPr>
              <w:t>1. Attached are copies of original documents of</w:t>
            </w:r>
          </w:p>
          <w:p w14:paraId="575BEE82" w14:textId="77777777" w:rsidR="00087183" w:rsidRPr="00087183" w:rsidRDefault="00087183" w:rsidP="00087183">
            <w:pPr>
              <w:spacing w:before="40" w:after="120"/>
              <w:ind w:left="540" w:hanging="450"/>
              <w:rPr>
                <w:rFonts w:ascii="Times New Roman" w:hAnsi="Times New Roman" w:cs="Times New Roman"/>
                <w:spacing w:val="-8"/>
              </w:rPr>
            </w:pPr>
            <w:r w:rsidRPr="00087183">
              <w:rPr>
                <w:rFonts w:ascii="Times New Roman" w:eastAsia="Wingdings" w:hAnsi="Times New Roman" w:cs="Times New Roman"/>
                <w:spacing w:val="-2"/>
              </w:rPr>
              <w:t></w:t>
            </w:r>
            <w:r w:rsidRPr="00087183">
              <w:rPr>
                <w:rFonts w:ascii="Times New Roman" w:eastAsia="MS Mincho" w:hAnsi="Times New Roman" w:cs="Times New Roman"/>
                <w:spacing w:val="-2"/>
              </w:rPr>
              <w:tab/>
            </w:r>
            <w:r w:rsidRPr="00087183">
              <w:rPr>
                <w:rFonts w:ascii="Times New Roman" w:hAnsi="Times New Roman" w:cs="Times New Roman"/>
                <w:spacing w:val="-2"/>
              </w:rPr>
              <w:t xml:space="preserve">Articles of Incorporation (or equivalent documents of constitution or association), and/or documents of registration of </w:t>
            </w:r>
            <w:r w:rsidRPr="00087183">
              <w:rPr>
                <w:rFonts w:ascii="Times New Roman" w:hAnsi="Times New Roman" w:cs="Times New Roman"/>
                <w:spacing w:val="-8"/>
              </w:rPr>
              <w:t>the legal entity named above, in accordance with ITB 4.4.</w:t>
            </w:r>
          </w:p>
          <w:p w14:paraId="7CD9D6D3"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eastAsia="Wingdings" w:hAnsi="Times New Roman" w:cs="Times New Roman"/>
                <w:spacing w:val="-2"/>
              </w:rPr>
              <w:t></w:t>
            </w:r>
            <w:r w:rsidRPr="00087183">
              <w:rPr>
                <w:rFonts w:ascii="Times New Roman" w:hAnsi="Times New Roman" w:cs="Times New Roman"/>
                <w:spacing w:val="-2"/>
              </w:rPr>
              <w:tab/>
              <w:t>In case of JV, letter of intent to form JV or JV agreement, in accordance with ITB 4.1.</w:t>
            </w:r>
          </w:p>
          <w:p w14:paraId="4C13688B"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eastAsia="Wingdings" w:hAnsi="Times New Roman" w:cs="Times New Roman"/>
                <w:spacing w:val="-2"/>
              </w:rPr>
              <w:t></w:t>
            </w:r>
            <w:r w:rsidRPr="00087183">
              <w:rPr>
                <w:rFonts w:ascii="Times New Roman" w:eastAsia="MS Mincho" w:hAnsi="Times New Roman" w:cs="Times New Roman"/>
                <w:spacing w:val="-2"/>
              </w:rPr>
              <w:tab/>
            </w:r>
            <w:r w:rsidRPr="00087183">
              <w:rPr>
                <w:rFonts w:ascii="Times New Roman" w:hAnsi="Times New Roman" w:cs="Times New Roman"/>
                <w:spacing w:val="-2"/>
              </w:rPr>
              <w:t>In case of state-owned enterprise or institution, in accordance with ITB 4.6 documents establishing:</w:t>
            </w:r>
          </w:p>
          <w:p w14:paraId="1F9E7B22" w14:textId="77777777" w:rsidR="00087183" w:rsidRPr="00087183" w:rsidRDefault="00087183" w:rsidP="000F1B3C">
            <w:pPr>
              <w:widowControl w:val="0"/>
              <w:numPr>
                <w:ilvl w:val="0"/>
                <w:numId w:val="77"/>
              </w:numPr>
              <w:autoSpaceDE w:val="0"/>
              <w:autoSpaceDN w:val="0"/>
              <w:spacing w:before="40" w:after="120" w:line="259" w:lineRule="auto"/>
              <w:rPr>
                <w:rFonts w:ascii="Times New Roman" w:hAnsi="Times New Roman" w:cs="Times New Roman"/>
                <w:spacing w:val="-8"/>
              </w:rPr>
            </w:pPr>
            <w:r w:rsidRPr="00087183">
              <w:rPr>
                <w:rFonts w:ascii="Times New Roman" w:hAnsi="Times New Roman" w:cs="Times New Roman"/>
                <w:spacing w:val="-2"/>
              </w:rPr>
              <w:t>Legal and financial autonomy</w:t>
            </w:r>
          </w:p>
          <w:p w14:paraId="1DE68AA4" w14:textId="77777777" w:rsidR="00087183" w:rsidRPr="00087183" w:rsidRDefault="00087183" w:rsidP="000F1B3C">
            <w:pPr>
              <w:widowControl w:val="0"/>
              <w:numPr>
                <w:ilvl w:val="0"/>
                <w:numId w:val="77"/>
              </w:numPr>
              <w:autoSpaceDE w:val="0"/>
              <w:autoSpaceDN w:val="0"/>
              <w:spacing w:before="40" w:after="120" w:line="259" w:lineRule="auto"/>
              <w:rPr>
                <w:rFonts w:ascii="Times New Roman" w:hAnsi="Times New Roman" w:cs="Times New Roman"/>
                <w:spacing w:val="-8"/>
              </w:rPr>
            </w:pPr>
            <w:r w:rsidRPr="00087183">
              <w:rPr>
                <w:rFonts w:ascii="Times New Roman" w:hAnsi="Times New Roman" w:cs="Times New Roman"/>
                <w:spacing w:val="-2"/>
              </w:rPr>
              <w:t>Operation under commercial law</w:t>
            </w:r>
          </w:p>
          <w:p w14:paraId="30616D67" w14:textId="77777777" w:rsidR="00087183" w:rsidRPr="00087183" w:rsidRDefault="00087183" w:rsidP="000F1B3C">
            <w:pPr>
              <w:widowControl w:val="0"/>
              <w:numPr>
                <w:ilvl w:val="0"/>
                <w:numId w:val="77"/>
              </w:numPr>
              <w:autoSpaceDE w:val="0"/>
              <w:autoSpaceDN w:val="0"/>
              <w:spacing w:before="40" w:after="120" w:line="259" w:lineRule="auto"/>
              <w:rPr>
                <w:rFonts w:ascii="Times New Roman" w:hAnsi="Times New Roman" w:cs="Times New Roman"/>
                <w:spacing w:val="-8"/>
              </w:rPr>
            </w:pPr>
            <w:r w:rsidRPr="00087183">
              <w:rPr>
                <w:rFonts w:ascii="Times New Roman" w:hAnsi="Times New Roman" w:cs="Times New Roman"/>
                <w:spacing w:val="-2"/>
              </w:rPr>
              <w:t>Establishing that the Bidder is not under the supervision of  the Employer</w:t>
            </w:r>
          </w:p>
          <w:p w14:paraId="24AEC842" w14:textId="77777777" w:rsidR="00087183" w:rsidRPr="00087183" w:rsidRDefault="00087183" w:rsidP="00087183">
            <w:pPr>
              <w:spacing w:before="60" w:after="60"/>
              <w:ind w:left="360" w:hanging="270"/>
              <w:rPr>
                <w:rFonts w:ascii="Times New Roman" w:hAnsi="Times New Roman" w:cs="Times New Roman"/>
                <w:spacing w:val="-2"/>
              </w:rPr>
            </w:pPr>
            <w:r w:rsidRPr="00087183">
              <w:rPr>
                <w:rFonts w:ascii="Times New Roman" w:hAnsi="Times New Roman" w:cs="Times New Roman"/>
                <w:spacing w:val="-2"/>
              </w:rPr>
              <w:t xml:space="preserve">2. Included are the organizational chart, a list of Board of Directors, and the beneficial ownership. </w:t>
            </w:r>
            <w:r w:rsidRPr="00087183">
              <w:rPr>
                <w:rFonts w:ascii="Times New Roman" w:hAnsi="Times New Roman" w:cs="Times New Roman"/>
                <w:i/>
                <w:spacing w:val="-2"/>
              </w:rPr>
              <w:t>[If required under BDS ITB 47.1, the successful Bidder shall provide additional information on beneficial ownership, using the Beneficial Ownership Disclosure Form.]</w:t>
            </w:r>
          </w:p>
          <w:p w14:paraId="60455C86" w14:textId="77777777" w:rsidR="00087183" w:rsidRPr="00087183" w:rsidRDefault="00087183" w:rsidP="00087183">
            <w:pPr>
              <w:spacing w:before="40" w:after="120"/>
              <w:ind w:left="360" w:hanging="270"/>
              <w:rPr>
                <w:rFonts w:ascii="Times New Roman" w:hAnsi="Times New Roman" w:cs="Times New Roman"/>
                <w:spacing w:val="-2"/>
              </w:rPr>
            </w:pPr>
          </w:p>
        </w:tc>
      </w:tr>
      <w:bookmarkEnd w:id="706"/>
      <w:bookmarkEnd w:id="707"/>
    </w:tbl>
    <w:p w14:paraId="4A508087" w14:textId="77777777" w:rsidR="00087183" w:rsidRPr="00087183" w:rsidRDefault="00087183" w:rsidP="00087183">
      <w:pPr>
        <w:rPr>
          <w:rFonts w:ascii="Times New Roman" w:hAnsi="Times New Roman" w:cs="Times New Roman"/>
          <w:sz w:val="20"/>
        </w:rPr>
      </w:pPr>
    </w:p>
    <w:p w14:paraId="0D5FA78B" w14:textId="77777777" w:rsidR="00087183" w:rsidRPr="00087183" w:rsidRDefault="00087183" w:rsidP="00087183">
      <w:pPr>
        <w:pStyle w:val="Section4-Heading2"/>
      </w:pPr>
      <w:r w:rsidRPr="00087183">
        <w:rPr>
          <w:sz w:val="20"/>
        </w:rPr>
        <w:br w:type="page"/>
      </w:r>
      <w:bookmarkStart w:id="709" w:name="_Toc26780501"/>
      <w:bookmarkStart w:id="710" w:name="_Toc446329312"/>
      <w:bookmarkStart w:id="711" w:name="_Toc108950347"/>
      <w:bookmarkStart w:id="712" w:name="_Toc78273053"/>
      <w:r w:rsidRPr="00087183">
        <w:rPr>
          <w:szCs w:val="32"/>
        </w:rPr>
        <w:lastRenderedPageBreak/>
        <w:t xml:space="preserve">Form ELI -1.2: </w:t>
      </w:r>
      <w:r w:rsidRPr="00087183">
        <w:t>Information Form for JV Bidders</w:t>
      </w:r>
      <w:bookmarkEnd w:id="709"/>
      <w:bookmarkEnd w:id="710"/>
      <w:r w:rsidRPr="00087183">
        <w:t xml:space="preserve"> </w:t>
      </w:r>
    </w:p>
    <w:p w14:paraId="29AB3393"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(to be completed for each member of Joint Venture)</w:t>
      </w:r>
    </w:p>
    <w:p w14:paraId="27E64B19" w14:textId="77777777" w:rsidR="00087183" w:rsidRPr="00087183" w:rsidRDefault="00087183" w:rsidP="00087183">
      <w:pPr>
        <w:jc w:val="right"/>
        <w:rPr>
          <w:rFonts w:ascii="Times New Roman" w:hAnsi="Times New Roman" w:cs="Times New Roman"/>
          <w:spacing w:val="-2"/>
        </w:rPr>
      </w:pPr>
      <w:r w:rsidRPr="00087183">
        <w:rPr>
          <w:rFonts w:ascii="Times New Roman" w:hAnsi="Times New Roman" w:cs="Times New Roman"/>
          <w:spacing w:val="-2"/>
        </w:rPr>
        <w:t xml:space="preserve">Date: </w:t>
      </w:r>
      <w:r w:rsidRPr="00087183">
        <w:rPr>
          <w:rFonts w:ascii="Times New Roman" w:hAnsi="Times New Roman" w:cs="Times New Roman"/>
          <w:i/>
          <w:iCs/>
          <w:spacing w:val="2"/>
        </w:rPr>
        <w:t>_______________</w:t>
      </w:r>
      <w:r w:rsidRPr="00087183">
        <w:rPr>
          <w:rFonts w:ascii="Times New Roman" w:hAnsi="Times New Roman" w:cs="Times New Roman"/>
          <w:i/>
          <w:iCs/>
          <w:spacing w:val="2"/>
        </w:rPr>
        <w:br/>
      </w:r>
      <w:r w:rsidRPr="00087183">
        <w:rPr>
          <w:rFonts w:ascii="Times New Roman" w:hAnsi="Times New Roman" w:cs="Times New Roman"/>
          <w:spacing w:val="-2"/>
        </w:rPr>
        <w:t xml:space="preserve">RFB No. and title: </w:t>
      </w:r>
      <w:r w:rsidRPr="00087183">
        <w:rPr>
          <w:rFonts w:ascii="Times New Roman" w:hAnsi="Times New Roman" w:cs="Times New Roman"/>
          <w:i/>
          <w:iCs/>
          <w:spacing w:val="2"/>
        </w:rPr>
        <w:t>__________________</w:t>
      </w:r>
      <w:r w:rsidRPr="00087183">
        <w:rPr>
          <w:rFonts w:ascii="Times New Roman" w:hAnsi="Times New Roman" w:cs="Times New Roman"/>
          <w:i/>
          <w:iCs/>
          <w:spacing w:val="2"/>
        </w:rPr>
        <w:br/>
      </w:r>
      <w:r w:rsidRPr="00087183">
        <w:rPr>
          <w:rFonts w:ascii="Times New Roman" w:hAnsi="Times New Roman" w:cs="Times New Roman"/>
          <w:spacing w:val="-2"/>
        </w:rPr>
        <w:t xml:space="preserve">Page </w:t>
      </w:r>
      <w:r w:rsidRPr="00087183">
        <w:rPr>
          <w:rFonts w:ascii="Times New Roman" w:hAnsi="Times New Roman" w:cs="Times New Roman"/>
          <w:i/>
          <w:iCs/>
          <w:spacing w:val="2"/>
        </w:rPr>
        <w:t xml:space="preserve">_______________ </w:t>
      </w:r>
      <w:r w:rsidRPr="00087183">
        <w:rPr>
          <w:rFonts w:ascii="Times New Roman" w:hAnsi="Times New Roman" w:cs="Times New Roman"/>
          <w:spacing w:val="-2"/>
        </w:rPr>
        <w:t xml:space="preserve">of </w:t>
      </w:r>
      <w:r w:rsidRPr="00087183">
        <w:rPr>
          <w:rFonts w:ascii="Times New Roman" w:hAnsi="Times New Roman" w:cs="Times New Roman"/>
          <w:i/>
          <w:iCs/>
          <w:spacing w:val="1"/>
        </w:rPr>
        <w:t xml:space="preserve">____________ </w:t>
      </w:r>
      <w:r w:rsidRPr="00087183">
        <w:rPr>
          <w:rFonts w:ascii="Times New Roman" w:hAnsi="Times New Roman" w:cs="Times New Roman"/>
          <w:spacing w:val="-2"/>
        </w:rPr>
        <w:t>pages</w:t>
      </w:r>
    </w:p>
    <w:p w14:paraId="48DBB681" w14:textId="77777777" w:rsidR="00087183" w:rsidRPr="00087183" w:rsidRDefault="00087183" w:rsidP="00087183">
      <w:pPr>
        <w:jc w:val="right"/>
        <w:rPr>
          <w:rFonts w:ascii="Times New Roman" w:hAnsi="Times New Roman" w:cs="Times New Roman"/>
          <w:spacing w:val="-2"/>
        </w:rPr>
      </w:pPr>
    </w:p>
    <w:tbl>
      <w:tblPr>
        <w:tblW w:w="9084" w:type="dxa"/>
        <w:tblInd w:w="3" w:type="dxa"/>
        <w:tblLayout w:type="fixed"/>
        <w:tblCellMar>
          <w:left w:w="0" w:type="dxa"/>
          <w:right w:w="0" w:type="dxa"/>
        </w:tblCellMar>
        <w:tblLook w:val="04A0" w:firstRow="1" w:lastRow="0" w:firstColumn="1" w:lastColumn="0" w:noHBand="0" w:noVBand="1"/>
      </w:tblPr>
      <w:tblGrid>
        <w:gridCol w:w="9084"/>
      </w:tblGrid>
      <w:tr w:rsidR="00087183" w:rsidRPr="00087183" w14:paraId="4BB918C6" w14:textId="77777777" w:rsidTr="00087183">
        <w:tc>
          <w:tcPr>
            <w:tcW w:w="9084" w:type="dxa"/>
            <w:tcBorders>
              <w:top w:val="single" w:sz="2" w:space="0" w:color="auto"/>
              <w:left w:val="single" w:sz="2" w:space="0" w:color="auto"/>
              <w:bottom w:val="single" w:sz="2" w:space="0" w:color="auto"/>
              <w:right w:val="single" w:sz="2" w:space="0" w:color="auto"/>
            </w:tcBorders>
          </w:tcPr>
          <w:p w14:paraId="2FF54416"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hAnsi="Times New Roman" w:cs="Times New Roman"/>
                <w:spacing w:val="-2"/>
              </w:rPr>
              <w:t>Bidder’s Joint Venture name:</w:t>
            </w:r>
          </w:p>
          <w:p w14:paraId="6F41D5EF" w14:textId="77777777" w:rsidR="00087183" w:rsidRPr="00087183" w:rsidRDefault="00087183" w:rsidP="00087183">
            <w:pPr>
              <w:spacing w:before="40" w:after="120"/>
              <w:ind w:left="540" w:hanging="450"/>
              <w:rPr>
                <w:rFonts w:ascii="Times New Roman" w:hAnsi="Times New Roman" w:cs="Times New Roman"/>
                <w:i/>
                <w:iCs/>
                <w:spacing w:val="2"/>
              </w:rPr>
            </w:pPr>
          </w:p>
        </w:tc>
      </w:tr>
      <w:tr w:rsidR="00087183" w:rsidRPr="00087183" w14:paraId="14BCED30" w14:textId="77777777" w:rsidTr="00087183">
        <w:tc>
          <w:tcPr>
            <w:tcW w:w="9084" w:type="dxa"/>
            <w:tcBorders>
              <w:top w:val="single" w:sz="2" w:space="0" w:color="auto"/>
              <w:left w:val="single" w:sz="2" w:space="0" w:color="auto"/>
              <w:bottom w:val="single" w:sz="2" w:space="0" w:color="auto"/>
              <w:right w:val="single" w:sz="2" w:space="0" w:color="auto"/>
            </w:tcBorders>
          </w:tcPr>
          <w:p w14:paraId="16F853F3"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hAnsi="Times New Roman" w:cs="Times New Roman"/>
                <w:spacing w:val="-2"/>
              </w:rPr>
              <w:t xml:space="preserve"> JV member’s name:</w:t>
            </w:r>
          </w:p>
          <w:p w14:paraId="4FB959F5" w14:textId="77777777" w:rsidR="00087183" w:rsidRPr="00087183" w:rsidRDefault="00087183" w:rsidP="00087183">
            <w:pPr>
              <w:spacing w:before="40" w:after="120"/>
              <w:ind w:left="540" w:hanging="450"/>
              <w:rPr>
                <w:rFonts w:ascii="Times New Roman" w:hAnsi="Times New Roman" w:cs="Times New Roman"/>
                <w:i/>
                <w:iCs/>
                <w:spacing w:val="2"/>
              </w:rPr>
            </w:pPr>
          </w:p>
        </w:tc>
      </w:tr>
      <w:tr w:rsidR="00087183" w:rsidRPr="00087183" w14:paraId="25AD2CB1" w14:textId="77777777" w:rsidTr="00087183">
        <w:tc>
          <w:tcPr>
            <w:tcW w:w="9084" w:type="dxa"/>
            <w:tcBorders>
              <w:top w:val="single" w:sz="2" w:space="0" w:color="auto"/>
              <w:left w:val="single" w:sz="2" w:space="0" w:color="auto"/>
              <w:bottom w:val="single" w:sz="2" w:space="0" w:color="auto"/>
              <w:right w:val="single" w:sz="2" w:space="0" w:color="auto"/>
            </w:tcBorders>
          </w:tcPr>
          <w:p w14:paraId="2EE41478"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hAnsi="Times New Roman" w:cs="Times New Roman"/>
                <w:spacing w:val="-2"/>
              </w:rPr>
              <w:t xml:space="preserve"> JV member’s country of registration:</w:t>
            </w:r>
          </w:p>
          <w:p w14:paraId="7EF204C0" w14:textId="77777777" w:rsidR="00087183" w:rsidRPr="00087183" w:rsidRDefault="00087183" w:rsidP="00087183">
            <w:pPr>
              <w:spacing w:before="40" w:after="120"/>
              <w:ind w:left="540" w:hanging="450"/>
              <w:rPr>
                <w:rFonts w:ascii="Times New Roman" w:hAnsi="Times New Roman" w:cs="Times New Roman"/>
                <w:i/>
                <w:iCs/>
                <w:spacing w:val="2"/>
              </w:rPr>
            </w:pPr>
          </w:p>
        </w:tc>
      </w:tr>
      <w:tr w:rsidR="00087183" w:rsidRPr="00087183" w14:paraId="30BB5D69" w14:textId="77777777" w:rsidTr="00087183">
        <w:tc>
          <w:tcPr>
            <w:tcW w:w="9084" w:type="dxa"/>
            <w:tcBorders>
              <w:top w:val="single" w:sz="2" w:space="0" w:color="auto"/>
              <w:left w:val="single" w:sz="2" w:space="0" w:color="auto"/>
              <w:bottom w:val="single" w:sz="2" w:space="0" w:color="auto"/>
              <w:right w:val="single" w:sz="2" w:space="0" w:color="auto"/>
            </w:tcBorders>
          </w:tcPr>
          <w:p w14:paraId="7F984E59"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hAnsi="Times New Roman" w:cs="Times New Roman"/>
                <w:spacing w:val="-2"/>
              </w:rPr>
              <w:t xml:space="preserve"> JV member’s year of constitution:</w:t>
            </w:r>
          </w:p>
          <w:p w14:paraId="1102BA8D" w14:textId="77777777" w:rsidR="00087183" w:rsidRPr="00087183" w:rsidRDefault="00087183" w:rsidP="00087183">
            <w:pPr>
              <w:spacing w:before="40" w:after="120"/>
              <w:ind w:left="540" w:hanging="450"/>
              <w:rPr>
                <w:rFonts w:ascii="Times New Roman" w:hAnsi="Times New Roman" w:cs="Times New Roman"/>
                <w:i/>
                <w:iCs/>
                <w:spacing w:val="2"/>
              </w:rPr>
            </w:pPr>
          </w:p>
        </w:tc>
      </w:tr>
      <w:tr w:rsidR="00087183" w:rsidRPr="00087183" w14:paraId="22A43BF5" w14:textId="77777777" w:rsidTr="00087183">
        <w:tc>
          <w:tcPr>
            <w:tcW w:w="9084" w:type="dxa"/>
            <w:tcBorders>
              <w:top w:val="single" w:sz="2" w:space="0" w:color="auto"/>
              <w:left w:val="single" w:sz="2" w:space="0" w:color="auto"/>
              <w:right w:val="single" w:sz="2" w:space="0" w:color="auto"/>
            </w:tcBorders>
          </w:tcPr>
          <w:p w14:paraId="1EFB42BD" w14:textId="77777777" w:rsidR="00087183" w:rsidRPr="00087183" w:rsidRDefault="00087183" w:rsidP="00087183">
            <w:pPr>
              <w:spacing w:before="40" w:after="120"/>
              <w:ind w:left="540" w:hanging="450"/>
              <w:rPr>
                <w:rFonts w:ascii="Times New Roman" w:hAnsi="Times New Roman" w:cs="Times New Roman"/>
                <w:spacing w:val="-7"/>
              </w:rPr>
            </w:pPr>
            <w:r w:rsidRPr="00087183">
              <w:rPr>
                <w:rFonts w:ascii="Times New Roman" w:hAnsi="Times New Roman" w:cs="Times New Roman"/>
                <w:spacing w:val="-7"/>
              </w:rPr>
              <w:t xml:space="preserve"> JV member’s legal address in country of constitution:</w:t>
            </w:r>
          </w:p>
          <w:p w14:paraId="283C0BFA" w14:textId="77777777" w:rsidR="00087183" w:rsidRPr="00087183" w:rsidRDefault="00087183" w:rsidP="00087183">
            <w:pPr>
              <w:spacing w:before="40" w:after="120"/>
              <w:ind w:left="540" w:hanging="450"/>
              <w:rPr>
                <w:rFonts w:ascii="Times New Roman" w:hAnsi="Times New Roman" w:cs="Times New Roman"/>
                <w:spacing w:val="-7"/>
              </w:rPr>
            </w:pPr>
          </w:p>
        </w:tc>
      </w:tr>
      <w:tr w:rsidR="00087183" w:rsidRPr="00087183" w14:paraId="2B13B721" w14:textId="77777777" w:rsidTr="00087183">
        <w:tc>
          <w:tcPr>
            <w:tcW w:w="9084" w:type="dxa"/>
            <w:tcBorders>
              <w:top w:val="single" w:sz="2" w:space="0" w:color="auto"/>
              <w:left w:val="single" w:sz="2" w:space="0" w:color="auto"/>
              <w:bottom w:val="single" w:sz="2" w:space="0" w:color="auto"/>
              <w:right w:val="single" w:sz="2" w:space="0" w:color="auto"/>
            </w:tcBorders>
          </w:tcPr>
          <w:p w14:paraId="119CDA15" w14:textId="77777777" w:rsidR="00087183" w:rsidRPr="00087183" w:rsidRDefault="00087183" w:rsidP="00087183">
            <w:pPr>
              <w:spacing w:before="40" w:after="120"/>
              <w:ind w:left="540" w:hanging="450"/>
              <w:rPr>
                <w:rFonts w:ascii="Times New Roman" w:hAnsi="Times New Roman" w:cs="Times New Roman"/>
                <w:spacing w:val="-6"/>
              </w:rPr>
            </w:pPr>
            <w:r w:rsidRPr="00087183">
              <w:rPr>
                <w:rFonts w:ascii="Times New Roman" w:hAnsi="Times New Roman" w:cs="Times New Roman"/>
                <w:spacing w:val="-6"/>
              </w:rPr>
              <w:t xml:space="preserve"> JV member’s authorized representative information</w:t>
            </w:r>
          </w:p>
          <w:p w14:paraId="49671452" w14:textId="77777777" w:rsidR="00087183" w:rsidRPr="00087183" w:rsidRDefault="00087183" w:rsidP="00087183">
            <w:pPr>
              <w:spacing w:before="40" w:after="120"/>
              <w:ind w:left="540" w:hanging="450"/>
              <w:rPr>
                <w:rFonts w:ascii="Times New Roman" w:hAnsi="Times New Roman" w:cs="Times New Roman"/>
                <w:i/>
                <w:iCs/>
                <w:spacing w:val="2"/>
              </w:rPr>
            </w:pPr>
            <w:r w:rsidRPr="00087183">
              <w:rPr>
                <w:rFonts w:ascii="Times New Roman" w:hAnsi="Times New Roman" w:cs="Times New Roman"/>
                <w:spacing w:val="-2"/>
              </w:rPr>
              <w:t>Name: ____________________________________</w:t>
            </w:r>
          </w:p>
          <w:p w14:paraId="12836C94" w14:textId="77777777" w:rsidR="00087183" w:rsidRPr="00087183" w:rsidRDefault="00087183" w:rsidP="00087183">
            <w:pPr>
              <w:spacing w:before="40" w:after="120"/>
              <w:ind w:left="540" w:hanging="450"/>
              <w:rPr>
                <w:rFonts w:ascii="Times New Roman" w:hAnsi="Times New Roman" w:cs="Times New Roman"/>
                <w:i/>
                <w:iCs/>
                <w:spacing w:val="1"/>
              </w:rPr>
            </w:pPr>
            <w:r w:rsidRPr="00087183">
              <w:rPr>
                <w:rFonts w:ascii="Times New Roman" w:hAnsi="Times New Roman" w:cs="Times New Roman"/>
                <w:spacing w:val="-2"/>
              </w:rPr>
              <w:t>Address: __________________________________</w:t>
            </w:r>
          </w:p>
          <w:p w14:paraId="56E914A0" w14:textId="77777777" w:rsidR="00087183" w:rsidRPr="00087183" w:rsidRDefault="00087183" w:rsidP="00087183">
            <w:pPr>
              <w:spacing w:before="40" w:after="120"/>
              <w:ind w:left="540" w:hanging="450"/>
              <w:rPr>
                <w:rFonts w:ascii="Times New Roman" w:hAnsi="Times New Roman" w:cs="Times New Roman"/>
                <w:i/>
                <w:iCs/>
                <w:spacing w:val="2"/>
              </w:rPr>
            </w:pPr>
            <w:r w:rsidRPr="00087183">
              <w:rPr>
                <w:rFonts w:ascii="Times New Roman" w:hAnsi="Times New Roman" w:cs="Times New Roman"/>
                <w:spacing w:val="-2"/>
              </w:rPr>
              <w:t>Telephone/Fax numbers: _____________________</w:t>
            </w:r>
          </w:p>
          <w:p w14:paraId="46C91411" w14:textId="77777777" w:rsidR="00087183" w:rsidRPr="00087183" w:rsidRDefault="00087183" w:rsidP="00087183">
            <w:pPr>
              <w:spacing w:before="40" w:after="120"/>
              <w:ind w:left="540" w:hanging="450"/>
              <w:rPr>
                <w:rFonts w:ascii="Times New Roman" w:hAnsi="Times New Roman" w:cs="Times New Roman"/>
                <w:i/>
                <w:iCs/>
                <w:spacing w:val="2"/>
              </w:rPr>
            </w:pPr>
            <w:r w:rsidRPr="00087183">
              <w:rPr>
                <w:rFonts w:ascii="Times New Roman" w:hAnsi="Times New Roman" w:cs="Times New Roman"/>
                <w:spacing w:val="-6"/>
              </w:rPr>
              <w:t>E-mail address: _____________________________</w:t>
            </w:r>
          </w:p>
        </w:tc>
      </w:tr>
      <w:tr w:rsidR="00087183" w:rsidRPr="00087183" w14:paraId="400DE735" w14:textId="77777777" w:rsidTr="00087183">
        <w:tc>
          <w:tcPr>
            <w:tcW w:w="9084" w:type="dxa"/>
            <w:tcBorders>
              <w:top w:val="single" w:sz="2" w:space="0" w:color="auto"/>
              <w:left w:val="single" w:sz="2" w:space="0" w:color="auto"/>
              <w:bottom w:val="single" w:sz="2" w:space="0" w:color="auto"/>
              <w:right w:val="single" w:sz="2" w:space="0" w:color="auto"/>
            </w:tcBorders>
          </w:tcPr>
          <w:p w14:paraId="2E65367F"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hAnsi="Times New Roman" w:cs="Times New Roman"/>
                <w:spacing w:val="-2"/>
              </w:rPr>
              <w:t>1. Attached are copies of original documents of</w:t>
            </w:r>
          </w:p>
          <w:p w14:paraId="7BE860E1" w14:textId="77777777" w:rsidR="00087183" w:rsidRPr="00087183" w:rsidRDefault="00087183" w:rsidP="00087183">
            <w:pPr>
              <w:spacing w:before="40" w:after="120"/>
              <w:ind w:left="540" w:hanging="450"/>
              <w:rPr>
                <w:rFonts w:ascii="Times New Roman" w:hAnsi="Times New Roman" w:cs="Times New Roman"/>
                <w:spacing w:val="-8"/>
              </w:rPr>
            </w:pPr>
            <w:r w:rsidRPr="00087183">
              <w:rPr>
                <w:rFonts w:ascii="Times New Roman" w:eastAsia="Wingdings" w:hAnsi="Times New Roman" w:cs="Times New Roman"/>
                <w:spacing w:val="-2"/>
              </w:rPr>
              <w:t></w:t>
            </w:r>
            <w:r w:rsidRPr="00087183">
              <w:rPr>
                <w:rFonts w:ascii="Times New Roman" w:eastAsia="MS Mincho" w:hAnsi="Times New Roman" w:cs="Times New Roman"/>
                <w:spacing w:val="-2"/>
              </w:rPr>
              <w:tab/>
            </w:r>
            <w:r w:rsidRPr="00087183">
              <w:rPr>
                <w:rFonts w:ascii="Times New Roman" w:hAnsi="Times New Roman" w:cs="Times New Roman"/>
                <w:spacing w:val="-2"/>
              </w:rPr>
              <w:t xml:space="preserve">Articles of Incorporation (or equivalent documents of constitution or association), and/or registration documents of the </w:t>
            </w:r>
            <w:r w:rsidRPr="00087183">
              <w:rPr>
                <w:rFonts w:ascii="Times New Roman" w:hAnsi="Times New Roman" w:cs="Times New Roman"/>
                <w:spacing w:val="-8"/>
              </w:rPr>
              <w:t>legal entity named above, in accordance with ITB 4.4.</w:t>
            </w:r>
          </w:p>
          <w:p w14:paraId="1CD9812A"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eastAsia="Wingdings" w:hAnsi="Times New Roman" w:cs="Times New Roman"/>
                <w:spacing w:val="-2"/>
              </w:rPr>
              <w:t></w:t>
            </w:r>
            <w:r w:rsidRPr="00087183">
              <w:rPr>
                <w:rFonts w:ascii="Times New Roman" w:hAnsi="Times New Roman" w:cs="Times New Roman"/>
                <w:spacing w:val="-2"/>
              </w:rPr>
              <w:t xml:space="preserve"> </w:t>
            </w:r>
            <w:r w:rsidRPr="00087183">
              <w:rPr>
                <w:rFonts w:ascii="Times New Roman" w:hAnsi="Times New Roman" w:cs="Times New Roman"/>
                <w:spacing w:val="-2"/>
              </w:rPr>
              <w:tab/>
              <w:t>In case of a state-owned enterprise or institution, documents establishing legal and financial autonomy, operation in accordance with commercial law, and is not under the supervision of the Employer, in accordance with ITB 4.6.</w:t>
            </w:r>
          </w:p>
          <w:p w14:paraId="5F3CF19C" w14:textId="77777777" w:rsidR="00087183" w:rsidRPr="00087183" w:rsidRDefault="00087183" w:rsidP="00087183">
            <w:pPr>
              <w:spacing w:before="40" w:after="120"/>
              <w:ind w:left="540" w:hanging="450"/>
              <w:rPr>
                <w:rFonts w:ascii="Times New Roman" w:hAnsi="Times New Roman" w:cs="Times New Roman"/>
                <w:spacing w:val="-2"/>
              </w:rPr>
            </w:pPr>
            <w:r w:rsidRPr="00087183">
              <w:rPr>
                <w:rFonts w:ascii="Times New Roman" w:hAnsi="Times New Roman" w:cs="Times New Roman"/>
                <w:spacing w:val="-2"/>
              </w:rPr>
              <w:t xml:space="preserve">2. Included are the organizational chart, a list of Board of Directors, and the beneficial ownership. </w:t>
            </w:r>
            <w:r w:rsidRPr="00087183">
              <w:rPr>
                <w:rFonts w:ascii="Times New Roman" w:hAnsi="Times New Roman" w:cs="Times New Roman"/>
                <w:i/>
                <w:spacing w:val="-2"/>
              </w:rPr>
              <w:t>[If required under BDS ITB 47.1, the successful Bidder shall provide additional information on beneficial ownership for each JV member using the Beneficial Ownership Disclosure Form.]</w:t>
            </w:r>
          </w:p>
        </w:tc>
      </w:tr>
      <w:bookmarkEnd w:id="711"/>
      <w:bookmarkEnd w:id="712"/>
    </w:tbl>
    <w:p w14:paraId="706BA78E" w14:textId="77777777" w:rsidR="00087183" w:rsidRPr="00087183" w:rsidRDefault="00087183" w:rsidP="00087183">
      <w:pPr>
        <w:rPr>
          <w:rFonts w:ascii="Times New Roman" w:hAnsi="Times New Roman" w:cs="Times New Roman"/>
          <w:b/>
          <w:sz w:val="28"/>
        </w:rPr>
      </w:pPr>
    </w:p>
    <w:p w14:paraId="6D07E17A" w14:textId="77777777" w:rsidR="00087183" w:rsidRPr="00087183" w:rsidRDefault="00087183" w:rsidP="00087183">
      <w:pPr>
        <w:rPr>
          <w:rFonts w:ascii="Times New Roman" w:hAnsi="Times New Roman" w:cs="Times New Roman"/>
        </w:rPr>
      </w:pPr>
    </w:p>
    <w:p w14:paraId="6261FEED" w14:textId="77777777" w:rsidR="00087183" w:rsidRPr="00087183" w:rsidRDefault="00087183" w:rsidP="00087183">
      <w:pPr>
        <w:pStyle w:val="Section4-Heading2"/>
        <w:rPr>
          <w:bCs/>
          <w:spacing w:val="10"/>
          <w:szCs w:val="32"/>
        </w:rPr>
      </w:pPr>
      <w:r w:rsidRPr="00087183">
        <w:br w:type="page"/>
      </w:r>
      <w:bookmarkStart w:id="713" w:name="_Toc26780502"/>
      <w:bookmarkStart w:id="714" w:name="_Toc446329313"/>
      <w:r w:rsidRPr="00087183">
        <w:rPr>
          <w:szCs w:val="32"/>
        </w:rPr>
        <w:lastRenderedPageBreak/>
        <w:t xml:space="preserve">Form CON – 2: </w:t>
      </w:r>
      <w:r w:rsidRPr="00087183">
        <w:t>Historical Contract Non-Performance, Pending Litigation and Litigation History</w:t>
      </w:r>
      <w:bookmarkEnd w:id="713"/>
      <w:bookmarkEnd w:id="714"/>
    </w:p>
    <w:p w14:paraId="647DC2CE" w14:textId="77777777" w:rsidR="00087183" w:rsidRPr="00087183" w:rsidRDefault="00087183" w:rsidP="00087183">
      <w:pPr>
        <w:spacing w:before="288" w:after="324" w:line="264" w:lineRule="exact"/>
        <w:jc w:val="right"/>
        <w:rPr>
          <w:rFonts w:ascii="Times New Roman" w:hAnsi="Times New Roman" w:cs="Times New Roman"/>
          <w:spacing w:val="-4"/>
        </w:rPr>
      </w:pPr>
      <w:r w:rsidRPr="00087183">
        <w:rPr>
          <w:rFonts w:ascii="Times New Roman" w:hAnsi="Times New Roman" w:cs="Times New Roman"/>
          <w:spacing w:val="-4"/>
        </w:rPr>
        <w:t xml:space="preserve">Bidder’s Name: </w:t>
      </w:r>
      <w:r w:rsidRPr="00087183">
        <w:rPr>
          <w:rFonts w:ascii="Times New Roman" w:hAnsi="Times New Roman" w:cs="Times New Roman"/>
          <w:i/>
          <w:iCs/>
          <w:spacing w:val="-6"/>
        </w:rPr>
        <w:t>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Date: </w:t>
      </w:r>
      <w:r w:rsidRPr="00087183">
        <w:rPr>
          <w:rFonts w:ascii="Times New Roman" w:hAnsi="Times New Roman" w:cs="Times New Roman"/>
          <w:i/>
          <w:iCs/>
          <w:spacing w:val="-6"/>
        </w:rPr>
        <w:t>______________________</w:t>
      </w:r>
      <w:r w:rsidRPr="00087183">
        <w:rPr>
          <w:rFonts w:ascii="Times New Roman" w:hAnsi="Times New Roman" w:cs="Times New Roman"/>
          <w:i/>
          <w:iCs/>
          <w:spacing w:val="-6"/>
        </w:rPr>
        <w:br/>
      </w:r>
      <w:r w:rsidRPr="00087183">
        <w:rPr>
          <w:rFonts w:ascii="Times New Roman" w:hAnsi="Times New Roman" w:cs="Times New Roman"/>
          <w:spacing w:val="-4"/>
        </w:rPr>
        <w:t>Joint Venture Member’s Name_________________________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RFB No. and title: </w:t>
      </w:r>
      <w:r w:rsidRPr="00087183">
        <w:rPr>
          <w:rFonts w:ascii="Times New Roman" w:hAnsi="Times New Roman" w:cs="Times New Roman"/>
          <w:i/>
          <w:iCs/>
          <w:spacing w:val="-6"/>
        </w:rPr>
        <w:t>___________________________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Page </w:t>
      </w:r>
      <w:r w:rsidRPr="00087183">
        <w:rPr>
          <w:rFonts w:ascii="Times New Roman" w:hAnsi="Times New Roman" w:cs="Times New Roman"/>
          <w:i/>
          <w:iCs/>
          <w:spacing w:val="-6"/>
        </w:rPr>
        <w:t>_______________</w:t>
      </w:r>
      <w:r w:rsidRPr="00087183">
        <w:rPr>
          <w:rFonts w:ascii="Times New Roman" w:hAnsi="Times New Roman" w:cs="Times New Roman"/>
          <w:spacing w:val="-4"/>
        </w:rPr>
        <w:t xml:space="preserve">of </w:t>
      </w:r>
      <w:r w:rsidRPr="00087183">
        <w:rPr>
          <w:rFonts w:ascii="Times New Roman" w:hAnsi="Times New Roman" w:cs="Times New Roman"/>
          <w:i/>
          <w:iCs/>
          <w:spacing w:val="-6"/>
        </w:rPr>
        <w:t>______________</w:t>
      </w:r>
      <w:r w:rsidRPr="00087183">
        <w:rPr>
          <w:rFonts w:ascii="Times New Roman" w:hAnsi="Times New Roman" w:cs="Times New Roman"/>
          <w:spacing w:val="-4"/>
        </w:rPr>
        <w:t>pages</w:t>
      </w:r>
    </w:p>
    <w:p w14:paraId="47A74A94" w14:textId="77777777" w:rsidR="00087183" w:rsidRPr="00087183" w:rsidRDefault="00087183" w:rsidP="00087183">
      <w:pPr>
        <w:spacing w:before="240" w:after="240" w:line="264" w:lineRule="exact"/>
        <w:jc w:val="right"/>
        <w:rPr>
          <w:rFonts w:ascii="Times New Roman" w:hAnsi="Times New Roman" w:cs="Times New Roman"/>
          <w:spacing w:val="-4"/>
        </w:rPr>
      </w:pPr>
    </w:p>
    <w:tbl>
      <w:tblPr>
        <w:tblW w:w="9389" w:type="dxa"/>
        <w:tblInd w:w="3" w:type="dxa"/>
        <w:tblLayout w:type="fixed"/>
        <w:tblCellMar>
          <w:left w:w="0" w:type="dxa"/>
          <w:right w:w="0" w:type="dxa"/>
        </w:tblCellMar>
        <w:tblLook w:val="04A0" w:firstRow="1" w:lastRow="0" w:firstColumn="1" w:lastColumn="0" w:noHBand="0" w:noVBand="1"/>
      </w:tblPr>
      <w:tblGrid>
        <w:gridCol w:w="968"/>
        <w:gridCol w:w="1530"/>
        <w:gridCol w:w="5128"/>
        <w:gridCol w:w="1763"/>
      </w:tblGrid>
      <w:tr w:rsidR="00087183" w:rsidRPr="00087183" w14:paraId="225602D4" w14:textId="77777777" w:rsidTr="00087183">
        <w:tc>
          <w:tcPr>
            <w:tcW w:w="9389" w:type="dxa"/>
            <w:gridSpan w:val="4"/>
            <w:tcBorders>
              <w:top w:val="single" w:sz="2" w:space="0" w:color="auto"/>
              <w:left w:val="single" w:sz="2" w:space="0" w:color="auto"/>
              <w:bottom w:val="single" w:sz="2" w:space="0" w:color="auto"/>
              <w:right w:val="single" w:sz="2" w:space="0" w:color="auto"/>
            </w:tcBorders>
          </w:tcPr>
          <w:p w14:paraId="77E4DF43" w14:textId="77777777" w:rsidR="00087183" w:rsidRPr="00087183" w:rsidRDefault="00087183" w:rsidP="00087183">
            <w:pPr>
              <w:spacing w:before="60" w:after="60"/>
              <w:rPr>
                <w:rFonts w:ascii="Times New Roman" w:hAnsi="Times New Roman" w:cs="Times New Roman"/>
                <w:spacing w:val="-4"/>
              </w:rPr>
            </w:pPr>
            <w:r w:rsidRPr="00087183">
              <w:rPr>
                <w:rFonts w:ascii="Times New Roman" w:hAnsi="Times New Roman" w:cs="Times New Roman"/>
                <w:spacing w:val="-4"/>
              </w:rPr>
              <w:t xml:space="preserve">Non-Performed Contracts in accordance with Section III, Evaluation and Qualification Criteria </w:t>
            </w:r>
          </w:p>
        </w:tc>
      </w:tr>
      <w:tr w:rsidR="00087183" w:rsidRPr="00087183" w14:paraId="12604A53" w14:textId="77777777" w:rsidTr="00087183">
        <w:tc>
          <w:tcPr>
            <w:tcW w:w="9389" w:type="dxa"/>
            <w:gridSpan w:val="4"/>
            <w:tcBorders>
              <w:top w:val="single" w:sz="2" w:space="0" w:color="auto"/>
              <w:left w:val="single" w:sz="2" w:space="0" w:color="auto"/>
              <w:bottom w:val="single" w:sz="2" w:space="0" w:color="auto"/>
              <w:right w:val="single" w:sz="2" w:space="0" w:color="auto"/>
            </w:tcBorders>
          </w:tcPr>
          <w:p w14:paraId="58B751A9" w14:textId="77777777" w:rsidR="00087183" w:rsidRPr="00087183" w:rsidRDefault="00087183" w:rsidP="00087183">
            <w:pPr>
              <w:spacing w:before="60" w:after="60"/>
              <w:ind w:left="540" w:hanging="441"/>
              <w:rPr>
                <w:rFonts w:ascii="Times New Roman" w:hAnsi="Times New Roman" w:cs="Times New Roman"/>
                <w:spacing w:val="-4"/>
              </w:rPr>
            </w:pPr>
            <w:r w:rsidRPr="00087183">
              <w:rPr>
                <w:rFonts w:ascii="Times New Roman" w:eastAsia="Wingdings" w:hAnsi="Times New Roman" w:cs="Times New Roman"/>
                <w:spacing w:val="-2"/>
              </w:rPr>
              <w:t></w:t>
            </w:r>
            <w:r w:rsidRPr="00087183">
              <w:rPr>
                <w:rFonts w:ascii="Times New Roman" w:eastAsia="MS Mincho" w:hAnsi="Times New Roman" w:cs="Times New Roman"/>
                <w:spacing w:val="-2"/>
              </w:rPr>
              <w:tab/>
            </w:r>
            <w:r w:rsidRPr="00087183">
              <w:rPr>
                <w:rFonts w:ascii="Times New Roman" w:hAnsi="Times New Roman" w:cs="Times New Roman"/>
                <w:spacing w:val="-6"/>
              </w:rPr>
              <w:t>Contract non-performance did not occur since 1</w:t>
            </w:r>
            <w:r w:rsidRPr="00087183">
              <w:rPr>
                <w:rFonts w:ascii="Times New Roman" w:hAnsi="Times New Roman" w:cs="Times New Roman"/>
                <w:spacing w:val="-6"/>
                <w:vertAlign w:val="superscript"/>
              </w:rPr>
              <w:t>st</w:t>
            </w:r>
            <w:r w:rsidRPr="00087183">
              <w:rPr>
                <w:rFonts w:ascii="Times New Roman" w:hAnsi="Times New Roman" w:cs="Times New Roman"/>
                <w:spacing w:val="-6"/>
              </w:rPr>
              <w:t xml:space="preserve"> January </w:t>
            </w:r>
            <w:r w:rsidRPr="00087183">
              <w:rPr>
                <w:rFonts w:ascii="Times New Roman" w:hAnsi="Times New Roman" w:cs="Times New Roman"/>
                <w:i/>
                <w:spacing w:val="-6"/>
              </w:rPr>
              <w:t>[insert year]</w:t>
            </w:r>
            <w:r w:rsidRPr="00087183">
              <w:rPr>
                <w:rFonts w:ascii="Times New Roman" w:hAnsi="Times New Roman" w:cs="Times New Roman"/>
                <w:i/>
                <w:iCs/>
                <w:spacing w:val="-6"/>
              </w:rPr>
              <w:t xml:space="preserve"> </w:t>
            </w:r>
            <w:r w:rsidRPr="00087183">
              <w:rPr>
                <w:rFonts w:ascii="Times New Roman" w:hAnsi="Times New Roman" w:cs="Times New Roman"/>
                <w:spacing w:val="-4"/>
              </w:rPr>
              <w:t xml:space="preserve">specified in Section III, Evaluation and </w:t>
            </w:r>
            <w:r w:rsidRPr="00087183">
              <w:rPr>
                <w:rFonts w:ascii="Times New Roman" w:hAnsi="Times New Roman" w:cs="Times New Roman"/>
                <w:spacing w:val="-7"/>
              </w:rPr>
              <w:t xml:space="preserve">Qualification Criteria, Sub-Factor </w:t>
            </w:r>
            <w:r w:rsidRPr="00087183">
              <w:rPr>
                <w:rFonts w:ascii="Times New Roman" w:hAnsi="Times New Roman" w:cs="Times New Roman"/>
                <w:spacing w:val="-4"/>
              </w:rPr>
              <w:t>2.1.</w:t>
            </w:r>
          </w:p>
          <w:p w14:paraId="0BC4A7A6" w14:textId="77777777" w:rsidR="00087183" w:rsidRPr="00087183" w:rsidRDefault="00087183" w:rsidP="00087183">
            <w:pPr>
              <w:spacing w:before="60" w:after="60"/>
              <w:ind w:left="540" w:hanging="441"/>
              <w:rPr>
                <w:rFonts w:ascii="Times New Roman" w:hAnsi="Times New Roman" w:cs="Times New Roman"/>
                <w:spacing w:val="-4"/>
              </w:rPr>
            </w:pPr>
            <w:r w:rsidRPr="00087183">
              <w:rPr>
                <w:rFonts w:ascii="Times New Roman" w:eastAsia="Wingdings" w:hAnsi="Times New Roman" w:cs="Times New Roman"/>
                <w:spacing w:val="-2"/>
              </w:rPr>
              <w:t></w:t>
            </w:r>
            <w:r w:rsidRPr="00087183">
              <w:rPr>
                <w:rFonts w:ascii="Times New Roman" w:hAnsi="Times New Roman" w:cs="Times New Roman"/>
                <w:spacing w:val="-4"/>
              </w:rPr>
              <w:tab/>
              <w:t xml:space="preserve">Contract(s) not performed </w:t>
            </w:r>
            <w:r w:rsidRPr="00087183">
              <w:rPr>
                <w:rFonts w:ascii="Times New Roman" w:hAnsi="Times New Roman" w:cs="Times New Roman"/>
                <w:spacing w:val="-6"/>
              </w:rPr>
              <w:t>since 1</w:t>
            </w:r>
            <w:r w:rsidRPr="00087183">
              <w:rPr>
                <w:rFonts w:ascii="Times New Roman" w:hAnsi="Times New Roman" w:cs="Times New Roman"/>
                <w:spacing w:val="-6"/>
                <w:vertAlign w:val="superscript"/>
              </w:rPr>
              <w:t>st</w:t>
            </w:r>
            <w:r w:rsidRPr="00087183">
              <w:rPr>
                <w:rFonts w:ascii="Times New Roman" w:hAnsi="Times New Roman" w:cs="Times New Roman"/>
                <w:spacing w:val="-6"/>
              </w:rPr>
              <w:t xml:space="preserve"> January </w:t>
            </w:r>
            <w:r w:rsidRPr="00087183">
              <w:rPr>
                <w:rFonts w:ascii="Times New Roman" w:hAnsi="Times New Roman" w:cs="Times New Roman"/>
                <w:i/>
                <w:spacing w:val="-6"/>
              </w:rPr>
              <w:t>[insert year]</w:t>
            </w:r>
            <w:r w:rsidRPr="00087183">
              <w:rPr>
                <w:rFonts w:ascii="Times New Roman" w:hAnsi="Times New Roman" w:cs="Times New Roman"/>
                <w:spacing w:val="-4"/>
              </w:rPr>
              <w:t xml:space="preserve"> specified in Section III, Evaluation and Qualification Criteria, requirement 2.1</w:t>
            </w:r>
          </w:p>
        </w:tc>
      </w:tr>
      <w:tr w:rsidR="00087183" w:rsidRPr="00087183" w14:paraId="32A2216F" w14:textId="77777777" w:rsidTr="00087183">
        <w:tc>
          <w:tcPr>
            <w:tcW w:w="968" w:type="dxa"/>
            <w:tcBorders>
              <w:top w:val="single" w:sz="2" w:space="0" w:color="auto"/>
              <w:left w:val="single" w:sz="2" w:space="0" w:color="auto"/>
              <w:bottom w:val="single" w:sz="2" w:space="0" w:color="auto"/>
              <w:right w:val="single" w:sz="2" w:space="0" w:color="auto"/>
            </w:tcBorders>
          </w:tcPr>
          <w:p w14:paraId="130FFC6A" w14:textId="77777777" w:rsidR="00087183" w:rsidRPr="00087183" w:rsidRDefault="00087183" w:rsidP="00087183">
            <w:pPr>
              <w:spacing w:before="60" w:after="60"/>
              <w:ind w:left="102"/>
              <w:rPr>
                <w:rFonts w:ascii="Times New Roman" w:hAnsi="Times New Roman" w:cs="Times New Roman"/>
                <w:b/>
                <w:bCs/>
                <w:color w:val="000000" w:themeColor="text1"/>
                <w:spacing w:val="-4"/>
              </w:rPr>
            </w:pPr>
            <w:r w:rsidRPr="00087183">
              <w:rPr>
                <w:rFonts w:ascii="Times New Roman" w:hAnsi="Times New Roman" w:cs="Times New Roman"/>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67533311" w14:textId="77777777" w:rsidR="00087183" w:rsidRPr="00087183" w:rsidRDefault="00087183" w:rsidP="00087183">
            <w:pPr>
              <w:spacing w:before="60" w:after="60"/>
              <w:ind w:left="112"/>
              <w:jc w:val="center"/>
              <w:rPr>
                <w:rFonts w:ascii="Times New Roman" w:hAnsi="Times New Roman" w:cs="Times New Roman"/>
                <w:b/>
                <w:bCs/>
                <w:color w:val="000000" w:themeColor="text1"/>
                <w:spacing w:val="-4"/>
              </w:rPr>
            </w:pPr>
            <w:r w:rsidRPr="00087183">
              <w:rPr>
                <w:rFonts w:ascii="Times New Roman" w:hAnsi="Times New Roman" w:cs="Times New Roman"/>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7DDAF4BB" w14:textId="77777777" w:rsidR="00087183" w:rsidRPr="00087183" w:rsidRDefault="00087183" w:rsidP="00087183">
            <w:pPr>
              <w:spacing w:before="60" w:after="60"/>
              <w:ind w:left="1323"/>
              <w:rPr>
                <w:rFonts w:ascii="Times New Roman" w:hAnsi="Times New Roman" w:cs="Times New Roman"/>
                <w:b/>
                <w:bCs/>
                <w:color w:val="000000" w:themeColor="text1"/>
                <w:spacing w:val="-4"/>
              </w:rPr>
            </w:pPr>
            <w:r w:rsidRPr="00087183">
              <w:rPr>
                <w:rFonts w:ascii="Times New Roman" w:hAnsi="Times New Roman" w:cs="Times New Roman"/>
                <w:b/>
                <w:bCs/>
                <w:color w:val="000000" w:themeColor="text1"/>
                <w:spacing w:val="-4"/>
              </w:rPr>
              <w:t>Contract Identification</w:t>
            </w:r>
          </w:p>
          <w:p w14:paraId="53EB96CE" w14:textId="77777777" w:rsidR="00087183" w:rsidRPr="00087183" w:rsidRDefault="00087183" w:rsidP="00087183">
            <w:pPr>
              <w:spacing w:before="60" w:after="60"/>
              <w:ind w:left="60"/>
              <w:rPr>
                <w:rFonts w:ascii="Times New Roman" w:hAnsi="Times New Roman" w:cs="Times New Roman"/>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100533D5" w14:textId="77777777" w:rsidR="00087183" w:rsidRPr="00087183" w:rsidRDefault="00087183" w:rsidP="00087183">
            <w:pPr>
              <w:spacing w:before="60" w:after="60"/>
              <w:jc w:val="center"/>
              <w:rPr>
                <w:rFonts w:ascii="Times New Roman" w:hAnsi="Times New Roman" w:cs="Times New Roman"/>
                <w:i/>
                <w:iCs/>
                <w:color w:val="000000" w:themeColor="text1"/>
                <w:spacing w:val="-6"/>
              </w:rPr>
            </w:pPr>
            <w:r w:rsidRPr="00087183">
              <w:rPr>
                <w:rFonts w:ascii="Times New Roman" w:hAnsi="Times New Roman" w:cs="Times New Roman"/>
                <w:b/>
                <w:bCs/>
                <w:color w:val="000000" w:themeColor="text1"/>
                <w:spacing w:val="-4"/>
              </w:rPr>
              <w:t>Total Contract Amount (current value, currency, exchange rate and US$ equivalent)</w:t>
            </w:r>
          </w:p>
        </w:tc>
      </w:tr>
      <w:tr w:rsidR="00087183" w:rsidRPr="00087183" w14:paraId="26B524D3" w14:textId="77777777" w:rsidTr="00087183">
        <w:tc>
          <w:tcPr>
            <w:tcW w:w="968" w:type="dxa"/>
            <w:tcBorders>
              <w:top w:val="single" w:sz="2" w:space="0" w:color="auto"/>
              <w:left w:val="single" w:sz="2" w:space="0" w:color="auto"/>
              <w:bottom w:val="single" w:sz="2" w:space="0" w:color="auto"/>
              <w:right w:val="single" w:sz="2" w:space="0" w:color="auto"/>
            </w:tcBorders>
          </w:tcPr>
          <w:p w14:paraId="10E97BDD"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i/>
                <w:iCs/>
                <w:color w:val="000000" w:themeColor="text1"/>
                <w:spacing w:val="-6"/>
              </w:rPr>
              <w:t xml:space="preserve">[insert </w:t>
            </w:r>
            <w:r w:rsidRPr="00087183">
              <w:rPr>
                <w:rFonts w:ascii="Times New Roman" w:hAnsi="Times New Roman" w:cs="Times New Roman"/>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68418D46"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35D594EA" w14:textId="77777777" w:rsidR="00087183" w:rsidRPr="00087183" w:rsidRDefault="00087183" w:rsidP="00087183">
            <w:pPr>
              <w:spacing w:before="60" w:after="60"/>
              <w:ind w:left="60"/>
              <w:rPr>
                <w:rFonts w:ascii="Times New Roman" w:hAnsi="Times New Roman" w:cs="Times New Roman"/>
                <w:i/>
                <w:iCs/>
                <w:color w:val="000000" w:themeColor="text1"/>
                <w:spacing w:val="-6"/>
              </w:rPr>
            </w:pPr>
            <w:r w:rsidRPr="00087183">
              <w:rPr>
                <w:rFonts w:ascii="Times New Roman" w:hAnsi="Times New Roman" w:cs="Times New Roman"/>
                <w:color w:val="000000" w:themeColor="text1"/>
                <w:spacing w:val="-4"/>
              </w:rPr>
              <w:t xml:space="preserve">Contract Identification: </w:t>
            </w:r>
            <w:r w:rsidRPr="00087183">
              <w:rPr>
                <w:rFonts w:ascii="Times New Roman" w:hAnsi="Times New Roman" w:cs="Times New Roman"/>
                <w:i/>
                <w:iCs/>
                <w:color w:val="000000" w:themeColor="text1"/>
                <w:spacing w:val="-6"/>
              </w:rPr>
              <w:t>[indicate complete contract name/ number, and any other identification]</w:t>
            </w:r>
          </w:p>
          <w:p w14:paraId="5DBEB0B8" w14:textId="77777777" w:rsidR="00087183" w:rsidRPr="00087183" w:rsidRDefault="00087183" w:rsidP="00087183">
            <w:pPr>
              <w:spacing w:before="60" w:after="60"/>
              <w:ind w:left="60"/>
              <w:rPr>
                <w:rFonts w:ascii="Times New Roman" w:hAnsi="Times New Roman" w:cs="Times New Roman"/>
                <w:i/>
                <w:iCs/>
                <w:color w:val="000000" w:themeColor="text1"/>
                <w:spacing w:val="-6"/>
              </w:rPr>
            </w:pPr>
            <w:r w:rsidRPr="00087183">
              <w:rPr>
                <w:rFonts w:ascii="Times New Roman" w:hAnsi="Times New Roman" w:cs="Times New Roman"/>
                <w:color w:val="000000" w:themeColor="text1"/>
                <w:spacing w:val="-4"/>
              </w:rPr>
              <w:t xml:space="preserve">Name of Employer: </w:t>
            </w:r>
            <w:r w:rsidRPr="00087183">
              <w:rPr>
                <w:rFonts w:ascii="Times New Roman" w:hAnsi="Times New Roman" w:cs="Times New Roman"/>
                <w:i/>
                <w:iCs/>
                <w:color w:val="000000" w:themeColor="text1"/>
                <w:spacing w:val="-6"/>
              </w:rPr>
              <w:t>[insert full name]</w:t>
            </w:r>
          </w:p>
          <w:p w14:paraId="778E6945" w14:textId="77777777" w:rsidR="00087183" w:rsidRPr="00087183" w:rsidRDefault="00087183" w:rsidP="00087183">
            <w:pPr>
              <w:spacing w:before="60" w:after="60"/>
              <w:ind w:left="58"/>
              <w:rPr>
                <w:rFonts w:ascii="Times New Roman" w:hAnsi="Times New Roman" w:cs="Times New Roman"/>
                <w:i/>
                <w:iCs/>
                <w:color w:val="000000" w:themeColor="text1"/>
                <w:spacing w:val="-6"/>
              </w:rPr>
            </w:pPr>
            <w:r w:rsidRPr="00087183">
              <w:rPr>
                <w:rFonts w:ascii="Times New Roman" w:hAnsi="Times New Roman" w:cs="Times New Roman"/>
                <w:color w:val="000000" w:themeColor="text1"/>
                <w:spacing w:val="-4"/>
              </w:rPr>
              <w:t xml:space="preserve">Address of Employer: </w:t>
            </w:r>
            <w:r w:rsidRPr="00087183">
              <w:rPr>
                <w:rFonts w:ascii="Times New Roman" w:hAnsi="Times New Roman" w:cs="Times New Roman"/>
                <w:i/>
                <w:iCs/>
                <w:color w:val="000000" w:themeColor="text1"/>
                <w:spacing w:val="-6"/>
              </w:rPr>
              <w:t>[insert street/city/country]</w:t>
            </w:r>
          </w:p>
          <w:p w14:paraId="2D696185" w14:textId="77777777" w:rsidR="00087183" w:rsidRPr="00087183" w:rsidRDefault="00087183" w:rsidP="00087183">
            <w:pPr>
              <w:spacing w:before="60" w:after="60"/>
              <w:ind w:left="58"/>
              <w:rPr>
                <w:rFonts w:ascii="Times New Roman" w:hAnsi="Times New Roman" w:cs="Times New Roman"/>
                <w:color w:val="000000" w:themeColor="text1"/>
              </w:rPr>
            </w:pPr>
            <w:r w:rsidRPr="00087183">
              <w:rPr>
                <w:rFonts w:ascii="Times New Roman" w:hAnsi="Times New Roman" w:cs="Times New Roman"/>
                <w:color w:val="000000" w:themeColor="text1"/>
                <w:spacing w:val="-4"/>
              </w:rPr>
              <w:t xml:space="preserve">Reason(s) for </w:t>
            </w:r>
            <w:proofErr w:type="spellStart"/>
            <w:r w:rsidRPr="00087183">
              <w:rPr>
                <w:rFonts w:ascii="Times New Roman" w:hAnsi="Times New Roman" w:cs="Times New Roman"/>
                <w:color w:val="000000" w:themeColor="text1"/>
                <w:spacing w:val="-4"/>
              </w:rPr>
              <w:t>nonperformance</w:t>
            </w:r>
            <w:proofErr w:type="spellEnd"/>
            <w:r w:rsidRPr="00087183">
              <w:rPr>
                <w:rFonts w:ascii="Times New Roman" w:hAnsi="Times New Roman" w:cs="Times New Roman"/>
                <w:color w:val="000000" w:themeColor="text1"/>
                <w:spacing w:val="-4"/>
              </w:rPr>
              <w:t xml:space="preserve">: </w:t>
            </w:r>
            <w:r w:rsidRPr="00087183">
              <w:rPr>
                <w:rFonts w:ascii="Times New Roman" w:hAnsi="Times New Roman" w:cs="Times New Roman"/>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3ECF030F"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i/>
                <w:iCs/>
                <w:color w:val="000000" w:themeColor="text1"/>
                <w:spacing w:val="-6"/>
              </w:rPr>
              <w:t>[insert amount]</w:t>
            </w:r>
          </w:p>
        </w:tc>
      </w:tr>
      <w:tr w:rsidR="00087183" w:rsidRPr="00087183" w14:paraId="0FDECFB5" w14:textId="77777777" w:rsidTr="00087183">
        <w:tc>
          <w:tcPr>
            <w:tcW w:w="9389" w:type="dxa"/>
            <w:gridSpan w:val="4"/>
            <w:tcBorders>
              <w:top w:val="single" w:sz="2" w:space="0" w:color="auto"/>
              <w:left w:val="single" w:sz="2" w:space="0" w:color="auto"/>
              <w:bottom w:val="single" w:sz="2" w:space="0" w:color="auto"/>
              <w:right w:val="single" w:sz="2" w:space="0" w:color="auto"/>
            </w:tcBorders>
          </w:tcPr>
          <w:p w14:paraId="0E528C58" w14:textId="77777777" w:rsidR="00087183" w:rsidRPr="00087183" w:rsidRDefault="00087183" w:rsidP="00087183">
            <w:pPr>
              <w:spacing w:before="60" w:after="60"/>
              <w:jc w:val="center"/>
              <w:rPr>
                <w:rFonts w:ascii="Times New Roman" w:hAnsi="Times New Roman" w:cs="Times New Roman"/>
                <w:color w:val="000000" w:themeColor="text1"/>
                <w:spacing w:val="-4"/>
              </w:rPr>
            </w:pPr>
            <w:r w:rsidRPr="00087183">
              <w:rPr>
                <w:rFonts w:ascii="Times New Roman" w:hAnsi="Times New Roman" w:cs="Times New Roman"/>
                <w:color w:val="000000" w:themeColor="text1"/>
                <w:spacing w:val="-8"/>
              </w:rPr>
              <w:t xml:space="preserve">Pending Litigation, in accordance with Section III, </w:t>
            </w:r>
            <w:r w:rsidRPr="00087183">
              <w:rPr>
                <w:rFonts w:ascii="Times New Roman" w:hAnsi="Times New Roman" w:cs="Times New Roman"/>
                <w:bCs/>
              </w:rPr>
              <w:t>Evaluation and Qualification Criteria</w:t>
            </w:r>
          </w:p>
        </w:tc>
      </w:tr>
      <w:tr w:rsidR="00087183" w:rsidRPr="00087183" w14:paraId="48CDC9A8" w14:textId="77777777" w:rsidTr="00087183">
        <w:tc>
          <w:tcPr>
            <w:tcW w:w="9389" w:type="dxa"/>
            <w:gridSpan w:val="4"/>
            <w:tcBorders>
              <w:top w:val="single" w:sz="2" w:space="0" w:color="auto"/>
              <w:left w:val="single" w:sz="2" w:space="0" w:color="auto"/>
              <w:right w:val="single" w:sz="2" w:space="0" w:color="auto"/>
            </w:tcBorders>
          </w:tcPr>
          <w:p w14:paraId="71D30E05" w14:textId="77777777" w:rsidR="00087183" w:rsidRPr="00087183" w:rsidRDefault="00087183" w:rsidP="00087183">
            <w:pPr>
              <w:spacing w:before="60" w:after="60"/>
              <w:ind w:left="540" w:hanging="438"/>
              <w:rPr>
                <w:rFonts w:ascii="Times New Roman" w:hAnsi="Times New Roman" w:cs="Times New Roman"/>
                <w:color w:val="000000" w:themeColor="text1"/>
                <w:spacing w:val="-4"/>
              </w:rPr>
            </w:pPr>
            <w:r w:rsidRPr="00087183">
              <w:rPr>
                <w:rFonts w:ascii="Times New Roman" w:eastAsia="Wingdings" w:hAnsi="Times New Roman" w:cs="Times New Roman"/>
                <w:color w:val="000000" w:themeColor="text1"/>
                <w:spacing w:val="-2"/>
              </w:rPr>
              <w:t></w:t>
            </w:r>
            <w:r w:rsidRPr="00087183">
              <w:rPr>
                <w:rFonts w:ascii="Times New Roman" w:hAnsi="Times New Roman" w:cs="Times New Roman"/>
                <w:color w:val="000000" w:themeColor="text1"/>
                <w:spacing w:val="-4"/>
              </w:rPr>
              <w:t xml:space="preserve"> </w:t>
            </w:r>
            <w:r w:rsidRPr="00087183">
              <w:rPr>
                <w:rFonts w:ascii="Times New Roman" w:hAnsi="Times New Roman" w:cs="Times New Roman"/>
                <w:color w:val="000000" w:themeColor="text1"/>
                <w:spacing w:val="-4"/>
              </w:rPr>
              <w:tab/>
            </w:r>
            <w:r w:rsidRPr="00087183">
              <w:rPr>
                <w:rFonts w:ascii="Times New Roman" w:hAnsi="Times New Roman" w:cs="Times New Roman"/>
                <w:color w:val="000000" w:themeColor="text1"/>
                <w:spacing w:val="-6"/>
              </w:rPr>
              <w:t xml:space="preserve">No pending </w:t>
            </w:r>
            <w:r w:rsidRPr="00087183">
              <w:rPr>
                <w:rFonts w:ascii="Times New Roman" w:hAnsi="Times New Roman" w:cs="Times New Roman"/>
                <w:color w:val="000000" w:themeColor="text1"/>
                <w:spacing w:val="-8"/>
              </w:rPr>
              <w:t>litigation</w:t>
            </w:r>
            <w:r w:rsidRPr="00087183">
              <w:rPr>
                <w:rFonts w:ascii="Times New Roman" w:hAnsi="Times New Roman" w:cs="Times New Roman"/>
                <w:color w:val="000000" w:themeColor="text1"/>
                <w:spacing w:val="-6"/>
              </w:rPr>
              <w:t xml:space="preserve"> in accordance with Section </w:t>
            </w:r>
            <w:r w:rsidRPr="00087183">
              <w:rPr>
                <w:rFonts w:ascii="Times New Roman" w:hAnsi="Times New Roman" w:cs="Times New Roman"/>
                <w:color w:val="000000" w:themeColor="text1"/>
                <w:spacing w:val="-4"/>
              </w:rPr>
              <w:t xml:space="preserve">III, </w:t>
            </w:r>
            <w:r w:rsidRPr="00087183">
              <w:rPr>
                <w:rFonts w:ascii="Times New Roman" w:hAnsi="Times New Roman" w:cs="Times New Roman"/>
                <w:bCs/>
              </w:rPr>
              <w:t>Evaluation and Qualification Criteria</w:t>
            </w:r>
            <w:r w:rsidRPr="00087183">
              <w:rPr>
                <w:rFonts w:ascii="Times New Roman" w:hAnsi="Times New Roman" w:cs="Times New Roman"/>
                <w:color w:val="000000" w:themeColor="text1"/>
                <w:spacing w:val="-4"/>
              </w:rPr>
              <w:t>, Sub-Factor 2.3.</w:t>
            </w:r>
          </w:p>
        </w:tc>
      </w:tr>
      <w:tr w:rsidR="00087183" w:rsidRPr="00087183" w14:paraId="29D1C795" w14:textId="77777777" w:rsidTr="00087183">
        <w:tc>
          <w:tcPr>
            <w:tcW w:w="9389" w:type="dxa"/>
            <w:gridSpan w:val="4"/>
            <w:tcBorders>
              <w:left w:val="single" w:sz="2" w:space="0" w:color="auto"/>
              <w:bottom w:val="single" w:sz="2" w:space="0" w:color="auto"/>
              <w:right w:val="single" w:sz="2" w:space="0" w:color="auto"/>
            </w:tcBorders>
          </w:tcPr>
          <w:p w14:paraId="19BE04FB" w14:textId="77777777" w:rsidR="00087183" w:rsidRPr="00087183" w:rsidRDefault="00087183" w:rsidP="00087183">
            <w:pPr>
              <w:spacing w:before="60" w:after="60"/>
              <w:ind w:left="540" w:right="125" w:hanging="438"/>
              <w:rPr>
                <w:rFonts w:ascii="Times New Roman" w:hAnsi="Times New Roman" w:cs="Times New Roman"/>
                <w:color w:val="000000" w:themeColor="text1"/>
                <w:spacing w:val="-4"/>
              </w:rPr>
            </w:pPr>
            <w:r w:rsidRPr="00087183">
              <w:rPr>
                <w:rFonts w:ascii="Times New Roman" w:eastAsia="Wingdings" w:hAnsi="Times New Roman" w:cs="Times New Roman"/>
                <w:color w:val="000000" w:themeColor="text1"/>
                <w:spacing w:val="-2"/>
              </w:rPr>
              <w:t></w:t>
            </w:r>
            <w:r w:rsidRPr="00087183">
              <w:rPr>
                <w:rFonts w:ascii="Times New Roman" w:hAnsi="Times New Roman" w:cs="Times New Roman"/>
                <w:color w:val="000000" w:themeColor="text1"/>
                <w:spacing w:val="-4"/>
              </w:rPr>
              <w:t xml:space="preserve"> </w:t>
            </w:r>
            <w:r w:rsidRPr="00087183">
              <w:rPr>
                <w:rFonts w:ascii="Times New Roman" w:hAnsi="Times New Roman" w:cs="Times New Roman"/>
                <w:color w:val="000000" w:themeColor="text1"/>
                <w:spacing w:val="-4"/>
              </w:rPr>
              <w:tab/>
            </w:r>
            <w:r w:rsidRPr="00087183">
              <w:rPr>
                <w:rFonts w:ascii="Times New Roman" w:hAnsi="Times New Roman" w:cs="Times New Roman"/>
                <w:color w:val="000000" w:themeColor="text1"/>
                <w:spacing w:val="-8"/>
              </w:rPr>
              <w:t xml:space="preserve">Pending litigation in accordance with Section III, </w:t>
            </w:r>
            <w:r w:rsidRPr="00087183">
              <w:rPr>
                <w:rFonts w:ascii="Times New Roman" w:hAnsi="Times New Roman" w:cs="Times New Roman"/>
                <w:color w:val="000000" w:themeColor="text1"/>
                <w:spacing w:val="-4"/>
              </w:rPr>
              <w:t>Evaluation and Qualification Criteria, Sub-Factor 2.3 as indicated below.</w:t>
            </w:r>
          </w:p>
        </w:tc>
      </w:tr>
    </w:tbl>
    <w:p w14:paraId="6FE27405" w14:textId="77777777" w:rsidR="00087183" w:rsidRPr="00087183" w:rsidRDefault="00087183" w:rsidP="00087183">
      <w:pPr>
        <w:spacing w:line="468" w:lineRule="atLeast"/>
        <w:rPr>
          <w:rFonts w:ascii="Times New Roman" w:hAnsi="Times New Roman" w:cs="Times New Roman"/>
          <w:b/>
          <w:bCs/>
          <w:color w:val="000000" w:themeColor="text1"/>
          <w:spacing w:val="8"/>
        </w:rPr>
      </w:pPr>
    </w:p>
    <w:p w14:paraId="5D89DC4D" w14:textId="77777777" w:rsidR="00087183" w:rsidRPr="00087183" w:rsidRDefault="00087183" w:rsidP="00087183">
      <w:pPr>
        <w:spacing w:line="468" w:lineRule="atLeast"/>
        <w:rPr>
          <w:rFonts w:ascii="Times New Roman" w:hAnsi="Times New Roman" w:cs="Times New Roman"/>
          <w:b/>
          <w:bCs/>
          <w:color w:val="000000" w:themeColor="text1"/>
          <w:spacing w:val="8"/>
        </w:rPr>
      </w:pPr>
      <w:r w:rsidRPr="00087183">
        <w:rPr>
          <w:rFonts w:ascii="Times New Roman" w:hAnsi="Times New Roman" w:cs="Times New Roman"/>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43"/>
        <w:gridCol w:w="1754"/>
        <w:gridCol w:w="232"/>
        <w:gridCol w:w="3782"/>
        <w:gridCol w:w="1646"/>
      </w:tblGrid>
      <w:tr w:rsidR="00087183" w:rsidRPr="00087183" w14:paraId="58BBAE24" w14:textId="77777777" w:rsidTr="00087183">
        <w:tc>
          <w:tcPr>
            <w:tcW w:w="1523" w:type="dxa"/>
            <w:gridSpan w:val="2"/>
          </w:tcPr>
          <w:p w14:paraId="0CD552D0" w14:textId="77777777" w:rsidR="00087183" w:rsidRPr="00087183" w:rsidRDefault="00087183" w:rsidP="00087183">
            <w:pPr>
              <w:spacing w:before="60" w:after="60"/>
              <w:jc w:val="center"/>
              <w:rPr>
                <w:rFonts w:ascii="Times New Roman" w:hAnsi="Times New Roman" w:cs="Times New Roman"/>
                <w:b/>
                <w:color w:val="000000" w:themeColor="text1"/>
                <w:spacing w:val="8"/>
              </w:rPr>
            </w:pPr>
            <w:r w:rsidRPr="00087183">
              <w:rPr>
                <w:rFonts w:ascii="Times New Roman" w:hAnsi="Times New Roman" w:cs="Times New Roman"/>
                <w:b/>
                <w:color w:val="000000" w:themeColor="text1"/>
              </w:rPr>
              <w:lastRenderedPageBreak/>
              <w:t>Year of dispute</w:t>
            </w:r>
          </w:p>
        </w:tc>
        <w:tc>
          <w:tcPr>
            <w:tcW w:w="2051" w:type="dxa"/>
            <w:gridSpan w:val="2"/>
          </w:tcPr>
          <w:p w14:paraId="6ED6AB0F" w14:textId="77777777" w:rsidR="00087183" w:rsidRPr="00087183" w:rsidRDefault="00087183" w:rsidP="00087183">
            <w:pPr>
              <w:spacing w:before="60" w:after="60"/>
              <w:jc w:val="center"/>
              <w:rPr>
                <w:rFonts w:ascii="Times New Roman" w:hAnsi="Times New Roman" w:cs="Times New Roman"/>
                <w:b/>
                <w:color w:val="000000" w:themeColor="text1"/>
              </w:rPr>
            </w:pPr>
            <w:r w:rsidRPr="00087183">
              <w:rPr>
                <w:rFonts w:ascii="Times New Roman" w:hAnsi="Times New Roman" w:cs="Times New Roman"/>
                <w:b/>
                <w:color w:val="000000" w:themeColor="text1"/>
              </w:rPr>
              <w:t>Amount in dispute (</w:t>
            </w:r>
            <w:r w:rsidRPr="00087183">
              <w:rPr>
                <w:rFonts w:ascii="Times New Roman" w:hAnsi="Times New Roman" w:cs="Times New Roman"/>
                <w:b/>
                <w:bCs/>
                <w:color w:val="000000" w:themeColor="text1"/>
                <w:spacing w:val="-4"/>
              </w:rPr>
              <w:t>currency</w:t>
            </w:r>
            <w:r w:rsidRPr="00087183">
              <w:rPr>
                <w:rFonts w:ascii="Times New Roman" w:hAnsi="Times New Roman" w:cs="Times New Roman"/>
                <w:b/>
                <w:color w:val="000000" w:themeColor="text1"/>
              </w:rPr>
              <w:t>)</w:t>
            </w:r>
          </w:p>
        </w:tc>
        <w:tc>
          <w:tcPr>
            <w:tcW w:w="3981" w:type="dxa"/>
          </w:tcPr>
          <w:p w14:paraId="3C6D52D0" w14:textId="77777777" w:rsidR="00087183" w:rsidRPr="00087183" w:rsidRDefault="00087183" w:rsidP="00087183">
            <w:pPr>
              <w:spacing w:before="60" w:after="60"/>
              <w:jc w:val="center"/>
              <w:rPr>
                <w:rFonts w:ascii="Times New Roman" w:hAnsi="Times New Roman" w:cs="Times New Roman"/>
                <w:b/>
                <w:color w:val="000000" w:themeColor="text1"/>
                <w:spacing w:val="8"/>
              </w:rPr>
            </w:pPr>
            <w:r w:rsidRPr="00087183">
              <w:rPr>
                <w:rFonts w:ascii="Times New Roman" w:hAnsi="Times New Roman" w:cs="Times New Roman"/>
                <w:b/>
                <w:color w:val="000000" w:themeColor="text1"/>
              </w:rPr>
              <w:t>Contract Identification</w:t>
            </w:r>
          </w:p>
        </w:tc>
        <w:tc>
          <w:tcPr>
            <w:tcW w:w="1687" w:type="dxa"/>
          </w:tcPr>
          <w:p w14:paraId="490ED2D9" w14:textId="77777777" w:rsidR="00087183" w:rsidRPr="00087183" w:rsidRDefault="00087183" w:rsidP="00087183">
            <w:pPr>
              <w:spacing w:before="60" w:after="60"/>
              <w:jc w:val="center"/>
              <w:rPr>
                <w:rFonts w:ascii="Times New Roman" w:hAnsi="Times New Roman" w:cs="Times New Roman"/>
                <w:b/>
                <w:color w:val="000000" w:themeColor="text1"/>
              </w:rPr>
            </w:pPr>
            <w:r w:rsidRPr="00087183">
              <w:rPr>
                <w:rFonts w:ascii="Times New Roman" w:hAnsi="Times New Roman" w:cs="Times New Roman"/>
                <w:b/>
                <w:color w:val="000000" w:themeColor="text1"/>
              </w:rPr>
              <w:t>Total Contract Amount (</w:t>
            </w:r>
            <w:r w:rsidRPr="00087183">
              <w:rPr>
                <w:rFonts w:ascii="Times New Roman" w:hAnsi="Times New Roman" w:cs="Times New Roman"/>
                <w:b/>
                <w:bCs/>
                <w:color w:val="000000" w:themeColor="text1"/>
                <w:spacing w:val="-4"/>
              </w:rPr>
              <w:t>currency</w:t>
            </w:r>
            <w:r w:rsidRPr="00087183">
              <w:rPr>
                <w:rFonts w:ascii="Times New Roman" w:hAnsi="Times New Roman" w:cs="Times New Roman"/>
                <w:b/>
                <w:color w:val="000000" w:themeColor="text1"/>
              </w:rPr>
              <w:t>), USD Equivalent (exchange rate)</w:t>
            </w:r>
          </w:p>
        </w:tc>
      </w:tr>
      <w:tr w:rsidR="00087183" w:rsidRPr="00087183" w14:paraId="1EFF4D16" w14:textId="77777777" w:rsidTr="00087183">
        <w:trPr>
          <w:cantSplit/>
        </w:trPr>
        <w:tc>
          <w:tcPr>
            <w:tcW w:w="1523" w:type="dxa"/>
            <w:gridSpan w:val="2"/>
          </w:tcPr>
          <w:p w14:paraId="331476B7" w14:textId="77777777" w:rsidR="00087183" w:rsidRPr="00087183" w:rsidRDefault="00087183" w:rsidP="00087183">
            <w:pPr>
              <w:spacing w:before="60" w:after="60"/>
              <w:rPr>
                <w:rFonts w:ascii="Times New Roman" w:hAnsi="Times New Roman" w:cs="Times New Roman"/>
                <w:i/>
                <w:color w:val="000000" w:themeColor="text1"/>
              </w:rPr>
            </w:pPr>
          </w:p>
        </w:tc>
        <w:tc>
          <w:tcPr>
            <w:tcW w:w="2051" w:type="dxa"/>
            <w:gridSpan w:val="2"/>
          </w:tcPr>
          <w:p w14:paraId="331B29F1" w14:textId="77777777" w:rsidR="00087183" w:rsidRPr="00087183" w:rsidRDefault="00087183" w:rsidP="00087183">
            <w:pPr>
              <w:spacing w:before="60" w:after="60"/>
              <w:rPr>
                <w:rFonts w:ascii="Times New Roman" w:hAnsi="Times New Roman" w:cs="Times New Roman"/>
                <w:i/>
                <w:color w:val="000000" w:themeColor="text1"/>
              </w:rPr>
            </w:pPr>
          </w:p>
        </w:tc>
        <w:tc>
          <w:tcPr>
            <w:tcW w:w="3981" w:type="dxa"/>
          </w:tcPr>
          <w:p w14:paraId="3424C5C3"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Contract Identification: _________</w:t>
            </w:r>
          </w:p>
          <w:p w14:paraId="01C3A10F"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Name of Employer: ____________</w:t>
            </w:r>
          </w:p>
          <w:p w14:paraId="49068069"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Address of Employer: __________</w:t>
            </w:r>
          </w:p>
          <w:p w14:paraId="19790C53"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Matter in dispute: ______________</w:t>
            </w:r>
          </w:p>
          <w:p w14:paraId="53DA7DE7"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Party who initiated the dispute: ____</w:t>
            </w:r>
          </w:p>
          <w:p w14:paraId="001CF824" w14:textId="77777777" w:rsidR="00087183" w:rsidRPr="00087183" w:rsidRDefault="00087183" w:rsidP="00087183">
            <w:pPr>
              <w:spacing w:before="60" w:after="60" w:line="480" w:lineRule="exact"/>
              <w:jc w:val="both"/>
              <w:rPr>
                <w:rFonts w:ascii="Times New Roman" w:hAnsi="Times New Roman" w:cs="Times New Roman"/>
                <w:i/>
                <w:color w:val="000000" w:themeColor="text1"/>
              </w:rPr>
            </w:pPr>
            <w:r w:rsidRPr="00087183">
              <w:rPr>
                <w:rFonts w:ascii="Times New Roman" w:hAnsi="Times New Roman" w:cs="Times New Roman"/>
                <w:color w:val="000000" w:themeColor="text1"/>
              </w:rPr>
              <w:t xml:space="preserve">Status of dispute: </w:t>
            </w:r>
            <w:r w:rsidRPr="00087183">
              <w:rPr>
                <w:rFonts w:ascii="Times New Roman" w:hAnsi="Times New Roman" w:cs="Times New Roman"/>
                <w:i/>
                <w:color w:val="000000" w:themeColor="text1"/>
              </w:rPr>
              <w:t>___________</w:t>
            </w:r>
          </w:p>
        </w:tc>
        <w:tc>
          <w:tcPr>
            <w:tcW w:w="1687" w:type="dxa"/>
          </w:tcPr>
          <w:p w14:paraId="72681BCC" w14:textId="77777777" w:rsidR="00087183" w:rsidRPr="00087183" w:rsidRDefault="00087183" w:rsidP="00087183">
            <w:pPr>
              <w:spacing w:before="60" w:after="60"/>
              <w:rPr>
                <w:rFonts w:ascii="Times New Roman" w:hAnsi="Times New Roman" w:cs="Times New Roman"/>
                <w:i/>
                <w:color w:val="000000" w:themeColor="text1"/>
              </w:rPr>
            </w:pPr>
          </w:p>
        </w:tc>
      </w:tr>
      <w:tr w:rsidR="00087183" w:rsidRPr="00087183" w14:paraId="2B6F441E" w14:textId="77777777" w:rsidTr="00087183">
        <w:trPr>
          <w:cantSplit/>
        </w:trPr>
        <w:tc>
          <w:tcPr>
            <w:tcW w:w="1523" w:type="dxa"/>
            <w:gridSpan w:val="2"/>
          </w:tcPr>
          <w:p w14:paraId="433CFD1D" w14:textId="77777777" w:rsidR="00087183" w:rsidRPr="00087183" w:rsidRDefault="00087183" w:rsidP="00087183">
            <w:pPr>
              <w:spacing w:before="60" w:after="60"/>
              <w:rPr>
                <w:rFonts w:ascii="Times New Roman" w:hAnsi="Times New Roman" w:cs="Times New Roman"/>
                <w:i/>
                <w:color w:val="000000" w:themeColor="text1"/>
              </w:rPr>
            </w:pPr>
          </w:p>
        </w:tc>
        <w:tc>
          <w:tcPr>
            <w:tcW w:w="2051" w:type="dxa"/>
            <w:gridSpan w:val="2"/>
          </w:tcPr>
          <w:p w14:paraId="15C71D40" w14:textId="77777777" w:rsidR="00087183" w:rsidRPr="00087183" w:rsidRDefault="00087183" w:rsidP="00087183">
            <w:pPr>
              <w:spacing w:before="60" w:after="60"/>
              <w:rPr>
                <w:rFonts w:ascii="Times New Roman" w:hAnsi="Times New Roman" w:cs="Times New Roman"/>
                <w:i/>
                <w:color w:val="000000" w:themeColor="text1"/>
              </w:rPr>
            </w:pPr>
          </w:p>
        </w:tc>
        <w:tc>
          <w:tcPr>
            <w:tcW w:w="3981" w:type="dxa"/>
          </w:tcPr>
          <w:p w14:paraId="12B9E051"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 xml:space="preserve">Contract Identification: </w:t>
            </w:r>
          </w:p>
          <w:p w14:paraId="7FDF4283"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 xml:space="preserve">Name of Employer: </w:t>
            </w:r>
          </w:p>
          <w:p w14:paraId="3307998C"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 xml:space="preserve">Address of Employer: </w:t>
            </w:r>
          </w:p>
          <w:p w14:paraId="459A505F"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 xml:space="preserve">Matter in dispute: </w:t>
            </w:r>
          </w:p>
          <w:p w14:paraId="4C0A3569" w14:textId="77777777" w:rsidR="00087183" w:rsidRPr="00087183" w:rsidRDefault="00087183" w:rsidP="00087183">
            <w:pPr>
              <w:spacing w:before="60" w:after="60"/>
              <w:rPr>
                <w:rFonts w:ascii="Times New Roman" w:hAnsi="Times New Roman" w:cs="Times New Roman"/>
                <w:color w:val="000000" w:themeColor="text1"/>
              </w:rPr>
            </w:pPr>
            <w:r w:rsidRPr="00087183">
              <w:rPr>
                <w:rFonts w:ascii="Times New Roman" w:hAnsi="Times New Roman" w:cs="Times New Roman"/>
                <w:color w:val="000000" w:themeColor="text1"/>
              </w:rPr>
              <w:t xml:space="preserve">Party who initiated the dispute: </w:t>
            </w:r>
          </w:p>
          <w:p w14:paraId="3EAFE260" w14:textId="77777777" w:rsidR="00087183" w:rsidRPr="00087183" w:rsidRDefault="00087183" w:rsidP="00087183">
            <w:pPr>
              <w:spacing w:before="60" w:after="60"/>
              <w:rPr>
                <w:rFonts w:ascii="Times New Roman" w:hAnsi="Times New Roman" w:cs="Times New Roman"/>
                <w:i/>
                <w:color w:val="000000" w:themeColor="text1"/>
              </w:rPr>
            </w:pPr>
            <w:r w:rsidRPr="00087183">
              <w:rPr>
                <w:rFonts w:ascii="Times New Roman" w:hAnsi="Times New Roman" w:cs="Times New Roman"/>
                <w:color w:val="000000" w:themeColor="text1"/>
              </w:rPr>
              <w:t xml:space="preserve">Status of dispute: </w:t>
            </w:r>
          </w:p>
        </w:tc>
        <w:tc>
          <w:tcPr>
            <w:tcW w:w="1687" w:type="dxa"/>
          </w:tcPr>
          <w:p w14:paraId="7C8C3F8F" w14:textId="77777777" w:rsidR="00087183" w:rsidRPr="00087183" w:rsidRDefault="00087183" w:rsidP="00087183">
            <w:pPr>
              <w:spacing w:before="60" w:after="60"/>
              <w:rPr>
                <w:rFonts w:ascii="Times New Roman" w:hAnsi="Times New Roman" w:cs="Times New Roman"/>
                <w:i/>
                <w:color w:val="000000" w:themeColor="text1"/>
              </w:rPr>
            </w:pPr>
          </w:p>
        </w:tc>
      </w:tr>
      <w:tr w:rsidR="00087183" w:rsidRPr="00087183" w14:paraId="7A64F663" w14:textId="77777777" w:rsidTr="00087183">
        <w:tc>
          <w:tcPr>
            <w:tcW w:w="9242" w:type="dxa"/>
            <w:gridSpan w:val="6"/>
          </w:tcPr>
          <w:p w14:paraId="6694ED6A" w14:textId="77777777" w:rsidR="00087183" w:rsidRPr="00087183" w:rsidRDefault="00087183" w:rsidP="00087183">
            <w:pPr>
              <w:jc w:val="center"/>
              <w:rPr>
                <w:rFonts w:ascii="Times New Roman" w:eastAsia="MS Mincho" w:hAnsi="Times New Roman" w:cs="Times New Roman"/>
                <w:spacing w:val="-2"/>
              </w:rPr>
            </w:pPr>
            <w:r w:rsidRPr="00087183">
              <w:rPr>
                <w:rFonts w:ascii="Times New Roman" w:hAnsi="Times New Roman" w:cs="Times New Roman"/>
              </w:rPr>
              <w:t xml:space="preserve">Litigation History </w:t>
            </w:r>
            <w:r w:rsidRPr="00087183">
              <w:rPr>
                <w:rFonts w:ascii="Times New Roman" w:hAnsi="Times New Roman" w:cs="Times New Roman"/>
                <w:spacing w:val="-4"/>
              </w:rPr>
              <w:t xml:space="preserve">in accordance with Section III, </w:t>
            </w:r>
            <w:r w:rsidRPr="00087183">
              <w:rPr>
                <w:rFonts w:ascii="Times New Roman" w:hAnsi="Times New Roman" w:cs="Times New Roman"/>
                <w:bCs/>
              </w:rPr>
              <w:t>Evaluation and Qualification Criteria</w:t>
            </w:r>
          </w:p>
        </w:tc>
      </w:tr>
      <w:tr w:rsidR="00087183" w:rsidRPr="00087183" w14:paraId="33A6F7A1" w14:textId="77777777" w:rsidTr="00087183">
        <w:tc>
          <w:tcPr>
            <w:tcW w:w="9242" w:type="dxa"/>
            <w:gridSpan w:val="6"/>
          </w:tcPr>
          <w:p w14:paraId="0E4D2FF9" w14:textId="77777777" w:rsidR="00087183" w:rsidRPr="00087183" w:rsidRDefault="00087183" w:rsidP="00087183">
            <w:pPr>
              <w:rPr>
                <w:rFonts w:ascii="Times New Roman" w:hAnsi="Times New Roman" w:cs="Times New Roman"/>
              </w:rPr>
            </w:pPr>
            <w:r w:rsidRPr="00087183">
              <w:rPr>
                <w:rFonts w:ascii="Times New Roman" w:eastAsia="Wingdings" w:hAnsi="Times New Roman" w:cs="Times New Roman"/>
                <w:spacing w:val="-2"/>
              </w:rPr>
              <w:t></w:t>
            </w:r>
            <w:r w:rsidRPr="00087183">
              <w:rPr>
                <w:rFonts w:ascii="Times New Roman" w:hAnsi="Times New Roman" w:cs="Times New Roman"/>
                <w:spacing w:val="-4"/>
              </w:rPr>
              <w:t xml:space="preserve"> </w:t>
            </w:r>
            <w:r w:rsidRPr="00087183">
              <w:rPr>
                <w:rFonts w:ascii="Times New Roman" w:hAnsi="Times New Roman" w:cs="Times New Roman"/>
                <w:spacing w:val="-4"/>
              </w:rPr>
              <w:tab/>
            </w:r>
            <w:r w:rsidRPr="00087183">
              <w:rPr>
                <w:rFonts w:ascii="Times New Roman" w:hAnsi="Times New Roman" w:cs="Times New Roman"/>
                <w:spacing w:val="-6"/>
              </w:rPr>
              <w:t xml:space="preserve">No </w:t>
            </w:r>
            <w:r w:rsidRPr="00087183">
              <w:rPr>
                <w:rFonts w:ascii="Times New Roman" w:hAnsi="Times New Roman" w:cs="Times New Roman"/>
              </w:rPr>
              <w:t xml:space="preserve">Litigation History </w:t>
            </w:r>
            <w:r w:rsidRPr="00087183">
              <w:rPr>
                <w:rFonts w:ascii="Times New Roman" w:hAnsi="Times New Roman" w:cs="Times New Roman"/>
                <w:spacing w:val="-6"/>
              </w:rPr>
              <w:t xml:space="preserve">in accordance with Section </w:t>
            </w:r>
            <w:r w:rsidRPr="00087183">
              <w:rPr>
                <w:rFonts w:ascii="Times New Roman" w:hAnsi="Times New Roman" w:cs="Times New Roman"/>
                <w:spacing w:val="-4"/>
              </w:rPr>
              <w:t xml:space="preserve">III, </w:t>
            </w:r>
            <w:r w:rsidRPr="00087183">
              <w:rPr>
                <w:rFonts w:ascii="Times New Roman" w:hAnsi="Times New Roman" w:cs="Times New Roman"/>
                <w:bCs/>
              </w:rPr>
              <w:t>Evaluation and Qualification Criteria</w:t>
            </w:r>
            <w:r w:rsidRPr="00087183">
              <w:rPr>
                <w:rFonts w:ascii="Times New Roman" w:hAnsi="Times New Roman" w:cs="Times New Roman"/>
                <w:spacing w:val="-4"/>
              </w:rPr>
              <w:t>, Sub-Factor 2.4.</w:t>
            </w:r>
          </w:p>
          <w:p w14:paraId="42362E9C" w14:textId="77777777" w:rsidR="00087183" w:rsidRPr="00087183" w:rsidRDefault="00087183" w:rsidP="00087183">
            <w:pPr>
              <w:rPr>
                <w:rFonts w:ascii="Times New Roman" w:hAnsi="Times New Roman" w:cs="Times New Roman"/>
              </w:rPr>
            </w:pPr>
            <w:r w:rsidRPr="00087183">
              <w:rPr>
                <w:rFonts w:ascii="Times New Roman" w:eastAsia="Wingdings" w:hAnsi="Times New Roman" w:cs="Times New Roman"/>
                <w:spacing w:val="-2"/>
              </w:rPr>
              <w:t></w:t>
            </w:r>
            <w:r w:rsidRPr="00087183">
              <w:rPr>
                <w:rFonts w:ascii="Times New Roman" w:hAnsi="Times New Roman" w:cs="Times New Roman"/>
                <w:spacing w:val="-4"/>
              </w:rPr>
              <w:t xml:space="preserve"> </w:t>
            </w:r>
            <w:r w:rsidRPr="00087183">
              <w:rPr>
                <w:rFonts w:ascii="Times New Roman" w:hAnsi="Times New Roman" w:cs="Times New Roman"/>
                <w:spacing w:val="-4"/>
              </w:rPr>
              <w:tab/>
            </w:r>
            <w:r w:rsidRPr="00087183">
              <w:rPr>
                <w:rFonts w:ascii="Times New Roman" w:hAnsi="Times New Roman" w:cs="Times New Roman"/>
              </w:rPr>
              <w:t>Litigation History</w:t>
            </w:r>
            <w:r w:rsidRPr="00087183">
              <w:rPr>
                <w:rFonts w:ascii="Times New Roman" w:hAnsi="Times New Roman" w:cs="Times New Roman"/>
                <w:spacing w:val="-8"/>
              </w:rPr>
              <w:t xml:space="preserve"> in accordance with Section III, </w:t>
            </w:r>
            <w:r w:rsidRPr="00087183">
              <w:rPr>
                <w:rFonts w:ascii="Times New Roman" w:hAnsi="Times New Roman" w:cs="Times New Roman"/>
                <w:bCs/>
              </w:rPr>
              <w:t>Evaluation and Qualification Criteria</w:t>
            </w:r>
            <w:r w:rsidRPr="00087183">
              <w:rPr>
                <w:rFonts w:ascii="Times New Roman" w:hAnsi="Times New Roman" w:cs="Times New Roman"/>
                <w:spacing w:val="-4"/>
              </w:rPr>
              <w:t>, Sub-Factor 2.4 as indicated below.</w:t>
            </w:r>
          </w:p>
        </w:tc>
      </w:tr>
      <w:tr w:rsidR="00087183" w:rsidRPr="00087183" w14:paraId="6185A664" w14:textId="77777777" w:rsidTr="00087183">
        <w:tc>
          <w:tcPr>
            <w:tcW w:w="1259" w:type="dxa"/>
          </w:tcPr>
          <w:p w14:paraId="2776B6FA" w14:textId="77777777" w:rsidR="00087183" w:rsidRPr="00087183" w:rsidRDefault="00087183" w:rsidP="00087183">
            <w:pPr>
              <w:jc w:val="center"/>
              <w:rPr>
                <w:rFonts w:ascii="Times New Roman" w:hAnsi="Times New Roman" w:cs="Times New Roman"/>
                <w:b/>
                <w:spacing w:val="8"/>
                <w:szCs w:val="20"/>
              </w:rPr>
            </w:pPr>
            <w:r w:rsidRPr="00087183">
              <w:rPr>
                <w:rFonts w:ascii="Times New Roman" w:hAnsi="Times New Roman" w:cs="Times New Roman"/>
                <w:b/>
                <w:szCs w:val="20"/>
              </w:rPr>
              <w:t>Year of award</w:t>
            </w:r>
          </w:p>
        </w:tc>
        <w:tc>
          <w:tcPr>
            <w:tcW w:w="2069" w:type="dxa"/>
            <w:gridSpan w:val="2"/>
          </w:tcPr>
          <w:p w14:paraId="10566658" w14:textId="77777777" w:rsidR="00087183" w:rsidRPr="00087183" w:rsidRDefault="00087183" w:rsidP="00087183">
            <w:pPr>
              <w:jc w:val="center"/>
              <w:rPr>
                <w:rFonts w:ascii="Times New Roman" w:hAnsi="Times New Roman" w:cs="Times New Roman"/>
                <w:b/>
                <w:szCs w:val="20"/>
              </w:rPr>
            </w:pPr>
            <w:r w:rsidRPr="00087183">
              <w:rPr>
                <w:rFonts w:ascii="Times New Roman" w:hAnsi="Times New Roman" w:cs="Times New Roman"/>
                <w:b/>
                <w:szCs w:val="20"/>
              </w:rPr>
              <w:t xml:space="preserve">Outcome as percentage of Net Worth </w:t>
            </w:r>
          </w:p>
        </w:tc>
        <w:tc>
          <w:tcPr>
            <w:tcW w:w="4227" w:type="dxa"/>
            <w:gridSpan w:val="2"/>
          </w:tcPr>
          <w:p w14:paraId="5DA1096C" w14:textId="77777777" w:rsidR="00087183" w:rsidRPr="00087183" w:rsidRDefault="00087183" w:rsidP="00087183">
            <w:pPr>
              <w:jc w:val="center"/>
              <w:rPr>
                <w:rFonts w:ascii="Times New Roman" w:hAnsi="Times New Roman" w:cs="Times New Roman"/>
                <w:b/>
                <w:spacing w:val="8"/>
                <w:szCs w:val="20"/>
              </w:rPr>
            </w:pPr>
            <w:r w:rsidRPr="00087183">
              <w:rPr>
                <w:rFonts w:ascii="Times New Roman" w:hAnsi="Times New Roman" w:cs="Times New Roman"/>
                <w:b/>
                <w:szCs w:val="20"/>
              </w:rPr>
              <w:t>Contract Identification</w:t>
            </w:r>
          </w:p>
        </w:tc>
        <w:tc>
          <w:tcPr>
            <w:tcW w:w="1687" w:type="dxa"/>
          </w:tcPr>
          <w:p w14:paraId="05F34AB5" w14:textId="77777777" w:rsidR="00087183" w:rsidRPr="00087183" w:rsidRDefault="00087183" w:rsidP="00087183">
            <w:pPr>
              <w:jc w:val="center"/>
              <w:rPr>
                <w:rFonts w:ascii="Times New Roman" w:hAnsi="Times New Roman" w:cs="Times New Roman"/>
                <w:b/>
                <w:szCs w:val="20"/>
              </w:rPr>
            </w:pPr>
            <w:r w:rsidRPr="00087183">
              <w:rPr>
                <w:rFonts w:ascii="Times New Roman" w:hAnsi="Times New Roman" w:cs="Times New Roman"/>
                <w:b/>
                <w:szCs w:val="20"/>
              </w:rPr>
              <w:t>Total Contract Amount (</w:t>
            </w:r>
            <w:r w:rsidRPr="00087183">
              <w:rPr>
                <w:rFonts w:ascii="Times New Roman" w:hAnsi="Times New Roman" w:cs="Times New Roman"/>
                <w:b/>
                <w:bCs/>
                <w:spacing w:val="-4"/>
                <w:szCs w:val="20"/>
              </w:rPr>
              <w:t>currency</w:t>
            </w:r>
            <w:r w:rsidRPr="00087183">
              <w:rPr>
                <w:rFonts w:ascii="Times New Roman" w:hAnsi="Times New Roman" w:cs="Times New Roman"/>
                <w:b/>
                <w:szCs w:val="20"/>
              </w:rPr>
              <w:t>), USD Equivalent (exchange rate)</w:t>
            </w:r>
          </w:p>
        </w:tc>
      </w:tr>
      <w:tr w:rsidR="00087183" w:rsidRPr="00087183" w14:paraId="25E81318" w14:textId="77777777" w:rsidTr="00087183">
        <w:trPr>
          <w:cantSplit/>
        </w:trPr>
        <w:tc>
          <w:tcPr>
            <w:tcW w:w="1259" w:type="dxa"/>
          </w:tcPr>
          <w:p w14:paraId="5F4D43B6" w14:textId="77777777" w:rsidR="00087183" w:rsidRPr="00087183" w:rsidRDefault="00087183" w:rsidP="00087183">
            <w:pPr>
              <w:rPr>
                <w:rFonts w:ascii="Times New Roman" w:hAnsi="Times New Roman" w:cs="Times New Roman"/>
                <w:i/>
              </w:rPr>
            </w:pPr>
            <w:r w:rsidRPr="00087183">
              <w:rPr>
                <w:rFonts w:ascii="Times New Roman" w:hAnsi="Times New Roman" w:cs="Times New Roman"/>
                <w:i/>
              </w:rPr>
              <w:lastRenderedPageBreak/>
              <w:t>[insert year]</w:t>
            </w:r>
          </w:p>
        </w:tc>
        <w:tc>
          <w:tcPr>
            <w:tcW w:w="2069" w:type="dxa"/>
            <w:gridSpan w:val="2"/>
          </w:tcPr>
          <w:p w14:paraId="322B80D9" w14:textId="77777777" w:rsidR="00087183" w:rsidRPr="00087183" w:rsidRDefault="00087183" w:rsidP="00087183">
            <w:pPr>
              <w:rPr>
                <w:rFonts w:ascii="Times New Roman" w:hAnsi="Times New Roman" w:cs="Times New Roman"/>
                <w:i/>
              </w:rPr>
            </w:pPr>
            <w:r w:rsidRPr="00087183">
              <w:rPr>
                <w:rFonts w:ascii="Times New Roman" w:hAnsi="Times New Roman" w:cs="Times New Roman"/>
                <w:i/>
              </w:rPr>
              <w:t>[insert percentage]</w:t>
            </w:r>
          </w:p>
        </w:tc>
        <w:tc>
          <w:tcPr>
            <w:tcW w:w="4227" w:type="dxa"/>
            <w:gridSpan w:val="2"/>
          </w:tcPr>
          <w:p w14:paraId="49FAD59B"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Contract Identification: [indicate complete contract name, number, and any other identification]</w:t>
            </w:r>
          </w:p>
          <w:p w14:paraId="36E16DCE"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Name of Employer: </w:t>
            </w:r>
            <w:r w:rsidRPr="00087183">
              <w:rPr>
                <w:rFonts w:ascii="Times New Roman" w:hAnsi="Times New Roman" w:cs="Times New Roman"/>
                <w:i/>
              </w:rPr>
              <w:t>[insert full name]</w:t>
            </w:r>
          </w:p>
          <w:p w14:paraId="013E512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Address of Employer: </w:t>
            </w:r>
            <w:r w:rsidRPr="00087183">
              <w:rPr>
                <w:rFonts w:ascii="Times New Roman" w:hAnsi="Times New Roman" w:cs="Times New Roman"/>
                <w:i/>
              </w:rPr>
              <w:t>[insert street/city/country]</w:t>
            </w:r>
          </w:p>
          <w:p w14:paraId="4EBC0C6D"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Matter in dispute: </w:t>
            </w:r>
            <w:r w:rsidRPr="00087183">
              <w:rPr>
                <w:rFonts w:ascii="Times New Roman" w:hAnsi="Times New Roman" w:cs="Times New Roman"/>
                <w:i/>
              </w:rPr>
              <w:t>[indicate main issues in dispute]</w:t>
            </w:r>
          </w:p>
          <w:p w14:paraId="1F35817A"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 xml:space="preserve">Party who initiated the dispute: </w:t>
            </w:r>
            <w:r w:rsidRPr="00087183">
              <w:rPr>
                <w:rFonts w:ascii="Times New Roman" w:hAnsi="Times New Roman" w:cs="Times New Roman"/>
                <w:i/>
              </w:rPr>
              <w:t>[indicate “Employer” or “Contractor”]</w:t>
            </w:r>
          </w:p>
          <w:p w14:paraId="62B4D606" w14:textId="77777777" w:rsidR="00087183" w:rsidRPr="00087183" w:rsidRDefault="00087183" w:rsidP="00087183">
            <w:pPr>
              <w:rPr>
                <w:rFonts w:ascii="Times New Roman" w:hAnsi="Times New Roman" w:cs="Times New Roman"/>
                <w:i/>
              </w:rPr>
            </w:pPr>
            <w:r w:rsidRPr="00087183">
              <w:rPr>
                <w:rFonts w:ascii="Times New Roman" w:hAnsi="Times New Roman" w:cs="Times New Roman"/>
                <w:spacing w:val="-4"/>
              </w:rPr>
              <w:t xml:space="preserve">Reason(s) for Litigation and award decision </w:t>
            </w:r>
            <w:r w:rsidRPr="00087183">
              <w:rPr>
                <w:rFonts w:ascii="Times New Roman" w:hAnsi="Times New Roman" w:cs="Times New Roman"/>
                <w:i/>
                <w:iCs/>
                <w:spacing w:val="-6"/>
              </w:rPr>
              <w:t>[indicate main reason(s)]</w:t>
            </w:r>
          </w:p>
        </w:tc>
        <w:tc>
          <w:tcPr>
            <w:tcW w:w="1687" w:type="dxa"/>
          </w:tcPr>
          <w:p w14:paraId="4E838091" w14:textId="77777777" w:rsidR="00087183" w:rsidRPr="00087183" w:rsidRDefault="00087183" w:rsidP="00087183">
            <w:pPr>
              <w:rPr>
                <w:rFonts w:ascii="Times New Roman" w:hAnsi="Times New Roman" w:cs="Times New Roman"/>
                <w:i/>
              </w:rPr>
            </w:pPr>
            <w:r w:rsidRPr="00087183">
              <w:rPr>
                <w:rFonts w:ascii="Times New Roman" w:hAnsi="Times New Roman" w:cs="Times New Roman"/>
                <w:i/>
              </w:rPr>
              <w:t>[insert amount]</w:t>
            </w:r>
          </w:p>
        </w:tc>
      </w:tr>
    </w:tbl>
    <w:p w14:paraId="53314015"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br w:type="page"/>
      </w:r>
    </w:p>
    <w:p w14:paraId="23744098" w14:textId="77777777" w:rsidR="00087183" w:rsidRPr="00087183" w:rsidRDefault="00087183" w:rsidP="00087183">
      <w:pPr>
        <w:pStyle w:val="Section4-Heading2"/>
        <w:rPr>
          <w:szCs w:val="32"/>
        </w:rPr>
      </w:pPr>
      <w:bookmarkStart w:id="715" w:name="_Toc26780503"/>
      <w:r w:rsidRPr="00087183">
        <w:rPr>
          <w:szCs w:val="32"/>
        </w:rPr>
        <w:lastRenderedPageBreak/>
        <w:t>Form CON – 3</w:t>
      </w:r>
      <w:bookmarkEnd w:id="715"/>
    </w:p>
    <w:p w14:paraId="3DDECE53" w14:textId="77777777" w:rsidR="00087183" w:rsidRPr="00087183" w:rsidRDefault="00087183" w:rsidP="00087183">
      <w:pPr>
        <w:pStyle w:val="Section4-Heading2"/>
      </w:pPr>
      <w:bookmarkStart w:id="716" w:name="_Toc26780504"/>
      <w:r w:rsidRPr="00087183">
        <w:rPr>
          <w:szCs w:val="32"/>
        </w:rPr>
        <w:t xml:space="preserve">Environmental and Social </w:t>
      </w:r>
      <w:r w:rsidRPr="00087183">
        <w:t>Performance Declaration</w:t>
      </w:r>
      <w:bookmarkEnd w:id="716"/>
      <w:r w:rsidRPr="00087183">
        <w:t xml:space="preserve"> </w:t>
      </w:r>
    </w:p>
    <w:p w14:paraId="279E2E74" w14:textId="77777777" w:rsidR="00087183" w:rsidRPr="00087183" w:rsidRDefault="00087183" w:rsidP="00087183">
      <w:pPr>
        <w:spacing w:before="216" w:line="264" w:lineRule="exact"/>
        <w:ind w:left="72"/>
        <w:jc w:val="center"/>
        <w:rPr>
          <w:rFonts w:ascii="Times New Roman" w:hAnsi="Times New Roman" w:cs="Times New Roman"/>
          <w:i/>
          <w:iCs/>
          <w:spacing w:val="-6"/>
        </w:rPr>
      </w:pPr>
      <w:r w:rsidRPr="00087183">
        <w:rPr>
          <w:rFonts w:ascii="Times New Roman" w:hAnsi="Times New Roman" w:cs="Times New Roman"/>
          <w:bCs/>
          <w:i/>
          <w:spacing w:val="6"/>
        </w:rPr>
        <w:t>[</w:t>
      </w:r>
      <w:r w:rsidRPr="00087183">
        <w:rPr>
          <w:rFonts w:ascii="Times New Roman" w:hAnsi="Times New Roman" w:cs="Times New Roman"/>
          <w:i/>
          <w:iCs/>
          <w:spacing w:val="-6"/>
        </w:rPr>
        <w:t>The following table shall be filled in for the Bidder, each member of a Joint Venture and each Specialized Subcontractor]</w:t>
      </w:r>
    </w:p>
    <w:p w14:paraId="7A68EBFB" w14:textId="77777777" w:rsidR="00087183" w:rsidRPr="00087183" w:rsidRDefault="00087183" w:rsidP="00087183">
      <w:pPr>
        <w:spacing w:before="216" w:line="264" w:lineRule="exact"/>
        <w:ind w:left="72"/>
        <w:jc w:val="center"/>
        <w:rPr>
          <w:rFonts w:ascii="Times New Roman" w:hAnsi="Times New Roman" w:cs="Times New Roman"/>
          <w:i/>
          <w:iCs/>
          <w:spacing w:val="-6"/>
        </w:rPr>
      </w:pPr>
    </w:p>
    <w:p w14:paraId="26320634" w14:textId="77777777" w:rsidR="00087183" w:rsidRPr="00087183" w:rsidRDefault="00087183" w:rsidP="00087183">
      <w:pPr>
        <w:pStyle w:val="Section4heading"/>
        <w:ind w:left="720" w:right="-360"/>
        <w:jc w:val="right"/>
        <w:rPr>
          <w:spacing w:val="-4"/>
          <w:sz w:val="24"/>
        </w:rPr>
      </w:pPr>
      <w:r w:rsidRPr="00087183">
        <w:rPr>
          <w:b w:val="0"/>
          <w:spacing w:val="-4"/>
          <w:sz w:val="24"/>
        </w:rPr>
        <w:t xml:space="preserve">Bidder’s Name: </w:t>
      </w:r>
      <w:r w:rsidRPr="00087183">
        <w:rPr>
          <w:b w:val="0"/>
          <w:i/>
          <w:iCs/>
          <w:spacing w:val="-6"/>
          <w:sz w:val="24"/>
        </w:rPr>
        <w:t>[insert full name]</w:t>
      </w:r>
      <w:r w:rsidRPr="00087183">
        <w:rPr>
          <w:b w:val="0"/>
          <w:i/>
          <w:iCs/>
          <w:spacing w:val="-6"/>
          <w:sz w:val="24"/>
        </w:rPr>
        <w:br/>
      </w:r>
      <w:r w:rsidRPr="00087183">
        <w:rPr>
          <w:b w:val="0"/>
          <w:spacing w:val="-4"/>
          <w:sz w:val="24"/>
        </w:rPr>
        <w:t xml:space="preserve">Date: </w:t>
      </w:r>
      <w:r w:rsidRPr="00087183">
        <w:rPr>
          <w:b w:val="0"/>
          <w:i/>
          <w:iCs/>
          <w:spacing w:val="-6"/>
          <w:sz w:val="24"/>
        </w:rPr>
        <w:t>[insert day, month, year]</w:t>
      </w:r>
      <w:r w:rsidRPr="00087183">
        <w:rPr>
          <w:b w:val="0"/>
          <w:i/>
          <w:iCs/>
          <w:spacing w:val="-6"/>
          <w:sz w:val="24"/>
        </w:rPr>
        <w:br/>
      </w:r>
      <w:r w:rsidRPr="00087183">
        <w:rPr>
          <w:b w:val="0"/>
          <w:spacing w:val="-4"/>
          <w:sz w:val="24"/>
        </w:rPr>
        <w:t xml:space="preserve">Joint Venture Member’s or Specialized Subcontractor’s Name: </w:t>
      </w:r>
      <w:r w:rsidRPr="00087183">
        <w:rPr>
          <w:b w:val="0"/>
          <w:i/>
          <w:spacing w:val="-4"/>
          <w:sz w:val="24"/>
        </w:rPr>
        <w:t>[</w:t>
      </w:r>
      <w:r w:rsidRPr="00087183">
        <w:rPr>
          <w:b w:val="0"/>
          <w:i/>
          <w:iCs/>
          <w:spacing w:val="-6"/>
          <w:sz w:val="24"/>
        </w:rPr>
        <w:t>insert</w:t>
      </w:r>
      <w:r w:rsidRPr="00087183">
        <w:rPr>
          <w:b w:val="0"/>
          <w:spacing w:val="-4"/>
          <w:sz w:val="24"/>
        </w:rPr>
        <w:t xml:space="preserve"> </w:t>
      </w:r>
      <w:r w:rsidRPr="00087183">
        <w:rPr>
          <w:b w:val="0"/>
          <w:i/>
          <w:iCs/>
          <w:spacing w:val="-6"/>
          <w:sz w:val="24"/>
        </w:rPr>
        <w:t>full name]</w:t>
      </w:r>
      <w:r w:rsidRPr="00087183">
        <w:rPr>
          <w:b w:val="0"/>
          <w:i/>
          <w:iCs/>
          <w:spacing w:val="-6"/>
          <w:sz w:val="24"/>
        </w:rPr>
        <w:br/>
      </w:r>
      <w:r w:rsidRPr="00087183">
        <w:rPr>
          <w:b w:val="0"/>
          <w:spacing w:val="-4"/>
          <w:sz w:val="24"/>
        </w:rPr>
        <w:t xml:space="preserve">RFB No. and title: </w:t>
      </w:r>
      <w:r w:rsidRPr="00087183">
        <w:rPr>
          <w:b w:val="0"/>
          <w:i/>
          <w:iCs/>
          <w:spacing w:val="-6"/>
          <w:sz w:val="24"/>
        </w:rPr>
        <w:t>[insert RFB number and title]</w:t>
      </w:r>
      <w:r w:rsidRPr="00087183">
        <w:rPr>
          <w:b w:val="0"/>
          <w:i/>
          <w:iCs/>
          <w:spacing w:val="-6"/>
          <w:sz w:val="24"/>
        </w:rPr>
        <w:br/>
      </w:r>
      <w:r w:rsidRPr="00087183">
        <w:rPr>
          <w:b w:val="0"/>
          <w:spacing w:val="-4"/>
          <w:sz w:val="24"/>
        </w:rPr>
        <w:t xml:space="preserve">Page </w:t>
      </w:r>
      <w:r w:rsidRPr="00087183">
        <w:rPr>
          <w:b w:val="0"/>
          <w:i/>
          <w:iCs/>
          <w:spacing w:val="-6"/>
          <w:sz w:val="24"/>
        </w:rPr>
        <w:t xml:space="preserve">[insert page number] </w:t>
      </w:r>
      <w:r w:rsidRPr="00087183">
        <w:rPr>
          <w:b w:val="0"/>
          <w:spacing w:val="-4"/>
          <w:sz w:val="24"/>
        </w:rPr>
        <w:t xml:space="preserve">of </w:t>
      </w:r>
      <w:r w:rsidRPr="00087183">
        <w:rPr>
          <w:b w:val="0"/>
          <w:i/>
          <w:iCs/>
          <w:spacing w:val="-6"/>
          <w:sz w:val="24"/>
        </w:rPr>
        <w:t xml:space="preserve">[insert total number] </w:t>
      </w:r>
      <w:r w:rsidRPr="00087183">
        <w:rPr>
          <w:b w:val="0"/>
          <w:spacing w:val="-4"/>
          <w:sz w:val="24"/>
        </w:rPr>
        <w:t>pages</w:t>
      </w:r>
    </w:p>
    <w:tbl>
      <w:tblPr>
        <w:tblW w:w="9389" w:type="dxa"/>
        <w:tblInd w:w="3" w:type="dxa"/>
        <w:tblLayout w:type="fixed"/>
        <w:tblCellMar>
          <w:left w:w="0" w:type="dxa"/>
          <w:right w:w="0" w:type="dxa"/>
        </w:tblCellMar>
        <w:tblLook w:val="04A0" w:firstRow="1" w:lastRow="0" w:firstColumn="1" w:lastColumn="0" w:noHBand="0" w:noVBand="1"/>
      </w:tblPr>
      <w:tblGrid>
        <w:gridCol w:w="968"/>
        <w:gridCol w:w="1530"/>
        <w:gridCol w:w="5128"/>
        <w:gridCol w:w="1763"/>
      </w:tblGrid>
      <w:tr w:rsidR="00087183" w:rsidRPr="00087183" w14:paraId="58875FE0" w14:textId="77777777" w:rsidTr="00087183">
        <w:tc>
          <w:tcPr>
            <w:tcW w:w="9389" w:type="dxa"/>
            <w:gridSpan w:val="4"/>
            <w:tcBorders>
              <w:top w:val="single" w:sz="2" w:space="0" w:color="auto"/>
              <w:left w:val="single" w:sz="2" w:space="0" w:color="auto"/>
              <w:bottom w:val="single" w:sz="2" w:space="0" w:color="auto"/>
              <w:right w:val="single" w:sz="2" w:space="0" w:color="auto"/>
            </w:tcBorders>
          </w:tcPr>
          <w:p w14:paraId="6824C2D8" w14:textId="77777777" w:rsidR="00087183" w:rsidRPr="00087183" w:rsidRDefault="00087183" w:rsidP="00087183">
            <w:pPr>
              <w:spacing w:before="80"/>
              <w:jc w:val="center"/>
              <w:rPr>
                <w:rFonts w:ascii="Times New Roman" w:hAnsi="Times New Roman" w:cs="Times New Roman"/>
                <w:spacing w:val="-4"/>
                <w:sz w:val="32"/>
                <w:szCs w:val="32"/>
              </w:rPr>
            </w:pPr>
            <w:r w:rsidRPr="00087183">
              <w:rPr>
                <w:rFonts w:ascii="Times New Roman" w:hAnsi="Times New Roman" w:cs="Times New Roman"/>
                <w:spacing w:val="-4"/>
                <w:sz w:val="32"/>
                <w:szCs w:val="32"/>
              </w:rPr>
              <w:t xml:space="preserve">Environmental and Social Performance Declaration </w:t>
            </w:r>
          </w:p>
          <w:p w14:paraId="6553BD05" w14:textId="77777777" w:rsidR="00087183" w:rsidRPr="00087183" w:rsidRDefault="00087183" w:rsidP="00087183">
            <w:pPr>
              <w:spacing w:after="80"/>
              <w:jc w:val="center"/>
              <w:rPr>
                <w:rFonts w:ascii="Times New Roman" w:hAnsi="Times New Roman" w:cs="Times New Roman"/>
                <w:spacing w:val="-4"/>
              </w:rPr>
            </w:pPr>
            <w:r w:rsidRPr="00087183">
              <w:rPr>
                <w:rFonts w:ascii="Times New Roman" w:hAnsi="Times New Roman" w:cs="Times New Roman"/>
                <w:spacing w:val="-4"/>
              </w:rPr>
              <w:t>in accordance with Section III, Qualification Criteria, and Requirements</w:t>
            </w:r>
          </w:p>
        </w:tc>
      </w:tr>
      <w:tr w:rsidR="00087183" w:rsidRPr="00087183" w14:paraId="139EF7F7" w14:textId="77777777" w:rsidTr="00087183">
        <w:tc>
          <w:tcPr>
            <w:tcW w:w="9389" w:type="dxa"/>
            <w:gridSpan w:val="4"/>
            <w:tcBorders>
              <w:top w:val="single" w:sz="2" w:space="0" w:color="auto"/>
              <w:left w:val="single" w:sz="2" w:space="0" w:color="auto"/>
              <w:bottom w:val="single" w:sz="2" w:space="0" w:color="auto"/>
              <w:right w:val="single" w:sz="2" w:space="0" w:color="auto"/>
            </w:tcBorders>
          </w:tcPr>
          <w:p w14:paraId="5C760644" w14:textId="77777777" w:rsidR="00087183" w:rsidRPr="00087183" w:rsidRDefault="00087183" w:rsidP="00087183">
            <w:pPr>
              <w:spacing w:before="40" w:after="120"/>
              <w:ind w:left="540" w:hanging="441"/>
              <w:jc w:val="both"/>
              <w:rPr>
                <w:rFonts w:ascii="Times New Roman" w:hAnsi="Times New Roman" w:cs="Times New Roman"/>
                <w:spacing w:val="-4"/>
              </w:rPr>
            </w:pPr>
            <w:r w:rsidRPr="00087183">
              <w:rPr>
                <w:rFonts w:ascii="Times New Roman" w:eastAsia="Wingdings" w:hAnsi="Times New Roman" w:cs="Times New Roman"/>
                <w:spacing w:val="-2"/>
              </w:rPr>
              <w:t></w:t>
            </w:r>
            <w:r w:rsidRPr="00087183">
              <w:rPr>
                <w:rFonts w:ascii="Times New Roman" w:eastAsia="MS Mincho" w:hAnsi="Times New Roman" w:cs="Times New Roman"/>
                <w:spacing w:val="-2"/>
              </w:rPr>
              <w:tab/>
            </w:r>
            <w:r w:rsidRPr="00087183">
              <w:rPr>
                <w:rFonts w:ascii="Times New Roman" w:hAnsi="Times New Roman" w:cs="Times New Roman"/>
                <w:b/>
                <w:spacing w:val="-6"/>
              </w:rPr>
              <w:t>No suspension or termination of contract</w:t>
            </w:r>
            <w:r w:rsidRPr="00087183">
              <w:rPr>
                <w:rFonts w:ascii="Times New Roman" w:hAnsi="Times New Roman" w:cs="Times New Roman"/>
                <w:spacing w:val="-6"/>
              </w:rPr>
              <w:t xml:space="preserve">: An employer has not suspended or terminated a contract and/or called the performance security for a contract for reasons related to </w:t>
            </w:r>
            <w:r w:rsidRPr="00087183">
              <w:rPr>
                <w:rFonts w:ascii="Times New Roman" w:hAnsi="Times New Roman" w:cs="Times New Roman"/>
                <w:spacing w:val="-4"/>
              </w:rPr>
              <w:t xml:space="preserve">Environmental, or Social (ES) performance </w:t>
            </w:r>
            <w:r w:rsidRPr="00087183">
              <w:rPr>
                <w:rFonts w:ascii="Times New Roman" w:hAnsi="Times New Roman" w:cs="Times New Roman"/>
                <w:spacing w:val="-6"/>
              </w:rPr>
              <w:t>since the date specified in Section III, Qualification</w:t>
            </w:r>
            <w:r w:rsidRPr="00087183">
              <w:rPr>
                <w:rFonts w:ascii="Times New Roman" w:hAnsi="Times New Roman" w:cs="Times New Roman"/>
                <w:spacing w:val="-4"/>
              </w:rPr>
              <w:t xml:space="preserve"> Criteria, and Requirements</w:t>
            </w:r>
            <w:r w:rsidRPr="00087183">
              <w:rPr>
                <w:rFonts w:ascii="Times New Roman" w:hAnsi="Times New Roman" w:cs="Times New Roman"/>
                <w:spacing w:val="-7"/>
              </w:rPr>
              <w:t xml:space="preserve">, Sub-Factor </w:t>
            </w:r>
            <w:r w:rsidRPr="00087183">
              <w:rPr>
                <w:rFonts w:ascii="Times New Roman" w:hAnsi="Times New Roman" w:cs="Times New Roman"/>
                <w:spacing w:val="-4"/>
              </w:rPr>
              <w:t>2.5.</w:t>
            </w:r>
          </w:p>
          <w:p w14:paraId="36DB3C24" w14:textId="77777777" w:rsidR="00087183" w:rsidRPr="00087183" w:rsidRDefault="00087183" w:rsidP="00087183">
            <w:pPr>
              <w:spacing w:before="40" w:after="120"/>
              <w:ind w:left="540" w:hanging="441"/>
              <w:jc w:val="both"/>
              <w:rPr>
                <w:rFonts w:ascii="Times New Roman" w:hAnsi="Times New Roman" w:cs="Times New Roman"/>
                <w:spacing w:val="-4"/>
              </w:rPr>
            </w:pPr>
            <w:r w:rsidRPr="00087183">
              <w:rPr>
                <w:rFonts w:ascii="Times New Roman" w:eastAsia="Wingdings" w:hAnsi="Times New Roman" w:cs="Times New Roman"/>
                <w:spacing w:val="-2"/>
              </w:rPr>
              <w:t></w:t>
            </w:r>
            <w:r w:rsidRPr="00087183">
              <w:rPr>
                <w:rFonts w:ascii="Times New Roman" w:hAnsi="Times New Roman" w:cs="Times New Roman"/>
                <w:spacing w:val="-4"/>
              </w:rPr>
              <w:tab/>
            </w:r>
            <w:r w:rsidRPr="00087183">
              <w:rPr>
                <w:rFonts w:ascii="Times New Roman" w:hAnsi="Times New Roman" w:cs="Times New Roman"/>
                <w:b/>
                <w:spacing w:val="-4"/>
              </w:rPr>
              <w:t xml:space="preserve">Declaration of </w:t>
            </w:r>
            <w:r w:rsidRPr="00087183">
              <w:rPr>
                <w:rFonts w:ascii="Times New Roman" w:hAnsi="Times New Roman" w:cs="Times New Roman"/>
                <w:b/>
                <w:spacing w:val="-6"/>
              </w:rPr>
              <w:t>suspension or termination of contract</w:t>
            </w:r>
            <w:r w:rsidRPr="00087183">
              <w:rPr>
                <w:rFonts w:ascii="Times New Roman" w:hAnsi="Times New Roman" w:cs="Times New Roman"/>
                <w:spacing w:val="-6"/>
              </w:rPr>
              <w:t xml:space="preserve">:  The following contract(s) has/have been suspended or terminated and/or Performance Security called by an employer(s) for reasons related to </w:t>
            </w:r>
            <w:r w:rsidRPr="00087183">
              <w:rPr>
                <w:rFonts w:ascii="Times New Roman" w:hAnsi="Times New Roman" w:cs="Times New Roman"/>
                <w:spacing w:val="-4"/>
              </w:rPr>
              <w:t xml:space="preserve">Environmental, or Social (ES)performance </w:t>
            </w:r>
            <w:r w:rsidRPr="00087183">
              <w:rPr>
                <w:rFonts w:ascii="Times New Roman" w:hAnsi="Times New Roman" w:cs="Times New Roman"/>
                <w:spacing w:val="-6"/>
              </w:rPr>
              <w:t>since the date specified in Section III, Qualification</w:t>
            </w:r>
            <w:r w:rsidRPr="00087183">
              <w:rPr>
                <w:rFonts w:ascii="Times New Roman" w:hAnsi="Times New Roman" w:cs="Times New Roman"/>
                <w:spacing w:val="-4"/>
              </w:rPr>
              <w:t xml:space="preserve"> Criteria, and Requirements</w:t>
            </w:r>
            <w:r w:rsidRPr="00087183">
              <w:rPr>
                <w:rFonts w:ascii="Times New Roman" w:hAnsi="Times New Roman" w:cs="Times New Roman"/>
                <w:spacing w:val="-7"/>
              </w:rPr>
              <w:t xml:space="preserve">, Sub-Factor </w:t>
            </w:r>
            <w:r w:rsidRPr="00087183">
              <w:rPr>
                <w:rFonts w:ascii="Times New Roman" w:hAnsi="Times New Roman" w:cs="Times New Roman"/>
                <w:spacing w:val="-4"/>
              </w:rPr>
              <w:t>2.5. Details are described below:</w:t>
            </w:r>
          </w:p>
        </w:tc>
      </w:tr>
      <w:tr w:rsidR="00087183" w:rsidRPr="00087183" w14:paraId="1BCF2232" w14:textId="77777777" w:rsidTr="00087183">
        <w:tc>
          <w:tcPr>
            <w:tcW w:w="968" w:type="dxa"/>
            <w:tcBorders>
              <w:top w:val="single" w:sz="2" w:space="0" w:color="auto"/>
              <w:left w:val="single" w:sz="2" w:space="0" w:color="auto"/>
              <w:bottom w:val="single" w:sz="2" w:space="0" w:color="auto"/>
              <w:right w:val="single" w:sz="2" w:space="0" w:color="auto"/>
            </w:tcBorders>
          </w:tcPr>
          <w:p w14:paraId="549B6BC3" w14:textId="77777777" w:rsidR="00087183" w:rsidRPr="00087183" w:rsidRDefault="00087183" w:rsidP="00087183">
            <w:pPr>
              <w:spacing w:before="40" w:after="120"/>
              <w:ind w:left="102"/>
              <w:rPr>
                <w:rFonts w:ascii="Times New Roman" w:hAnsi="Times New Roman" w:cs="Times New Roman"/>
                <w:b/>
                <w:bCs/>
                <w:spacing w:val="-4"/>
              </w:rPr>
            </w:pPr>
            <w:r w:rsidRPr="00087183">
              <w:rPr>
                <w:rFonts w:ascii="Times New Roman" w:hAnsi="Times New Roman" w:cs="Times New Roman"/>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6981F80C" w14:textId="77777777" w:rsidR="00087183" w:rsidRPr="00087183" w:rsidRDefault="00087183" w:rsidP="00087183">
            <w:pPr>
              <w:spacing w:before="40" w:after="120"/>
              <w:ind w:left="112"/>
              <w:jc w:val="center"/>
              <w:rPr>
                <w:rFonts w:ascii="Times New Roman" w:hAnsi="Times New Roman" w:cs="Times New Roman"/>
                <w:b/>
                <w:bCs/>
                <w:spacing w:val="-4"/>
              </w:rPr>
            </w:pPr>
            <w:r w:rsidRPr="00087183">
              <w:rPr>
                <w:rFonts w:ascii="Times New Roman" w:hAnsi="Times New Roman" w:cs="Times New Roman"/>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3A15C6E4" w14:textId="77777777" w:rsidR="00087183" w:rsidRPr="00087183" w:rsidRDefault="00087183" w:rsidP="00087183">
            <w:pPr>
              <w:spacing w:before="40" w:after="120"/>
              <w:ind w:left="1323"/>
              <w:rPr>
                <w:rFonts w:ascii="Times New Roman" w:hAnsi="Times New Roman" w:cs="Times New Roman"/>
                <w:b/>
                <w:bCs/>
                <w:spacing w:val="-4"/>
              </w:rPr>
            </w:pPr>
            <w:r w:rsidRPr="00087183">
              <w:rPr>
                <w:rFonts w:ascii="Times New Roman" w:hAnsi="Times New Roman" w:cs="Times New Roman"/>
                <w:b/>
                <w:bCs/>
                <w:spacing w:val="-4"/>
              </w:rPr>
              <w:t>Contract Identification</w:t>
            </w:r>
          </w:p>
          <w:p w14:paraId="707BED32" w14:textId="77777777" w:rsidR="00087183" w:rsidRPr="00087183" w:rsidRDefault="00087183" w:rsidP="00087183">
            <w:pPr>
              <w:spacing w:before="40" w:after="120"/>
              <w:ind w:left="60"/>
              <w:rPr>
                <w:rFonts w:ascii="Times New Roman" w:hAnsi="Times New Roman" w:cs="Times New Roman"/>
                <w:i/>
                <w:iCs/>
                <w:spacing w:val="-6"/>
              </w:rPr>
            </w:pPr>
          </w:p>
        </w:tc>
        <w:tc>
          <w:tcPr>
            <w:tcW w:w="1763" w:type="dxa"/>
            <w:tcBorders>
              <w:top w:val="single" w:sz="2" w:space="0" w:color="auto"/>
              <w:left w:val="single" w:sz="2" w:space="0" w:color="auto"/>
              <w:bottom w:val="single" w:sz="2" w:space="0" w:color="auto"/>
              <w:right w:val="single" w:sz="2" w:space="0" w:color="auto"/>
            </w:tcBorders>
          </w:tcPr>
          <w:p w14:paraId="5D47853B" w14:textId="77777777" w:rsidR="00087183" w:rsidRPr="00087183" w:rsidRDefault="00087183" w:rsidP="00087183">
            <w:pPr>
              <w:spacing w:before="40" w:after="120"/>
              <w:jc w:val="center"/>
              <w:rPr>
                <w:rFonts w:ascii="Times New Roman" w:hAnsi="Times New Roman" w:cs="Times New Roman"/>
                <w:i/>
                <w:iCs/>
                <w:spacing w:val="-6"/>
              </w:rPr>
            </w:pPr>
            <w:r w:rsidRPr="00087183">
              <w:rPr>
                <w:rFonts w:ascii="Times New Roman" w:hAnsi="Times New Roman" w:cs="Times New Roman"/>
                <w:b/>
                <w:bCs/>
                <w:spacing w:val="-4"/>
              </w:rPr>
              <w:t>Total Contract Amount (current value, currency, exchange rate and US$ equivalent)</w:t>
            </w:r>
          </w:p>
        </w:tc>
      </w:tr>
      <w:tr w:rsidR="00087183" w:rsidRPr="00087183" w14:paraId="2C78EB3B" w14:textId="77777777" w:rsidTr="00087183">
        <w:tc>
          <w:tcPr>
            <w:tcW w:w="968" w:type="dxa"/>
            <w:tcBorders>
              <w:top w:val="single" w:sz="2" w:space="0" w:color="auto"/>
              <w:left w:val="single" w:sz="2" w:space="0" w:color="auto"/>
              <w:bottom w:val="single" w:sz="2" w:space="0" w:color="auto"/>
              <w:right w:val="single" w:sz="2" w:space="0" w:color="auto"/>
            </w:tcBorders>
          </w:tcPr>
          <w:p w14:paraId="745F9201"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i/>
                <w:iCs/>
                <w:spacing w:val="-6"/>
              </w:rPr>
              <w:t xml:space="preserve">[insert </w:t>
            </w:r>
            <w:r w:rsidRPr="00087183">
              <w:rPr>
                <w:rFonts w:ascii="Times New Roman" w:hAnsi="Times New Roman" w:cs="Times New Roman"/>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11713943"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3FAE6D6C" w14:textId="77777777" w:rsidR="00087183" w:rsidRPr="00087183" w:rsidRDefault="00087183" w:rsidP="00087183">
            <w:pPr>
              <w:spacing w:before="40" w:after="120"/>
              <w:ind w:left="60"/>
              <w:rPr>
                <w:rFonts w:ascii="Times New Roman" w:hAnsi="Times New Roman" w:cs="Times New Roman"/>
                <w:i/>
                <w:iCs/>
                <w:spacing w:val="-6"/>
              </w:rPr>
            </w:pPr>
            <w:r w:rsidRPr="00087183">
              <w:rPr>
                <w:rFonts w:ascii="Times New Roman" w:hAnsi="Times New Roman" w:cs="Times New Roman"/>
                <w:spacing w:val="-4"/>
              </w:rPr>
              <w:t xml:space="preserve">Contract Identification: </w:t>
            </w:r>
            <w:r w:rsidRPr="00087183">
              <w:rPr>
                <w:rFonts w:ascii="Times New Roman" w:hAnsi="Times New Roman" w:cs="Times New Roman"/>
                <w:i/>
                <w:iCs/>
                <w:spacing w:val="-6"/>
              </w:rPr>
              <w:t>[indicate complete contract name/ number, and any other identification]</w:t>
            </w:r>
          </w:p>
          <w:p w14:paraId="21A896E9" w14:textId="77777777" w:rsidR="00087183" w:rsidRPr="00087183" w:rsidRDefault="00087183" w:rsidP="00087183">
            <w:pPr>
              <w:spacing w:before="40" w:after="120"/>
              <w:ind w:left="60"/>
              <w:rPr>
                <w:rFonts w:ascii="Times New Roman" w:hAnsi="Times New Roman" w:cs="Times New Roman"/>
                <w:i/>
                <w:iCs/>
                <w:spacing w:val="-6"/>
              </w:rPr>
            </w:pPr>
            <w:r w:rsidRPr="00087183">
              <w:rPr>
                <w:rFonts w:ascii="Times New Roman" w:hAnsi="Times New Roman" w:cs="Times New Roman"/>
                <w:spacing w:val="-4"/>
              </w:rPr>
              <w:t xml:space="preserve">Name of Employer: </w:t>
            </w:r>
            <w:r w:rsidRPr="00087183">
              <w:rPr>
                <w:rFonts w:ascii="Times New Roman" w:hAnsi="Times New Roman" w:cs="Times New Roman"/>
                <w:i/>
                <w:iCs/>
                <w:spacing w:val="-6"/>
              </w:rPr>
              <w:t>[insert full name]</w:t>
            </w:r>
          </w:p>
          <w:p w14:paraId="5BB237D8" w14:textId="77777777" w:rsidR="00087183" w:rsidRPr="00087183" w:rsidRDefault="00087183" w:rsidP="00087183">
            <w:pPr>
              <w:spacing w:before="40" w:after="120"/>
              <w:ind w:left="58"/>
              <w:rPr>
                <w:rFonts w:ascii="Times New Roman" w:hAnsi="Times New Roman" w:cs="Times New Roman"/>
                <w:i/>
                <w:iCs/>
                <w:spacing w:val="-6"/>
              </w:rPr>
            </w:pPr>
            <w:r w:rsidRPr="00087183">
              <w:rPr>
                <w:rFonts w:ascii="Times New Roman" w:hAnsi="Times New Roman" w:cs="Times New Roman"/>
                <w:spacing w:val="-4"/>
              </w:rPr>
              <w:t xml:space="preserve">Address of Employer: </w:t>
            </w:r>
            <w:r w:rsidRPr="00087183">
              <w:rPr>
                <w:rFonts w:ascii="Times New Roman" w:hAnsi="Times New Roman" w:cs="Times New Roman"/>
                <w:i/>
                <w:iCs/>
                <w:spacing w:val="-6"/>
              </w:rPr>
              <w:t>[insert street/city/country]</w:t>
            </w:r>
          </w:p>
          <w:p w14:paraId="5F153315" w14:textId="77777777" w:rsidR="00087183" w:rsidRPr="00087183" w:rsidRDefault="00087183" w:rsidP="00087183">
            <w:pPr>
              <w:spacing w:before="40" w:after="120"/>
              <w:ind w:left="58"/>
              <w:rPr>
                <w:rFonts w:ascii="Times New Roman" w:hAnsi="Times New Roman" w:cs="Times New Roman"/>
              </w:rPr>
            </w:pPr>
            <w:r w:rsidRPr="00087183">
              <w:rPr>
                <w:rFonts w:ascii="Times New Roman" w:hAnsi="Times New Roman" w:cs="Times New Roman"/>
                <w:spacing w:val="-4"/>
              </w:rPr>
              <w:t xml:space="preserve">Reason(s) for suspension or termination: </w:t>
            </w:r>
            <w:r w:rsidRPr="00087183">
              <w:rPr>
                <w:rFonts w:ascii="Times New Roman" w:hAnsi="Times New Roman" w:cs="Times New Roman"/>
                <w:i/>
                <w:iCs/>
                <w:spacing w:val="-6"/>
              </w:rPr>
              <w:t>[indicate main reason(s) e.g. for gender-based violence; sexual exploitation or sexual abuse breaches]</w:t>
            </w:r>
          </w:p>
        </w:tc>
        <w:tc>
          <w:tcPr>
            <w:tcW w:w="1763" w:type="dxa"/>
            <w:tcBorders>
              <w:top w:val="single" w:sz="2" w:space="0" w:color="auto"/>
              <w:left w:val="single" w:sz="2" w:space="0" w:color="auto"/>
              <w:bottom w:val="single" w:sz="2" w:space="0" w:color="auto"/>
              <w:right w:val="single" w:sz="2" w:space="0" w:color="auto"/>
            </w:tcBorders>
          </w:tcPr>
          <w:p w14:paraId="4B558FC2"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i/>
                <w:iCs/>
                <w:spacing w:val="-6"/>
              </w:rPr>
              <w:t>[insert amount]</w:t>
            </w:r>
          </w:p>
        </w:tc>
      </w:tr>
      <w:tr w:rsidR="00087183" w:rsidRPr="00087183" w14:paraId="76574838" w14:textId="77777777" w:rsidTr="00087183">
        <w:tc>
          <w:tcPr>
            <w:tcW w:w="968" w:type="dxa"/>
            <w:tcBorders>
              <w:top w:val="single" w:sz="2" w:space="0" w:color="auto"/>
              <w:left w:val="single" w:sz="2" w:space="0" w:color="auto"/>
              <w:bottom w:val="single" w:sz="2" w:space="0" w:color="auto"/>
              <w:right w:val="single" w:sz="2" w:space="0" w:color="auto"/>
            </w:tcBorders>
          </w:tcPr>
          <w:p w14:paraId="35E50389"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t xml:space="preserve">[insert </w:t>
            </w:r>
            <w:r w:rsidRPr="00087183">
              <w:rPr>
                <w:rFonts w:ascii="Times New Roman" w:hAnsi="Times New Roman" w:cs="Times New Roman"/>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2DC57517"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B29B06D" w14:textId="77777777" w:rsidR="00087183" w:rsidRPr="00087183" w:rsidRDefault="00087183" w:rsidP="00087183">
            <w:pPr>
              <w:spacing w:before="40" w:after="120"/>
              <w:ind w:left="60"/>
              <w:rPr>
                <w:rFonts w:ascii="Times New Roman" w:hAnsi="Times New Roman" w:cs="Times New Roman"/>
                <w:i/>
                <w:iCs/>
                <w:spacing w:val="-6"/>
              </w:rPr>
            </w:pPr>
            <w:r w:rsidRPr="00087183">
              <w:rPr>
                <w:rFonts w:ascii="Times New Roman" w:hAnsi="Times New Roman" w:cs="Times New Roman"/>
                <w:spacing w:val="-4"/>
              </w:rPr>
              <w:t xml:space="preserve">Contract Identification: </w:t>
            </w:r>
            <w:r w:rsidRPr="00087183">
              <w:rPr>
                <w:rFonts w:ascii="Times New Roman" w:hAnsi="Times New Roman" w:cs="Times New Roman"/>
                <w:i/>
                <w:iCs/>
                <w:spacing w:val="-6"/>
              </w:rPr>
              <w:t>[indicate complete contract name/ number, and any other identification]</w:t>
            </w:r>
          </w:p>
          <w:p w14:paraId="5961FA7F" w14:textId="77777777" w:rsidR="00087183" w:rsidRPr="00087183" w:rsidRDefault="00087183" w:rsidP="00087183">
            <w:pPr>
              <w:spacing w:before="40" w:after="120"/>
              <w:ind w:left="60"/>
              <w:rPr>
                <w:rFonts w:ascii="Times New Roman" w:hAnsi="Times New Roman" w:cs="Times New Roman"/>
                <w:i/>
                <w:iCs/>
                <w:spacing w:val="-6"/>
              </w:rPr>
            </w:pPr>
            <w:r w:rsidRPr="00087183">
              <w:rPr>
                <w:rFonts w:ascii="Times New Roman" w:hAnsi="Times New Roman" w:cs="Times New Roman"/>
                <w:spacing w:val="-4"/>
              </w:rPr>
              <w:lastRenderedPageBreak/>
              <w:t xml:space="preserve">Name of Employer: </w:t>
            </w:r>
            <w:r w:rsidRPr="00087183">
              <w:rPr>
                <w:rFonts w:ascii="Times New Roman" w:hAnsi="Times New Roman" w:cs="Times New Roman"/>
                <w:i/>
                <w:iCs/>
                <w:spacing w:val="-6"/>
              </w:rPr>
              <w:t>[insert full name]</w:t>
            </w:r>
          </w:p>
          <w:p w14:paraId="1ED3BD1F" w14:textId="77777777" w:rsidR="00087183" w:rsidRPr="00087183" w:rsidRDefault="00087183" w:rsidP="00087183">
            <w:pPr>
              <w:spacing w:before="40" w:after="120"/>
              <w:ind w:left="58"/>
              <w:rPr>
                <w:rFonts w:ascii="Times New Roman" w:hAnsi="Times New Roman" w:cs="Times New Roman"/>
                <w:i/>
                <w:iCs/>
                <w:spacing w:val="-6"/>
              </w:rPr>
            </w:pPr>
            <w:r w:rsidRPr="00087183">
              <w:rPr>
                <w:rFonts w:ascii="Times New Roman" w:hAnsi="Times New Roman" w:cs="Times New Roman"/>
                <w:spacing w:val="-4"/>
              </w:rPr>
              <w:t xml:space="preserve">Address of Employer: </w:t>
            </w:r>
            <w:r w:rsidRPr="00087183">
              <w:rPr>
                <w:rFonts w:ascii="Times New Roman" w:hAnsi="Times New Roman" w:cs="Times New Roman"/>
                <w:i/>
                <w:iCs/>
                <w:spacing w:val="-6"/>
              </w:rPr>
              <w:t>[insert street/city/country]</w:t>
            </w:r>
          </w:p>
          <w:p w14:paraId="3C0AFFB7" w14:textId="77777777" w:rsidR="00087183" w:rsidRPr="00087183" w:rsidRDefault="00087183" w:rsidP="00087183">
            <w:pPr>
              <w:spacing w:before="40" w:after="120"/>
              <w:ind w:left="60"/>
              <w:rPr>
                <w:rFonts w:ascii="Times New Roman" w:hAnsi="Times New Roman" w:cs="Times New Roman"/>
                <w:spacing w:val="-4"/>
              </w:rPr>
            </w:pPr>
            <w:r w:rsidRPr="00087183">
              <w:rPr>
                <w:rFonts w:ascii="Times New Roman" w:hAnsi="Times New Roman" w:cs="Times New Roman"/>
                <w:spacing w:val="-4"/>
              </w:rPr>
              <w:t xml:space="preserve">Reason(s) for suspension or termination: </w:t>
            </w:r>
            <w:r w:rsidRPr="00087183">
              <w:rPr>
                <w:rFonts w:ascii="Times New Roman" w:hAnsi="Times New Roman" w:cs="Times New Roman"/>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D00E4D4"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lastRenderedPageBreak/>
              <w:t>[insert amount]</w:t>
            </w:r>
          </w:p>
        </w:tc>
      </w:tr>
      <w:tr w:rsidR="00087183" w:rsidRPr="00087183" w14:paraId="6885B830" w14:textId="77777777" w:rsidTr="00087183">
        <w:tc>
          <w:tcPr>
            <w:tcW w:w="968" w:type="dxa"/>
            <w:tcBorders>
              <w:top w:val="single" w:sz="2" w:space="0" w:color="auto"/>
              <w:left w:val="single" w:sz="2" w:space="0" w:color="auto"/>
              <w:bottom w:val="single" w:sz="2" w:space="0" w:color="auto"/>
              <w:right w:val="single" w:sz="2" w:space="0" w:color="auto"/>
            </w:tcBorders>
          </w:tcPr>
          <w:p w14:paraId="0D7A76D2"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2E2D0E1D"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11832E61" w14:textId="77777777" w:rsidR="00087183" w:rsidRPr="00087183" w:rsidRDefault="00087183" w:rsidP="00087183">
            <w:pPr>
              <w:spacing w:before="40" w:after="120"/>
              <w:ind w:left="60"/>
              <w:rPr>
                <w:rFonts w:ascii="Times New Roman" w:hAnsi="Times New Roman" w:cs="Times New Roman"/>
                <w:i/>
                <w:spacing w:val="-4"/>
              </w:rPr>
            </w:pPr>
            <w:r w:rsidRPr="00087183">
              <w:rPr>
                <w:rFonts w:ascii="Times New Roman" w:hAnsi="Times New Roman" w:cs="Times New Roman"/>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7096E96C"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t>…</w:t>
            </w:r>
          </w:p>
        </w:tc>
      </w:tr>
      <w:tr w:rsidR="00087183" w:rsidRPr="00087183" w14:paraId="7EA2D7C5" w14:textId="77777777" w:rsidTr="00087183">
        <w:tc>
          <w:tcPr>
            <w:tcW w:w="9389" w:type="dxa"/>
            <w:gridSpan w:val="4"/>
            <w:tcBorders>
              <w:top w:val="single" w:sz="2" w:space="0" w:color="auto"/>
              <w:left w:val="single" w:sz="2" w:space="0" w:color="auto"/>
              <w:bottom w:val="single" w:sz="2" w:space="0" w:color="auto"/>
              <w:right w:val="single" w:sz="2" w:space="0" w:color="auto"/>
            </w:tcBorders>
          </w:tcPr>
          <w:p w14:paraId="6CF7EF43"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b/>
                <w:spacing w:val="-6"/>
              </w:rPr>
              <w:t xml:space="preserve">Performance Security called by an employer(s) for reasons related to </w:t>
            </w:r>
            <w:r w:rsidRPr="00087183">
              <w:rPr>
                <w:rFonts w:ascii="Times New Roman" w:hAnsi="Times New Roman" w:cs="Times New Roman"/>
                <w:b/>
                <w:spacing w:val="-4"/>
              </w:rPr>
              <w:t>ES performance</w:t>
            </w:r>
          </w:p>
        </w:tc>
      </w:tr>
      <w:tr w:rsidR="00087183" w:rsidRPr="00087183" w14:paraId="5E1B01D5" w14:textId="77777777" w:rsidTr="00087183">
        <w:tc>
          <w:tcPr>
            <w:tcW w:w="968" w:type="dxa"/>
            <w:tcBorders>
              <w:top w:val="single" w:sz="2" w:space="0" w:color="auto"/>
              <w:left w:val="single" w:sz="2" w:space="0" w:color="auto"/>
              <w:bottom w:val="single" w:sz="2" w:space="0" w:color="auto"/>
              <w:right w:val="single" w:sz="2" w:space="0" w:color="auto"/>
            </w:tcBorders>
          </w:tcPr>
          <w:p w14:paraId="483C9947"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57D1043F" w14:textId="77777777" w:rsidR="00087183" w:rsidRPr="00087183" w:rsidRDefault="00087183" w:rsidP="00087183">
            <w:pPr>
              <w:spacing w:before="40" w:after="120"/>
              <w:ind w:left="1323"/>
              <w:rPr>
                <w:rFonts w:ascii="Times New Roman" w:hAnsi="Times New Roman" w:cs="Times New Roman"/>
                <w:bCs/>
                <w:spacing w:val="-4"/>
              </w:rPr>
            </w:pPr>
            <w:r w:rsidRPr="00087183">
              <w:rPr>
                <w:rFonts w:ascii="Times New Roman" w:hAnsi="Times New Roman" w:cs="Times New Roman"/>
                <w:bCs/>
                <w:spacing w:val="-4"/>
              </w:rPr>
              <w:t>Contract Identification</w:t>
            </w:r>
          </w:p>
          <w:p w14:paraId="089CBB5C" w14:textId="77777777" w:rsidR="00087183" w:rsidRPr="00087183" w:rsidRDefault="00087183" w:rsidP="00087183">
            <w:pPr>
              <w:spacing w:before="40" w:after="120"/>
              <w:ind w:left="60"/>
              <w:rPr>
                <w:rFonts w:ascii="Times New Roman" w:hAnsi="Times New Roman" w:cs="Times New Roman"/>
                <w:i/>
                <w:spacing w:val="-4"/>
              </w:rPr>
            </w:pPr>
          </w:p>
        </w:tc>
        <w:tc>
          <w:tcPr>
            <w:tcW w:w="1763" w:type="dxa"/>
            <w:tcBorders>
              <w:top w:val="single" w:sz="2" w:space="0" w:color="auto"/>
              <w:left w:val="single" w:sz="2" w:space="0" w:color="auto"/>
              <w:bottom w:val="single" w:sz="2" w:space="0" w:color="auto"/>
              <w:right w:val="single" w:sz="2" w:space="0" w:color="auto"/>
            </w:tcBorders>
          </w:tcPr>
          <w:p w14:paraId="7FCC5D0F"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bCs/>
                <w:spacing w:val="-4"/>
              </w:rPr>
              <w:t>Total Contract Amount (current value, currency, exchange rate and US$ equivalent)</w:t>
            </w:r>
          </w:p>
        </w:tc>
      </w:tr>
      <w:tr w:rsidR="00087183" w:rsidRPr="00087183" w14:paraId="4DC0F41A" w14:textId="77777777" w:rsidTr="00087183">
        <w:tc>
          <w:tcPr>
            <w:tcW w:w="968" w:type="dxa"/>
            <w:tcBorders>
              <w:top w:val="single" w:sz="2" w:space="0" w:color="auto"/>
              <w:left w:val="single" w:sz="2" w:space="0" w:color="auto"/>
              <w:bottom w:val="single" w:sz="2" w:space="0" w:color="auto"/>
              <w:right w:val="single" w:sz="2" w:space="0" w:color="auto"/>
            </w:tcBorders>
          </w:tcPr>
          <w:p w14:paraId="4D222C1C"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t xml:space="preserve">[insert </w:t>
            </w:r>
            <w:r w:rsidRPr="00087183">
              <w:rPr>
                <w:rFonts w:ascii="Times New Roman" w:hAnsi="Times New Roman" w:cs="Times New Roman"/>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3302FEF2" w14:textId="77777777" w:rsidR="00087183" w:rsidRPr="00087183" w:rsidRDefault="00087183" w:rsidP="00087183">
            <w:pPr>
              <w:spacing w:before="40" w:after="120"/>
              <w:ind w:left="60"/>
              <w:rPr>
                <w:rFonts w:ascii="Times New Roman" w:hAnsi="Times New Roman" w:cs="Times New Roman"/>
                <w:i/>
                <w:iCs/>
                <w:spacing w:val="-6"/>
              </w:rPr>
            </w:pPr>
            <w:r w:rsidRPr="00087183">
              <w:rPr>
                <w:rFonts w:ascii="Times New Roman" w:hAnsi="Times New Roman" w:cs="Times New Roman"/>
                <w:spacing w:val="-4"/>
              </w:rPr>
              <w:t xml:space="preserve">Contract Identification: </w:t>
            </w:r>
            <w:r w:rsidRPr="00087183">
              <w:rPr>
                <w:rFonts w:ascii="Times New Roman" w:hAnsi="Times New Roman" w:cs="Times New Roman"/>
                <w:i/>
                <w:iCs/>
                <w:spacing w:val="-6"/>
              </w:rPr>
              <w:t>[indicate complete contract name/ number, and any other identification]</w:t>
            </w:r>
          </w:p>
          <w:p w14:paraId="14FB5C6A" w14:textId="77777777" w:rsidR="00087183" w:rsidRPr="00087183" w:rsidRDefault="00087183" w:rsidP="00087183">
            <w:pPr>
              <w:spacing w:before="40" w:after="120"/>
              <w:ind w:left="60"/>
              <w:rPr>
                <w:rFonts w:ascii="Times New Roman" w:hAnsi="Times New Roman" w:cs="Times New Roman"/>
                <w:i/>
                <w:iCs/>
                <w:spacing w:val="-6"/>
              </w:rPr>
            </w:pPr>
            <w:r w:rsidRPr="00087183">
              <w:rPr>
                <w:rFonts w:ascii="Times New Roman" w:hAnsi="Times New Roman" w:cs="Times New Roman"/>
                <w:spacing w:val="-4"/>
              </w:rPr>
              <w:t xml:space="preserve">Name of Employer: </w:t>
            </w:r>
            <w:r w:rsidRPr="00087183">
              <w:rPr>
                <w:rFonts w:ascii="Times New Roman" w:hAnsi="Times New Roman" w:cs="Times New Roman"/>
                <w:i/>
                <w:iCs/>
                <w:spacing w:val="-6"/>
              </w:rPr>
              <w:t>[insert full name]</w:t>
            </w:r>
          </w:p>
          <w:p w14:paraId="0A150176" w14:textId="77777777" w:rsidR="00087183" w:rsidRPr="00087183" w:rsidRDefault="00087183" w:rsidP="00087183">
            <w:pPr>
              <w:spacing w:before="40" w:after="120"/>
              <w:ind w:left="58"/>
              <w:rPr>
                <w:rFonts w:ascii="Times New Roman" w:hAnsi="Times New Roman" w:cs="Times New Roman"/>
                <w:i/>
                <w:iCs/>
                <w:spacing w:val="-6"/>
              </w:rPr>
            </w:pPr>
            <w:r w:rsidRPr="00087183">
              <w:rPr>
                <w:rFonts w:ascii="Times New Roman" w:hAnsi="Times New Roman" w:cs="Times New Roman"/>
                <w:spacing w:val="-4"/>
              </w:rPr>
              <w:t xml:space="preserve">Address of Employer: </w:t>
            </w:r>
            <w:r w:rsidRPr="00087183">
              <w:rPr>
                <w:rFonts w:ascii="Times New Roman" w:hAnsi="Times New Roman" w:cs="Times New Roman"/>
                <w:i/>
                <w:iCs/>
                <w:spacing w:val="-6"/>
              </w:rPr>
              <w:t>[insert street/city/country]</w:t>
            </w:r>
          </w:p>
          <w:p w14:paraId="62E5D31F" w14:textId="77777777" w:rsidR="00087183" w:rsidRPr="00087183" w:rsidRDefault="00087183" w:rsidP="00087183">
            <w:pPr>
              <w:spacing w:before="40" w:after="120"/>
              <w:ind w:left="60"/>
              <w:rPr>
                <w:rFonts w:ascii="Times New Roman" w:hAnsi="Times New Roman" w:cs="Times New Roman"/>
                <w:i/>
                <w:spacing w:val="-4"/>
              </w:rPr>
            </w:pPr>
            <w:r w:rsidRPr="00087183">
              <w:rPr>
                <w:rFonts w:ascii="Times New Roman" w:hAnsi="Times New Roman" w:cs="Times New Roman"/>
                <w:spacing w:val="-4"/>
              </w:rPr>
              <w:t xml:space="preserve">Reason(s) for calling of performance security: </w:t>
            </w:r>
            <w:r w:rsidRPr="00087183">
              <w:rPr>
                <w:rFonts w:ascii="Times New Roman" w:hAnsi="Times New Roman" w:cs="Times New Roman"/>
                <w:i/>
                <w:iCs/>
                <w:spacing w:val="-6"/>
              </w:rPr>
              <w:t>[indicate main reason(s) e.g. for gender-based violence; sexual exploitation, or sexual abuse breaches]</w:t>
            </w:r>
          </w:p>
        </w:tc>
        <w:tc>
          <w:tcPr>
            <w:tcW w:w="1763" w:type="dxa"/>
            <w:tcBorders>
              <w:top w:val="single" w:sz="2" w:space="0" w:color="auto"/>
              <w:left w:val="single" w:sz="2" w:space="0" w:color="auto"/>
              <w:bottom w:val="single" w:sz="2" w:space="0" w:color="auto"/>
              <w:right w:val="single" w:sz="2" w:space="0" w:color="auto"/>
            </w:tcBorders>
          </w:tcPr>
          <w:p w14:paraId="25E14280" w14:textId="77777777" w:rsidR="00087183" w:rsidRPr="00087183" w:rsidRDefault="00087183" w:rsidP="00087183">
            <w:pPr>
              <w:spacing w:before="40" w:after="120"/>
              <w:rPr>
                <w:rFonts w:ascii="Times New Roman" w:hAnsi="Times New Roman" w:cs="Times New Roman"/>
                <w:i/>
                <w:iCs/>
                <w:spacing w:val="-6"/>
              </w:rPr>
            </w:pPr>
            <w:r w:rsidRPr="00087183">
              <w:rPr>
                <w:rFonts w:ascii="Times New Roman" w:hAnsi="Times New Roman" w:cs="Times New Roman"/>
                <w:i/>
                <w:iCs/>
                <w:spacing w:val="-6"/>
              </w:rPr>
              <w:t>[insert amount]</w:t>
            </w:r>
          </w:p>
        </w:tc>
      </w:tr>
      <w:tr w:rsidR="00087183" w:rsidRPr="00087183" w14:paraId="75DB408F" w14:textId="77777777" w:rsidTr="00087183">
        <w:tc>
          <w:tcPr>
            <w:tcW w:w="968" w:type="dxa"/>
            <w:tcBorders>
              <w:top w:val="single" w:sz="2" w:space="0" w:color="auto"/>
              <w:left w:val="single" w:sz="2" w:space="0" w:color="auto"/>
              <w:bottom w:val="single" w:sz="2" w:space="0" w:color="auto"/>
              <w:right w:val="single" w:sz="2" w:space="0" w:color="auto"/>
            </w:tcBorders>
          </w:tcPr>
          <w:p w14:paraId="7E616DD9" w14:textId="77777777" w:rsidR="00087183" w:rsidRPr="00087183" w:rsidRDefault="00087183" w:rsidP="00087183">
            <w:pPr>
              <w:spacing w:before="40" w:after="120"/>
              <w:rPr>
                <w:rFonts w:ascii="Times New Roman" w:hAnsi="Times New Roman" w:cs="Times New Roman"/>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7AC006F4" w14:textId="77777777" w:rsidR="00087183" w:rsidRPr="00087183" w:rsidRDefault="00087183" w:rsidP="00087183">
            <w:pPr>
              <w:spacing w:before="40" w:after="120"/>
              <w:ind w:left="60"/>
              <w:rPr>
                <w:rFonts w:ascii="Times New Roman" w:hAnsi="Times New Roman" w:cs="Times New Roman"/>
                <w:i/>
                <w:spacing w:val="-4"/>
              </w:rPr>
            </w:pPr>
          </w:p>
        </w:tc>
        <w:tc>
          <w:tcPr>
            <w:tcW w:w="1763" w:type="dxa"/>
            <w:tcBorders>
              <w:top w:val="single" w:sz="2" w:space="0" w:color="auto"/>
              <w:left w:val="single" w:sz="2" w:space="0" w:color="auto"/>
              <w:bottom w:val="single" w:sz="2" w:space="0" w:color="auto"/>
              <w:right w:val="single" w:sz="2" w:space="0" w:color="auto"/>
            </w:tcBorders>
          </w:tcPr>
          <w:p w14:paraId="33D7B8DA" w14:textId="77777777" w:rsidR="00087183" w:rsidRPr="00087183" w:rsidRDefault="00087183" w:rsidP="00087183">
            <w:pPr>
              <w:spacing w:before="40" w:after="120"/>
              <w:rPr>
                <w:rFonts w:ascii="Times New Roman" w:hAnsi="Times New Roman" w:cs="Times New Roman"/>
                <w:i/>
                <w:iCs/>
                <w:spacing w:val="-6"/>
              </w:rPr>
            </w:pPr>
          </w:p>
        </w:tc>
      </w:tr>
    </w:tbl>
    <w:p w14:paraId="7748A515" w14:textId="77777777" w:rsidR="00087183" w:rsidRPr="00087183" w:rsidRDefault="00087183" w:rsidP="00087183">
      <w:pPr>
        <w:rPr>
          <w:rFonts w:ascii="Times New Roman" w:hAnsi="Times New Roman" w:cs="Times New Roman"/>
        </w:rPr>
      </w:pPr>
      <w:r w:rsidRPr="00087183">
        <w:rPr>
          <w:rFonts w:ascii="Times New Roman" w:hAnsi="Times New Roman" w:cs="Times New Roman"/>
          <w:b/>
        </w:rPr>
        <w:br w:type="page"/>
      </w:r>
    </w:p>
    <w:p w14:paraId="38F20FA4" w14:textId="77777777" w:rsidR="00087183" w:rsidRPr="00087183" w:rsidRDefault="00087183" w:rsidP="00087183">
      <w:pPr>
        <w:pStyle w:val="Section4-Heading2"/>
      </w:pPr>
      <w:bookmarkStart w:id="717" w:name="_Toc125873866"/>
      <w:bookmarkStart w:id="718" w:name="_Toc26780505"/>
      <w:bookmarkStart w:id="719" w:name="_Toc446329314"/>
      <w:r w:rsidRPr="00087183">
        <w:rPr>
          <w:szCs w:val="32"/>
        </w:rPr>
        <w:lastRenderedPageBreak/>
        <w:t>Form CCC</w:t>
      </w:r>
      <w:bookmarkEnd w:id="717"/>
      <w:r w:rsidRPr="00087183">
        <w:rPr>
          <w:szCs w:val="32"/>
        </w:rPr>
        <w:t xml:space="preserve">: </w:t>
      </w:r>
      <w:bookmarkStart w:id="720" w:name="_Toc125871312"/>
      <w:bookmarkStart w:id="721" w:name="_Toc138144068"/>
      <w:bookmarkStart w:id="722" w:name="_Toc127160596"/>
      <w:bookmarkStart w:id="723" w:name="_Toc41971547"/>
      <w:r w:rsidRPr="00087183">
        <w:t>Current Contract Commitments / Works in Progress</w:t>
      </w:r>
      <w:bookmarkEnd w:id="718"/>
      <w:bookmarkEnd w:id="719"/>
      <w:bookmarkEnd w:id="720"/>
      <w:bookmarkEnd w:id="721"/>
      <w:bookmarkEnd w:id="722"/>
      <w:bookmarkEnd w:id="723"/>
    </w:p>
    <w:p w14:paraId="394EC78B" w14:textId="77777777" w:rsidR="00087183" w:rsidRPr="00087183" w:rsidRDefault="00087183" w:rsidP="00087183">
      <w:pPr>
        <w:suppressAutoHyphens/>
        <w:rPr>
          <w:rStyle w:val="Table"/>
          <w:rFonts w:ascii="Times New Roman" w:hAnsi="Times New Roman" w:cs="Times New Roman"/>
          <w:spacing w:val="-2"/>
        </w:rPr>
      </w:pPr>
    </w:p>
    <w:p w14:paraId="1E49E57B" w14:textId="77777777" w:rsidR="00087183" w:rsidRPr="00087183" w:rsidRDefault="00087183" w:rsidP="00087183">
      <w:pPr>
        <w:suppressAutoHyphens/>
        <w:rPr>
          <w:rStyle w:val="Table"/>
          <w:rFonts w:ascii="Times New Roman" w:hAnsi="Times New Roman" w:cs="Times New Roman"/>
          <w:spacing w:val="-2"/>
        </w:rPr>
      </w:pPr>
    </w:p>
    <w:p w14:paraId="13F56C30"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Bidders and each member of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4944325F" w14:textId="77777777" w:rsidR="00087183" w:rsidRPr="00087183" w:rsidRDefault="00087183" w:rsidP="00087183">
      <w:pPr>
        <w:rPr>
          <w:rStyle w:val="Table"/>
          <w:rFonts w:ascii="Times New Roman" w:hAnsi="Times New Roman" w:cs="Times New Roman"/>
          <w:spacing w:val="-2"/>
          <w:sz w:val="24"/>
        </w:rPr>
      </w:pPr>
    </w:p>
    <w:p w14:paraId="584D448C" w14:textId="77777777" w:rsidR="00087183" w:rsidRPr="00087183" w:rsidRDefault="00087183" w:rsidP="00087183">
      <w:pPr>
        <w:rPr>
          <w:rStyle w:val="Table"/>
          <w:rFonts w:ascii="Times New Roman" w:hAnsi="Times New Roman" w:cs="Times New Roman"/>
          <w:b/>
          <w:bCs/>
          <w:spacing w:val="-2"/>
          <w:sz w:val="24"/>
        </w:rPr>
      </w:pPr>
    </w:p>
    <w:p w14:paraId="274B8720" w14:textId="77777777" w:rsidR="00087183" w:rsidRPr="00087183" w:rsidRDefault="00087183" w:rsidP="00087183">
      <w:pPr>
        <w:rPr>
          <w:rStyle w:val="Table"/>
          <w:rFonts w:ascii="Times New Roman" w:hAnsi="Times New Roman" w:cs="Times New Roman"/>
          <w:spacing w:val="-2"/>
          <w:sz w:val="24"/>
        </w:rPr>
      </w:pPr>
    </w:p>
    <w:p w14:paraId="178BAF6B" w14:textId="77777777" w:rsidR="00087183" w:rsidRPr="00087183" w:rsidRDefault="00087183" w:rsidP="00087183">
      <w:pPr>
        <w:rPr>
          <w:rStyle w:val="Table"/>
          <w:rFonts w:ascii="Times New Roman" w:hAnsi="Times New Roman" w:cs="Times New Roman"/>
          <w:spacing w:val="-2"/>
          <w:sz w:val="24"/>
        </w:rPr>
      </w:pPr>
    </w:p>
    <w:tbl>
      <w:tblPr>
        <w:tblW w:w="0" w:type="auto"/>
        <w:tblInd w:w="72" w:type="dxa"/>
        <w:tblLayout w:type="fixed"/>
        <w:tblCellMar>
          <w:left w:w="72" w:type="dxa"/>
          <w:right w:w="72" w:type="dxa"/>
        </w:tblCellMar>
        <w:tblLook w:val="04A0" w:firstRow="1" w:lastRow="0" w:firstColumn="1" w:lastColumn="0" w:noHBand="0" w:noVBand="1"/>
      </w:tblPr>
      <w:tblGrid>
        <w:gridCol w:w="1890"/>
        <w:gridCol w:w="1620"/>
        <w:gridCol w:w="1800"/>
        <w:gridCol w:w="1800"/>
        <w:gridCol w:w="1800"/>
      </w:tblGrid>
      <w:tr w:rsidR="00087183" w:rsidRPr="00087183" w14:paraId="3E8871B4" w14:textId="77777777" w:rsidTr="00087183">
        <w:trPr>
          <w:cantSplit/>
        </w:trPr>
        <w:tc>
          <w:tcPr>
            <w:tcW w:w="1890" w:type="dxa"/>
            <w:tcBorders>
              <w:top w:val="single" w:sz="6" w:space="0" w:color="auto"/>
              <w:left w:val="single" w:sz="6" w:space="0" w:color="auto"/>
              <w:bottom w:val="single" w:sz="6" w:space="0" w:color="auto"/>
              <w:right w:val="single" w:sz="6" w:space="0" w:color="auto"/>
            </w:tcBorders>
          </w:tcPr>
          <w:p w14:paraId="64D558B6"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Name of contract</w:t>
            </w:r>
          </w:p>
        </w:tc>
        <w:tc>
          <w:tcPr>
            <w:tcW w:w="1620" w:type="dxa"/>
            <w:tcBorders>
              <w:top w:val="single" w:sz="6" w:space="0" w:color="auto"/>
            </w:tcBorders>
          </w:tcPr>
          <w:p w14:paraId="67B92AD6"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Employer, contact address/</w:t>
            </w:r>
            <w:proofErr w:type="spellStart"/>
            <w:r w:rsidRPr="00087183">
              <w:rPr>
                <w:rStyle w:val="Table"/>
                <w:rFonts w:ascii="Times New Roman" w:hAnsi="Times New Roman" w:cs="Times New Roman"/>
                <w:spacing w:val="-2"/>
                <w:sz w:val="24"/>
              </w:rPr>
              <w:t>tel</w:t>
            </w:r>
            <w:proofErr w:type="spellEnd"/>
            <w:r w:rsidRPr="00087183">
              <w:rPr>
                <w:rStyle w:val="Table"/>
                <w:rFonts w:ascii="Times New Roman" w:hAnsi="Times New Roman" w:cs="Times New Roman"/>
                <w:spacing w:val="-2"/>
                <w:sz w:val="24"/>
              </w:rPr>
              <w:t>/fax</w:t>
            </w:r>
          </w:p>
        </w:tc>
        <w:tc>
          <w:tcPr>
            <w:tcW w:w="1800" w:type="dxa"/>
            <w:tcBorders>
              <w:top w:val="single" w:sz="6" w:space="0" w:color="auto"/>
              <w:left w:val="single" w:sz="6" w:space="0" w:color="auto"/>
            </w:tcBorders>
          </w:tcPr>
          <w:p w14:paraId="45AD4316"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Value of outstanding work (current US$ equivalent)</w:t>
            </w:r>
          </w:p>
        </w:tc>
        <w:tc>
          <w:tcPr>
            <w:tcW w:w="1800" w:type="dxa"/>
            <w:tcBorders>
              <w:top w:val="single" w:sz="6" w:space="0" w:color="auto"/>
              <w:left w:val="single" w:sz="6" w:space="0" w:color="auto"/>
            </w:tcBorders>
          </w:tcPr>
          <w:p w14:paraId="22F379B0"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71900E7B"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Average monthly invoicing over last six months</w:t>
            </w:r>
            <w:r w:rsidRPr="00087183">
              <w:rPr>
                <w:rStyle w:val="Table"/>
                <w:rFonts w:ascii="Times New Roman" w:hAnsi="Times New Roman" w:cs="Times New Roman"/>
                <w:spacing w:val="-2"/>
                <w:sz w:val="24"/>
              </w:rPr>
              <w:br/>
              <w:t>(US$/month)</w:t>
            </w:r>
          </w:p>
        </w:tc>
      </w:tr>
      <w:tr w:rsidR="00087183" w:rsidRPr="00087183" w14:paraId="540CF4DE" w14:textId="77777777" w:rsidTr="00087183">
        <w:trPr>
          <w:cantSplit/>
        </w:trPr>
        <w:tc>
          <w:tcPr>
            <w:tcW w:w="1890" w:type="dxa"/>
            <w:tcBorders>
              <w:top w:val="single" w:sz="6" w:space="0" w:color="auto"/>
              <w:left w:val="single" w:sz="6" w:space="0" w:color="auto"/>
              <w:bottom w:val="single" w:sz="6" w:space="0" w:color="auto"/>
              <w:right w:val="single" w:sz="6" w:space="0" w:color="auto"/>
            </w:tcBorders>
          </w:tcPr>
          <w:p w14:paraId="137EEB52"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1.</w:t>
            </w:r>
          </w:p>
          <w:p w14:paraId="071675F8" w14:textId="77777777" w:rsidR="00087183" w:rsidRPr="00087183" w:rsidRDefault="00087183" w:rsidP="00087183">
            <w:pPr>
              <w:rPr>
                <w:rStyle w:val="Table"/>
                <w:rFonts w:ascii="Times New Roman" w:hAnsi="Times New Roman" w:cs="Times New Roman"/>
                <w:spacing w:val="-2"/>
                <w:sz w:val="24"/>
              </w:rPr>
            </w:pPr>
          </w:p>
        </w:tc>
        <w:tc>
          <w:tcPr>
            <w:tcW w:w="1620" w:type="dxa"/>
            <w:tcBorders>
              <w:top w:val="single" w:sz="6" w:space="0" w:color="auto"/>
            </w:tcBorders>
          </w:tcPr>
          <w:p w14:paraId="03B86205"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539512C3"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18FD9E7B"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4B58DC7" w14:textId="77777777" w:rsidR="00087183" w:rsidRPr="00087183" w:rsidRDefault="00087183" w:rsidP="00087183">
            <w:pPr>
              <w:rPr>
                <w:rStyle w:val="Table"/>
                <w:rFonts w:ascii="Times New Roman" w:hAnsi="Times New Roman" w:cs="Times New Roman"/>
                <w:spacing w:val="-2"/>
                <w:sz w:val="24"/>
              </w:rPr>
            </w:pPr>
          </w:p>
        </w:tc>
      </w:tr>
      <w:tr w:rsidR="00087183" w:rsidRPr="00087183" w14:paraId="5628F173" w14:textId="77777777" w:rsidTr="00087183">
        <w:trPr>
          <w:cantSplit/>
        </w:trPr>
        <w:tc>
          <w:tcPr>
            <w:tcW w:w="1890" w:type="dxa"/>
            <w:tcBorders>
              <w:top w:val="single" w:sz="6" w:space="0" w:color="auto"/>
              <w:left w:val="single" w:sz="6" w:space="0" w:color="auto"/>
              <w:bottom w:val="single" w:sz="6" w:space="0" w:color="auto"/>
              <w:right w:val="single" w:sz="6" w:space="0" w:color="auto"/>
            </w:tcBorders>
          </w:tcPr>
          <w:p w14:paraId="101ABFDE"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2.</w:t>
            </w:r>
          </w:p>
          <w:p w14:paraId="6D3F6B9B" w14:textId="77777777" w:rsidR="00087183" w:rsidRPr="00087183" w:rsidRDefault="00087183" w:rsidP="00087183">
            <w:pPr>
              <w:rPr>
                <w:rStyle w:val="Table"/>
                <w:rFonts w:ascii="Times New Roman" w:hAnsi="Times New Roman" w:cs="Times New Roman"/>
                <w:spacing w:val="-2"/>
                <w:sz w:val="24"/>
              </w:rPr>
            </w:pPr>
          </w:p>
        </w:tc>
        <w:tc>
          <w:tcPr>
            <w:tcW w:w="1620" w:type="dxa"/>
            <w:tcBorders>
              <w:top w:val="single" w:sz="6" w:space="0" w:color="auto"/>
            </w:tcBorders>
          </w:tcPr>
          <w:p w14:paraId="35100FD9"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443CB918"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6895AF93"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17D7CC8" w14:textId="77777777" w:rsidR="00087183" w:rsidRPr="00087183" w:rsidRDefault="00087183" w:rsidP="00087183">
            <w:pPr>
              <w:rPr>
                <w:rStyle w:val="Table"/>
                <w:rFonts w:ascii="Times New Roman" w:hAnsi="Times New Roman" w:cs="Times New Roman"/>
                <w:spacing w:val="-2"/>
                <w:sz w:val="24"/>
              </w:rPr>
            </w:pPr>
          </w:p>
        </w:tc>
      </w:tr>
      <w:tr w:rsidR="00087183" w:rsidRPr="00087183" w14:paraId="5A3612FA" w14:textId="77777777" w:rsidTr="00087183">
        <w:trPr>
          <w:cantSplit/>
        </w:trPr>
        <w:tc>
          <w:tcPr>
            <w:tcW w:w="1890" w:type="dxa"/>
            <w:tcBorders>
              <w:top w:val="single" w:sz="6" w:space="0" w:color="auto"/>
              <w:left w:val="single" w:sz="6" w:space="0" w:color="auto"/>
              <w:bottom w:val="single" w:sz="6" w:space="0" w:color="auto"/>
              <w:right w:val="single" w:sz="6" w:space="0" w:color="auto"/>
            </w:tcBorders>
          </w:tcPr>
          <w:p w14:paraId="7BC3BF16"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3.</w:t>
            </w:r>
          </w:p>
          <w:p w14:paraId="1F86A7EE" w14:textId="77777777" w:rsidR="00087183" w:rsidRPr="00087183" w:rsidRDefault="00087183" w:rsidP="00087183">
            <w:pPr>
              <w:rPr>
                <w:rStyle w:val="Table"/>
                <w:rFonts w:ascii="Times New Roman" w:hAnsi="Times New Roman" w:cs="Times New Roman"/>
                <w:spacing w:val="-2"/>
                <w:sz w:val="24"/>
              </w:rPr>
            </w:pPr>
          </w:p>
        </w:tc>
        <w:tc>
          <w:tcPr>
            <w:tcW w:w="1620" w:type="dxa"/>
            <w:tcBorders>
              <w:top w:val="single" w:sz="6" w:space="0" w:color="auto"/>
            </w:tcBorders>
          </w:tcPr>
          <w:p w14:paraId="0BE50F89"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6D91A57A"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078627B2"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40AD7A35" w14:textId="77777777" w:rsidR="00087183" w:rsidRPr="00087183" w:rsidRDefault="00087183" w:rsidP="00087183">
            <w:pPr>
              <w:rPr>
                <w:rStyle w:val="Table"/>
                <w:rFonts w:ascii="Times New Roman" w:hAnsi="Times New Roman" w:cs="Times New Roman"/>
                <w:spacing w:val="-2"/>
                <w:sz w:val="24"/>
              </w:rPr>
            </w:pPr>
          </w:p>
        </w:tc>
      </w:tr>
      <w:tr w:rsidR="00087183" w:rsidRPr="00087183" w14:paraId="4219A7A0" w14:textId="77777777" w:rsidTr="00087183">
        <w:trPr>
          <w:cantSplit/>
        </w:trPr>
        <w:tc>
          <w:tcPr>
            <w:tcW w:w="1890" w:type="dxa"/>
            <w:tcBorders>
              <w:top w:val="single" w:sz="6" w:space="0" w:color="auto"/>
              <w:left w:val="single" w:sz="6" w:space="0" w:color="auto"/>
              <w:bottom w:val="single" w:sz="6" w:space="0" w:color="auto"/>
              <w:right w:val="single" w:sz="6" w:space="0" w:color="auto"/>
            </w:tcBorders>
          </w:tcPr>
          <w:p w14:paraId="6782E4D9"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4.</w:t>
            </w:r>
          </w:p>
          <w:p w14:paraId="2392457B" w14:textId="77777777" w:rsidR="00087183" w:rsidRPr="00087183" w:rsidRDefault="00087183" w:rsidP="00087183">
            <w:pPr>
              <w:rPr>
                <w:rStyle w:val="Table"/>
                <w:rFonts w:ascii="Times New Roman" w:hAnsi="Times New Roman" w:cs="Times New Roman"/>
                <w:spacing w:val="-2"/>
                <w:sz w:val="24"/>
              </w:rPr>
            </w:pPr>
          </w:p>
        </w:tc>
        <w:tc>
          <w:tcPr>
            <w:tcW w:w="1620" w:type="dxa"/>
            <w:tcBorders>
              <w:top w:val="single" w:sz="6" w:space="0" w:color="auto"/>
            </w:tcBorders>
          </w:tcPr>
          <w:p w14:paraId="3D8041B2"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7C652479"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4F353BDA"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48460AD0" w14:textId="77777777" w:rsidR="00087183" w:rsidRPr="00087183" w:rsidRDefault="00087183" w:rsidP="00087183">
            <w:pPr>
              <w:rPr>
                <w:rStyle w:val="Table"/>
                <w:rFonts w:ascii="Times New Roman" w:hAnsi="Times New Roman" w:cs="Times New Roman"/>
                <w:spacing w:val="-2"/>
                <w:sz w:val="24"/>
              </w:rPr>
            </w:pPr>
          </w:p>
        </w:tc>
      </w:tr>
      <w:tr w:rsidR="00087183" w:rsidRPr="00087183" w14:paraId="47D530EC" w14:textId="77777777" w:rsidTr="00087183">
        <w:trPr>
          <w:cantSplit/>
        </w:trPr>
        <w:tc>
          <w:tcPr>
            <w:tcW w:w="1890" w:type="dxa"/>
            <w:tcBorders>
              <w:top w:val="single" w:sz="6" w:space="0" w:color="auto"/>
              <w:left w:val="single" w:sz="6" w:space="0" w:color="auto"/>
              <w:bottom w:val="single" w:sz="6" w:space="0" w:color="auto"/>
              <w:right w:val="single" w:sz="6" w:space="0" w:color="auto"/>
            </w:tcBorders>
          </w:tcPr>
          <w:p w14:paraId="6D408BB3"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5.</w:t>
            </w:r>
          </w:p>
          <w:p w14:paraId="603C456A" w14:textId="77777777" w:rsidR="00087183" w:rsidRPr="00087183" w:rsidRDefault="00087183" w:rsidP="00087183">
            <w:pPr>
              <w:rPr>
                <w:rStyle w:val="Table"/>
                <w:rFonts w:ascii="Times New Roman" w:hAnsi="Times New Roman" w:cs="Times New Roman"/>
                <w:spacing w:val="-2"/>
                <w:sz w:val="24"/>
              </w:rPr>
            </w:pPr>
          </w:p>
        </w:tc>
        <w:tc>
          <w:tcPr>
            <w:tcW w:w="1620" w:type="dxa"/>
            <w:tcBorders>
              <w:top w:val="single" w:sz="6" w:space="0" w:color="auto"/>
            </w:tcBorders>
          </w:tcPr>
          <w:p w14:paraId="033FE939"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45E2F0E5"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tcBorders>
          </w:tcPr>
          <w:p w14:paraId="2E405C15"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761968C4" w14:textId="77777777" w:rsidR="00087183" w:rsidRPr="00087183" w:rsidRDefault="00087183" w:rsidP="00087183">
            <w:pPr>
              <w:rPr>
                <w:rStyle w:val="Table"/>
                <w:rFonts w:ascii="Times New Roman" w:hAnsi="Times New Roman" w:cs="Times New Roman"/>
                <w:spacing w:val="-2"/>
                <w:sz w:val="24"/>
              </w:rPr>
            </w:pPr>
          </w:p>
        </w:tc>
      </w:tr>
      <w:tr w:rsidR="00087183" w:rsidRPr="00087183" w14:paraId="1485CA7C" w14:textId="77777777" w:rsidTr="00087183">
        <w:trPr>
          <w:cantSplit/>
        </w:trPr>
        <w:tc>
          <w:tcPr>
            <w:tcW w:w="1890" w:type="dxa"/>
            <w:tcBorders>
              <w:top w:val="single" w:sz="6" w:space="0" w:color="auto"/>
              <w:left w:val="single" w:sz="6" w:space="0" w:color="auto"/>
              <w:bottom w:val="single" w:sz="6" w:space="0" w:color="auto"/>
              <w:right w:val="single" w:sz="6" w:space="0" w:color="auto"/>
            </w:tcBorders>
          </w:tcPr>
          <w:p w14:paraId="58C2A22D" w14:textId="77777777" w:rsidR="00087183" w:rsidRPr="00087183" w:rsidRDefault="00087183" w:rsidP="00087183">
            <w:pPr>
              <w:rPr>
                <w:rStyle w:val="Table"/>
                <w:rFonts w:ascii="Times New Roman" w:hAnsi="Times New Roman" w:cs="Times New Roman"/>
                <w:spacing w:val="-2"/>
                <w:sz w:val="24"/>
              </w:rPr>
            </w:pPr>
            <w:r w:rsidRPr="00087183">
              <w:rPr>
                <w:rStyle w:val="Table"/>
                <w:rFonts w:ascii="Times New Roman" w:hAnsi="Times New Roman" w:cs="Times New Roman"/>
                <w:spacing w:val="-2"/>
                <w:sz w:val="24"/>
              </w:rPr>
              <w:t>etc.</w:t>
            </w:r>
          </w:p>
          <w:p w14:paraId="3DD48D63" w14:textId="77777777" w:rsidR="00087183" w:rsidRPr="00087183" w:rsidRDefault="00087183" w:rsidP="00087183">
            <w:pPr>
              <w:rPr>
                <w:rStyle w:val="Table"/>
                <w:rFonts w:ascii="Times New Roman" w:hAnsi="Times New Roman" w:cs="Times New Roman"/>
                <w:spacing w:val="-2"/>
                <w:sz w:val="24"/>
              </w:rPr>
            </w:pPr>
          </w:p>
        </w:tc>
        <w:tc>
          <w:tcPr>
            <w:tcW w:w="1620" w:type="dxa"/>
            <w:tcBorders>
              <w:top w:val="single" w:sz="6" w:space="0" w:color="auto"/>
              <w:bottom w:val="single" w:sz="6" w:space="0" w:color="auto"/>
            </w:tcBorders>
          </w:tcPr>
          <w:p w14:paraId="1E40DE2B"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tcBorders>
          </w:tcPr>
          <w:p w14:paraId="3997CADF"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tcBorders>
          </w:tcPr>
          <w:p w14:paraId="0F4EB025" w14:textId="77777777" w:rsidR="00087183" w:rsidRPr="00087183" w:rsidRDefault="00087183" w:rsidP="00087183">
            <w:pPr>
              <w:rPr>
                <w:rStyle w:val="Table"/>
                <w:rFonts w:ascii="Times New Roman" w:hAnsi="Times New Roman" w:cs="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8C83AD4" w14:textId="77777777" w:rsidR="00087183" w:rsidRPr="00087183" w:rsidRDefault="00087183" w:rsidP="00087183">
            <w:pPr>
              <w:rPr>
                <w:rStyle w:val="Table"/>
                <w:rFonts w:ascii="Times New Roman" w:hAnsi="Times New Roman" w:cs="Times New Roman"/>
                <w:spacing w:val="-2"/>
                <w:sz w:val="24"/>
              </w:rPr>
            </w:pPr>
          </w:p>
        </w:tc>
      </w:tr>
    </w:tbl>
    <w:p w14:paraId="6BB5A700" w14:textId="77777777" w:rsidR="00087183" w:rsidRPr="00087183" w:rsidRDefault="00087183" w:rsidP="00087183">
      <w:pPr>
        <w:rPr>
          <w:rStyle w:val="Table"/>
          <w:rFonts w:ascii="Times New Roman" w:hAnsi="Times New Roman" w:cs="Times New Roman"/>
          <w:spacing w:val="-2"/>
          <w:sz w:val="24"/>
        </w:rPr>
      </w:pPr>
    </w:p>
    <w:p w14:paraId="32D48E6E" w14:textId="77777777" w:rsidR="00087183" w:rsidRPr="00087183" w:rsidRDefault="00087183" w:rsidP="00087183">
      <w:pPr>
        <w:pStyle w:val="Section4-Heading2"/>
      </w:pPr>
      <w:r w:rsidRPr="00087183">
        <w:rPr>
          <w:i/>
        </w:rPr>
        <w:br w:type="page"/>
      </w:r>
      <w:bookmarkStart w:id="724" w:name="_Toc108424566"/>
      <w:bookmarkStart w:id="725" w:name="_Toc26780506"/>
      <w:bookmarkStart w:id="726" w:name="_Toc446329315"/>
      <w:bookmarkStart w:id="727" w:name="_Toc127160597"/>
      <w:bookmarkStart w:id="728" w:name="_Toc138144069"/>
      <w:bookmarkStart w:id="729" w:name="_Toc41971548"/>
      <w:r w:rsidRPr="00087183">
        <w:rPr>
          <w:szCs w:val="32"/>
        </w:rPr>
        <w:lastRenderedPageBreak/>
        <w:t xml:space="preserve">Form FIN – 3.1: </w:t>
      </w:r>
      <w:r w:rsidRPr="00087183">
        <w:t>Financial Situation</w:t>
      </w:r>
      <w:bookmarkEnd w:id="724"/>
      <w:r w:rsidRPr="00087183">
        <w:t xml:space="preserve"> and Performance</w:t>
      </w:r>
      <w:bookmarkEnd w:id="725"/>
      <w:bookmarkEnd w:id="726"/>
    </w:p>
    <w:p w14:paraId="1F68ED4D" w14:textId="77777777" w:rsidR="00087183" w:rsidRPr="00087183" w:rsidRDefault="00087183" w:rsidP="00087183">
      <w:pPr>
        <w:spacing w:before="288" w:after="324" w:line="264" w:lineRule="exact"/>
        <w:jc w:val="right"/>
        <w:rPr>
          <w:rFonts w:ascii="Times New Roman" w:hAnsi="Times New Roman" w:cs="Times New Roman"/>
          <w:spacing w:val="-4"/>
        </w:rPr>
      </w:pPr>
      <w:r w:rsidRPr="00087183">
        <w:rPr>
          <w:rFonts w:ascii="Times New Roman" w:hAnsi="Times New Roman" w:cs="Times New Roman"/>
          <w:spacing w:val="-4"/>
        </w:rPr>
        <w:t xml:space="preserve">Bidder’s Name: </w:t>
      </w:r>
      <w:r w:rsidRPr="00087183">
        <w:rPr>
          <w:rFonts w:ascii="Times New Roman" w:hAnsi="Times New Roman" w:cs="Times New Roman"/>
          <w:i/>
          <w:iCs/>
          <w:spacing w:val="-6"/>
        </w:rPr>
        <w:t>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Date: </w:t>
      </w:r>
      <w:r w:rsidRPr="00087183">
        <w:rPr>
          <w:rFonts w:ascii="Times New Roman" w:hAnsi="Times New Roman" w:cs="Times New Roman"/>
          <w:i/>
          <w:iCs/>
          <w:spacing w:val="-6"/>
        </w:rPr>
        <w:t>______________________</w:t>
      </w:r>
      <w:r w:rsidRPr="00087183">
        <w:rPr>
          <w:rFonts w:ascii="Times New Roman" w:hAnsi="Times New Roman" w:cs="Times New Roman"/>
          <w:i/>
          <w:iCs/>
          <w:spacing w:val="-6"/>
        </w:rPr>
        <w:br/>
      </w:r>
      <w:r w:rsidRPr="00087183">
        <w:rPr>
          <w:rFonts w:ascii="Times New Roman" w:hAnsi="Times New Roman" w:cs="Times New Roman"/>
          <w:spacing w:val="-4"/>
        </w:rPr>
        <w:t>Joint Venture Member’s Name_________________________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RFB No. and title: </w:t>
      </w:r>
      <w:r w:rsidRPr="00087183">
        <w:rPr>
          <w:rFonts w:ascii="Times New Roman" w:hAnsi="Times New Roman" w:cs="Times New Roman"/>
          <w:i/>
          <w:iCs/>
          <w:spacing w:val="-6"/>
        </w:rPr>
        <w:t>___________________________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Page </w:t>
      </w:r>
      <w:r w:rsidRPr="00087183">
        <w:rPr>
          <w:rFonts w:ascii="Times New Roman" w:hAnsi="Times New Roman" w:cs="Times New Roman"/>
          <w:i/>
          <w:iCs/>
          <w:spacing w:val="-6"/>
        </w:rPr>
        <w:t>_______________</w:t>
      </w:r>
      <w:r w:rsidRPr="00087183">
        <w:rPr>
          <w:rFonts w:ascii="Times New Roman" w:hAnsi="Times New Roman" w:cs="Times New Roman"/>
          <w:spacing w:val="-4"/>
        </w:rPr>
        <w:t xml:space="preserve">of </w:t>
      </w:r>
      <w:r w:rsidRPr="00087183">
        <w:rPr>
          <w:rFonts w:ascii="Times New Roman" w:hAnsi="Times New Roman" w:cs="Times New Roman"/>
          <w:i/>
          <w:iCs/>
          <w:spacing w:val="-6"/>
        </w:rPr>
        <w:t>______________</w:t>
      </w:r>
      <w:r w:rsidRPr="00087183">
        <w:rPr>
          <w:rFonts w:ascii="Times New Roman" w:hAnsi="Times New Roman" w:cs="Times New Roman"/>
          <w:spacing w:val="-4"/>
        </w:rPr>
        <w:t>pages</w:t>
      </w:r>
    </w:p>
    <w:p w14:paraId="17646690" w14:textId="77777777" w:rsidR="00087183" w:rsidRPr="00087183" w:rsidRDefault="00087183" w:rsidP="000F1B3C">
      <w:pPr>
        <w:numPr>
          <w:ilvl w:val="0"/>
          <w:numId w:val="78"/>
        </w:numPr>
        <w:spacing w:before="240" w:line="259" w:lineRule="auto"/>
        <w:rPr>
          <w:rFonts w:ascii="Times New Roman" w:hAnsi="Times New Roman" w:cs="Times New Roman"/>
          <w:b/>
          <w:bCs/>
          <w:spacing w:val="-4"/>
        </w:rPr>
      </w:pPr>
      <w:r w:rsidRPr="00087183">
        <w:rPr>
          <w:rFonts w:ascii="Times New Roman" w:hAnsi="Times New Roman" w:cs="Times New Roman"/>
          <w:b/>
          <w:bCs/>
          <w:spacing w:val="-4"/>
        </w:rPr>
        <w:t>Financial data</w:t>
      </w:r>
    </w:p>
    <w:p w14:paraId="01BF4FA6" w14:textId="77777777" w:rsidR="00087183" w:rsidRPr="00087183" w:rsidRDefault="00087183" w:rsidP="00087183">
      <w:pPr>
        <w:spacing w:before="240"/>
        <w:rPr>
          <w:rFonts w:ascii="Times New Roman" w:hAnsi="Times New Roman" w:cs="Times New Roman"/>
          <w:b/>
          <w:bCs/>
          <w:spacing w:val="-4"/>
        </w:rPr>
      </w:pPr>
    </w:p>
    <w:tbl>
      <w:tblPr>
        <w:tblW w:w="0" w:type="auto"/>
        <w:tblInd w:w="3" w:type="dxa"/>
        <w:tblLayout w:type="fixed"/>
        <w:tblCellMar>
          <w:left w:w="0" w:type="dxa"/>
          <w:right w:w="0" w:type="dxa"/>
        </w:tblCellMar>
        <w:tblLook w:val="04A0" w:firstRow="1" w:lastRow="0" w:firstColumn="1" w:lastColumn="0" w:noHBand="0" w:noVBand="1"/>
      </w:tblPr>
      <w:tblGrid>
        <w:gridCol w:w="3413"/>
        <w:gridCol w:w="1913"/>
        <w:gridCol w:w="1190"/>
        <w:gridCol w:w="1186"/>
        <w:gridCol w:w="1240"/>
      </w:tblGrid>
      <w:tr w:rsidR="00087183" w:rsidRPr="00087183" w14:paraId="5F072AA1" w14:textId="77777777" w:rsidTr="00087183">
        <w:trPr>
          <w:trHeight w:hRule="exact" w:val="1206"/>
        </w:trPr>
        <w:tc>
          <w:tcPr>
            <w:tcW w:w="3413" w:type="dxa"/>
            <w:tcBorders>
              <w:top w:val="single" w:sz="2" w:space="0" w:color="auto"/>
              <w:left w:val="single" w:sz="2" w:space="0" w:color="auto"/>
              <w:bottom w:val="single" w:sz="2" w:space="0" w:color="auto"/>
              <w:right w:val="single" w:sz="2" w:space="0" w:color="auto"/>
            </w:tcBorders>
          </w:tcPr>
          <w:p w14:paraId="235F42A9" w14:textId="77777777" w:rsidR="00087183" w:rsidRPr="00087183" w:rsidRDefault="00087183" w:rsidP="00087183">
            <w:pPr>
              <w:jc w:val="center"/>
              <w:rPr>
                <w:rFonts w:ascii="Times New Roman" w:hAnsi="Times New Roman" w:cs="Times New Roman"/>
                <w:b/>
                <w:bCs/>
                <w:spacing w:val="-7"/>
              </w:rPr>
            </w:pPr>
            <w:r w:rsidRPr="00087183">
              <w:rPr>
                <w:rFonts w:ascii="Times New Roman" w:hAnsi="Times New Roman" w:cs="Times New Roman"/>
                <w:b/>
                <w:bCs/>
                <w:spacing w:val="-7"/>
              </w:rPr>
              <w:t>Type of Financial information in</w:t>
            </w:r>
          </w:p>
          <w:p w14:paraId="188D1F72" w14:textId="77777777" w:rsidR="00087183" w:rsidRPr="00087183" w:rsidRDefault="00087183" w:rsidP="00087183">
            <w:pPr>
              <w:spacing w:after="360"/>
              <w:jc w:val="center"/>
              <w:rPr>
                <w:rFonts w:ascii="Times New Roman" w:hAnsi="Times New Roman" w:cs="Times New Roman"/>
                <w:b/>
                <w:bCs/>
                <w:spacing w:val="-10"/>
              </w:rPr>
            </w:pPr>
            <w:r w:rsidRPr="00087183">
              <w:rPr>
                <w:rFonts w:ascii="Times New Roman" w:hAnsi="Times New Roman" w:cs="Times New Roman"/>
                <w:b/>
                <w:bCs/>
                <w:spacing w:val="-10"/>
              </w:rPr>
              <w:t>(</w:t>
            </w:r>
            <w:r w:rsidRPr="00087183">
              <w:rPr>
                <w:rFonts w:ascii="Times New Roman" w:hAnsi="Times New Roman" w:cs="Times New Roman"/>
                <w:b/>
                <w:bCs/>
                <w:spacing w:val="-4"/>
              </w:rPr>
              <w:t>currency</w:t>
            </w:r>
            <w:r w:rsidRPr="00087183">
              <w:rPr>
                <w:rFonts w:ascii="Times New Roman" w:hAnsi="Times New Roman" w:cs="Times New Roman"/>
                <w:b/>
                <w:bCs/>
                <w:spacing w:val="-10"/>
              </w:rPr>
              <w:t>)</w:t>
            </w:r>
          </w:p>
        </w:tc>
        <w:tc>
          <w:tcPr>
            <w:tcW w:w="5529" w:type="dxa"/>
            <w:gridSpan w:val="4"/>
            <w:tcBorders>
              <w:top w:val="single" w:sz="2" w:space="0" w:color="auto"/>
              <w:left w:val="single" w:sz="2" w:space="0" w:color="auto"/>
              <w:bottom w:val="single" w:sz="2" w:space="0" w:color="auto"/>
              <w:right w:val="single" w:sz="2" w:space="0" w:color="auto"/>
            </w:tcBorders>
          </w:tcPr>
          <w:p w14:paraId="78FC1EEB" w14:textId="77777777" w:rsidR="00087183" w:rsidRPr="00087183" w:rsidRDefault="00087183" w:rsidP="00087183">
            <w:pPr>
              <w:jc w:val="center"/>
              <w:rPr>
                <w:rFonts w:ascii="Times New Roman" w:hAnsi="Times New Roman" w:cs="Times New Roman"/>
                <w:i/>
                <w:iCs/>
                <w:spacing w:val="-4"/>
              </w:rPr>
            </w:pPr>
            <w:r w:rsidRPr="00087183">
              <w:rPr>
                <w:rFonts w:ascii="Times New Roman" w:hAnsi="Times New Roman" w:cs="Times New Roman"/>
                <w:b/>
                <w:bCs/>
                <w:spacing w:val="-6"/>
              </w:rPr>
              <w:t xml:space="preserve">Historic information for previous </w:t>
            </w:r>
            <w:r w:rsidRPr="00087183">
              <w:rPr>
                <w:rFonts w:ascii="Times New Roman" w:hAnsi="Times New Roman" w:cs="Times New Roman"/>
                <w:i/>
                <w:iCs/>
                <w:spacing w:val="-4"/>
              </w:rPr>
              <w:t>_________years,</w:t>
            </w:r>
          </w:p>
          <w:p w14:paraId="7B3B1AA6" w14:textId="77777777" w:rsidR="00087183" w:rsidRPr="00087183" w:rsidRDefault="00087183" w:rsidP="00087183">
            <w:pPr>
              <w:jc w:val="center"/>
              <w:rPr>
                <w:rFonts w:ascii="Times New Roman" w:hAnsi="Times New Roman" w:cs="Times New Roman"/>
                <w:i/>
                <w:iCs/>
                <w:spacing w:val="-4"/>
              </w:rPr>
            </w:pPr>
            <w:r w:rsidRPr="00087183">
              <w:rPr>
                <w:rFonts w:ascii="Times New Roman" w:hAnsi="Times New Roman" w:cs="Times New Roman"/>
                <w:i/>
                <w:iCs/>
                <w:spacing w:val="-4"/>
              </w:rPr>
              <w:t>______________</w:t>
            </w:r>
          </w:p>
          <w:p w14:paraId="257A471F" w14:textId="77777777" w:rsidR="00087183" w:rsidRPr="00087183" w:rsidRDefault="00087183" w:rsidP="00087183">
            <w:pPr>
              <w:jc w:val="center"/>
              <w:rPr>
                <w:rFonts w:ascii="Times New Roman" w:hAnsi="Times New Roman" w:cs="Times New Roman"/>
                <w:b/>
                <w:bCs/>
                <w:spacing w:val="-10"/>
              </w:rPr>
            </w:pPr>
            <w:r w:rsidRPr="00087183">
              <w:rPr>
                <w:rFonts w:ascii="Times New Roman" w:hAnsi="Times New Roman" w:cs="Times New Roman"/>
                <w:b/>
                <w:bCs/>
                <w:spacing w:val="-10"/>
              </w:rPr>
              <w:t xml:space="preserve">(amount in </w:t>
            </w:r>
            <w:r w:rsidRPr="00087183">
              <w:rPr>
                <w:rFonts w:ascii="Times New Roman" w:hAnsi="Times New Roman" w:cs="Times New Roman"/>
                <w:b/>
                <w:bCs/>
                <w:spacing w:val="-4"/>
              </w:rPr>
              <w:t>currency, currency, exchange rate, USD equivalent</w:t>
            </w:r>
            <w:r w:rsidRPr="00087183">
              <w:rPr>
                <w:rFonts w:ascii="Times New Roman" w:hAnsi="Times New Roman" w:cs="Times New Roman"/>
                <w:b/>
                <w:bCs/>
                <w:spacing w:val="-10"/>
              </w:rPr>
              <w:t>)</w:t>
            </w:r>
          </w:p>
        </w:tc>
      </w:tr>
      <w:tr w:rsidR="00087183" w:rsidRPr="00087183" w14:paraId="616CE25E" w14:textId="77777777" w:rsidTr="00087183">
        <w:trPr>
          <w:trHeight w:hRule="exact" w:val="523"/>
        </w:trPr>
        <w:tc>
          <w:tcPr>
            <w:tcW w:w="5326" w:type="dxa"/>
            <w:gridSpan w:val="2"/>
            <w:tcBorders>
              <w:top w:val="single" w:sz="2" w:space="0" w:color="auto"/>
              <w:left w:val="single" w:sz="2" w:space="0" w:color="auto"/>
              <w:bottom w:val="single" w:sz="2" w:space="0" w:color="auto"/>
              <w:right w:val="single" w:sz="2" w:space="0" w:color="auto"/>
            </w:tcBorders>
          </w:tcPr>
          <w:p w14:paraId="30FB4F6F" w14:textId="77777777" w:rsidR="00087183" w:rsidRPr="00087183" w:rsidRDefault="00087183" w:rsidP="00087183">
            <w:pPr>
              <w:spacing w:after="72"/>
              <w:jc w:val="both"/>
              <w:rPr>
                <w:rFonts w:ascii="Times New Roman" w:hAnsi="Times New Roman" w:cs="Times New Roman"/>
                <w:spacing w:val="-4"/>
              </w:rPr>
            </w:pPr>
          </w:p>
        </w:tc>
        <w:tc>
          <w:tcPr>
            <w:tcW w:w="1190" w:type="dxa"/>
            <w:tcBorders>
              <w:top w:val="single" w:sz="2" w:space="0" w:color="auto"/>
              <w:left w:val="single" w:sz="2" w:space="0" w:color="auto"/>
              <w:bottom w:val="single" w:sz="2" w:space="0" w:color="auto"/>
              <w:right w:val="single" w:sz="2" w:space="0" w:color="auto"/>
            </w:tcBorders>
          </w:tcPr>
          <w:p w14:paraId="34233336" w14:textId="77777777" w:rsidR="00087183" w:rsidRPr="00087183" w:rsidRDefault="00087183" w:rsidP="00087183">
            <w:pPr>
              <w:spacing w:after="72"/>
              <w:jc w:val="center"/>
              <w:rPr>
                <w:rFonts w:ascii="Times New Roman" w:hAnsi="Times New Roman" w:cs="Times New Roman"/>
                <w:spacing w:val="-4"/>
              </w:rPr>
            </w:pPr>
            <w:r w:rsidRPr="00087183">
              <w:rPr>
                <w:rFonts w:ascii="Times New Roman" w:hAnsi="Times New Roman" w:cs="Times New Roman"/>
                <w:spacing w:val="-4"/>
              </w:rPr>
              <w:t>Year 2020</w:t>
            </w:r>
          </w:p>
        </w:tc>
        <w:tc>
          <w:tcPr>
            <w:tcW w:w="1186" w:type="dxa"/>
            <w:tcBorders>
              <w:top w:val="single" w:sz="2" w:space="0" w:color="auto"/>
              <w:left w:val="single" w:sz="2" w:space="0" w:color="auto"/>
              <w:bottom w:val="single" w:sz="2" w:space="0" w:color="auto"/>
              <w:right w:val="single" w:sz="2" w:space="0" w:color="auto"/>
            </w:tcBorders>
          </w:tcPr>
          <w:p w14:paraId="457068F2" w14:textId="77777777" w:rsidR="00087183" w:rsidRPr="00087183" w:rsidRDefault="00087183" w:rsidP="00087183">
            <w:pPr>
              <w:spacing w:after="72"/>
              <w:jc w:val="center"/>
              <w:rPr>
                <w:rFonts w:ascii="Times New Roman" w:hAnsi="Times New Roman" w:cs="Times New Roman"/>
                <w:spacing w:val="-4"/>
              </w:rPr>
            </w:pPr>
            <w:r w:rsidRPr="00087183">
              <w:rPr>
                <w:rFonts w:ascii="Times New Roman" w:hAnsi="Times New Roman" w:cs="Times New Roman"/>
                <w:spacing w:val="-4"/>
              </w:rPr>
              <w:t>Year 2021</w:t>
            </w:r>
          </w:p>
        </w:tc>
        <w:tc>
          <w:tcPr>
            <w:tcW w:w="1240" w:type="dxa"/>
            <w:tcBorders>
              <w:top w:val="single" w:sz="2" w:space="0" w:color="auto"/>
              <w:left w:val="single" w:sz="2" w:space="0" w:color="auto"/>
              <w:bottom w:val="single" w:sz="2" w:space="0" w:color="auto"/>
              <w:right w:val="single" w:sz="2" w:space="0" w:color="auto"/>
            </w:tcBorders>
          </w:tcPr>
          <w:p w14:paraId="0476ECF3" w14:textId="77777777" w:rsidR="00087183" w:rsidRPr="00087183" w:rsidRDefault="00087183" w:rsidP="00087183">
            <w:pPr>
              <w:spacing w:after="72"/>
              <w:jc w:val="center"/>
              <w:rPr>
                <w:rFonts w:ascii="Times New Roman" w:hAnsi="Times New Roman" w:cs="Times New Roman"/>
                <w:spacing w:val="-4"/>
              </w:rPr>
            </w:pPr>
            <w:r w:rsidRPr="00087183">
              <w:rPr>
                <w:rFonts w:ascii="Times New Roman" w:hAnsi="Times New Roman" w:cs="Times New Roman"/>
                <w:spacing w:val="-4"/>
              </w:rPr>
              <w:t>Year 2022</w:t>
            </w:r>
          </w:p>
        </w:tc>
      </w:tr>
      <w:tr w:rsidR="00087183" w:rsidRPr="00087183" w14:paraId="76AF93D5" w14:textId="77777777" w:rsidTr="00087183">
        <w:trPr>
          <w:trHeight w:hRule="exact" w:val="528"/>
        </w:trPr>
        <w:tc>
          <w:tcPr>
            <w:tcW w:w="8942" w:type="dxa"/>
            <w:gridSpan w:val="5"/>
            <w:tcBorders>
              <w:top w:val="single" w:sz="2" w:space="0" w:color="auto"/>
              <w:left w:val="single" w:sz="2" w:space="0" w:color="auto"/>
              <w:bottom w:val="single" w:sz="2" w:space="0" w:color="auto"/>
              <w:right w:val="single" w:sz="2" w:space="0" w:color="auto"/>
            </w:tcBorders>
          </w:tcPr>
          <w:p w14:paraId="293523EA" w14:textId="77777777" w:rsidR="00087183" w:rsidRPr="00087183" w:rsidRDefault="00087183" w:rsidP="00087183">
            <w:pPr>
              <w:spacing w:after="72"/>
              <w:ind w:right="2800"/>
              <w:jc w:val="center"/>
              <w:rPr>
                <w:rFonts w:ascii="Times New Roman" w:hAnsi="Times New Roman" w:cs="Times New Roman"/>
                <w:spacing w:val="-4"/>
              </w:rPr>
            </w:pPr>
            <w:r w:rsidRPr="00087183">
              <w:rPr>
                <w:rFonts w:ascii="Times New Roman" w:hAnsi="Times New Roman" w:cs="Times New Roman"/>
                <w:spacing w:val="-4"/>
              </w:rPr>
              <w:t>Statement of Financial Position (Information from Balance Sheet)</w:t>
            </w:r>
          </w:p>
        </w:tc>
      </w:tr>
      <w:tr w:rsidR="00087183" w:rsidRPr="00087183" w14:paraId="73E79798" w14:textId="77777777" w:rsidTr="00087183">
        <w:trPr>
          <w:trHeight w:hRule="exact" w:val="682"/>
        </w:trPr>
        <w:tc>
          <w:tcPr>
            <w:tcW w:w="5326" w:type="dxa"/>
            <w:gridSpan w:val="2"/>
            <w:tcBorders>
              <w:top w:val="single" w:sz="2" w:space="0" w:color="auto"/>
              <w:left w:val="single" w:sz="2" w:space="0" w:color="auto"/>
              <w:bottom w:val="single" w:sz="2" w:space="0" w:color="auto"/>
              <w:right w:val="single" w:sz="2" w:space="0" w:color="auto"/>
            </w:tcBorders>
          </w:tcPr>
          <w:p w14:paraId="48C74BB0"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20AF7BC7"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072C36CC"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463ED7BF"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724CD9C4" w14:textId="77777777" w:rsidTr="00087183">
        <w:trPr>
          <w:trHeight w:hRule="exact" w:val="682"/>
        </w:trPr>
        <w:tc>
          <w:tcPr>
            <w:tcW w:w="5326" w:type="dxa"/>
            <w:gridSpan w:val="2"/>
            <w:tcBorders>
              <w:top w:val="single" w:sz="2" w:space="0" w:color="auto"/>
              <w:left w:val="single" w:sz="2" w:space="0" w:color="auto"/>
              <w:bottom w:val="single" w:sz="2" w:space="0" w:color="auto"/>
              <w:right w:val="single" w:sz="2" w:space="0" w:color="auto"/>
            </w:tcBorders>
          </w:tcPr>
          <w:p w14:paraId="16AFA0ED"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6ABD5D91"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7DBB69BA"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19D3ED8C"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758BF29A" w14:textId="77777777" w:rsidTr="00087183">
        <w:trPr>
          <w:trHeight w:hRule="exact" w:val="686"/>
        </w:trPr>
        <w:tc>
          <w:tcPr>
            <w:tcW w:w="5326" w:type="dxa"/>
            <w:gridSpan w:val="2"/>
            <w:tcBorders>
              <w:top w:val="single" w:sz="2" w:space="0" w:color="auto"/>
              <w:left w:val="single" w:sz="2" w:space="0" w:color="auto"/>
              <w:bottom w:val="single" w:sz="2" w:space="0" w:color="auto"/>
              <w:right w:val="single" w:sz="2" w:space="0" w:color="auto"/>
            </w:tcBorders>
          </w:tcPr>
          <w:p w14:paraId="094B201B"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221B4E81"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0C9F622A"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59859AAE"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23114691" w14:textId="77777777" w:rsidTr="00087183">
        <w:trPr>
          <w:trHeight w:hRule="exact" w:val="682"/>
        </w:trPr>
        <w:tc>
          <w:tcPr>
            <w:tcW w:w="5326" w:type="dxa"/>
            <w:gridSpan w:val="2"/>
            <w:tcBorders>
              <w:top w:val="single" w:sz="2" w:space="0" w:color="auto"/>
              <w:left w:val="single" w:sz="2" w:space="0" w:color="auto"/>
              <w:bottom w:val="single" w:sz="2" w:space="0" w:color="auto"/>
              <w:right w:val="single" w:sz="2" w:space="0" w:color="auto"/>
            </w:tcBorders>
          </w:tcPr>
          <w:p w14:paraId="14E705A5"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7DD03C9E"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38B263A6"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2EA5A0A9"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185342E2" w14:textId="77777777" w:rsidTr="00087183">
        <w:trPr>
          <w:trHeight w:hRule="exact" w:val="682"/>
        </w:trPr>
        <w:tc>
          <w:tcPr>
            <w:tcW w:w="5326" w:type="dxa"/>
            <w:gridSpan w:val="2"/>
            <w:tcBorders>
              <w:top w:val="single" w:sz="2" w:space="0" w:color="auto"/>
              <w:left w:val="single" w:sz="2" w:space="0" w:color="auto"/>
              <w:bottom w:val="single" w:sz="2" w:space="0" w:color="auto"/>
              <w:right w:val="single" w:sz="2" w:space="0" w:color="auto"/>
            </w:tcBorders>
          </w:tcPr>
          <w:p w14:paraId="68CCF3FA"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19B8ACB8"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5CC6BBB9"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4F1CA0D7"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49D1FAE6" w14:textId="77777777" w:rsidTr="00087183">
        <w:trPr>
          <w:trHeight w:hRule="exact" w:val="682"/>
        </w:trPr>
        <w:tc>
          <w:tcPr>
            <w:tcW w:w="5326" w:type="dxa"/>
            <w:gridSpan w:val="2"/>
            <w:tcBorders>
              <w:top w:val="single" w:sz="2" w:space="0" w:color="auto"/>
              <w:left w:val="single" w:sz="2" w:space="0" w:color="auto"/>
              <w:bottom w:val="single" w:sz="2" w:space="0" w:color="auto"/>
              <w:right w:val="single" w:sz="2" w:space="0" w:color="auto"/>
            </w:tcBorders>
          </w:tcPr>
          <w:p w14:paraId="4D39855C"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32BDE92C"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3AA71327"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369694A9"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04039CE2" w14:textId="77777777" w:rsidTr="00087183">
        <w:trPr>
          <w:trHeight w:hRule="exact" w:val="528"/>
        </w:trPr>
        <w:tc>
          <w:tcPr>
            <w:tcW w:w="8942" w:type="dxa"/>
            <w:gridSpan w:val="5"/>
            <w:tcBorders>
              <w:top w:val="single" w:sz="2" w:space="0" w:color="auto"/>
              <w:left w:val="single" w:sz="2" w:space="0" w:color="auto"/>
              <w:bottom w:val="single" w:sz="2" w:space="0" w:color="auto"/>
              <w:right w:val="single" w:sz="2" w:space="0" w:color="auto"/>
            </w:tcBorders>
          </w:tcPr>
          <w:p w14:paraId="17932BCA" w14:textId="77777777" w:rsidR="00087183" w:rsidRPr="00087183" w:rsidRDefault="00087183" w:rsidP="00087183">
            <w:pPr>
              <w:spacing w:after="108"/>
              <w:ind w:right="2620"/>
              <w:jc w:val="right"/>
              <w:rPr>
                <w:rFonts w:ascii="Times New Roman" w:hAnsi="Times New Roman" w:cs="Times New Roman"/>
                <w:spacing w:val="-4"/>
              </w:rPr>
            </w:pPr>
            <w:r w:rsidRPr="00087183">
              <w:rPr>
                <w:rFonts w:ascii="Times New Roman" w:hAnsi="Times New Roman" w:cs="Times New Roman"/>
                <w:spacing w:val="-4"/>
              </w:rPr>
              <w:t>Information from Income Statement</w:t>
            </w:r>
          </w:p>
        </w:tc>
      </w:tr>
      <w:tr w:rsidR="00087183" w:rsidRPr="00087183" w14:paraId="3E809E69" w14:textId="77777777" w:rsidTr="00087183">
        <w:trPr>
          <w:trHeight w:hRule="exact" w:val="682"/>
        </w:trPr>
        <w:tc>
          <w:tcPr>
            <w:tcW w:w="5326" w:type="dxa"/>
            <w:gridSpan w:val="2"/>
            <w:tcBorders>
              <w:top w:val="single" w:sz="2" w:space="0" w:color="auto"/>
              <w:left w:val="single" w:sz="2" w:space="0" w:color="auto"/>
              <w:bottom w:val="single" w:sz="2" w:space="0" w:color="auto"/>
              <w:right w:val="single" w:sz="2" w:space="0" w:color="auto"/>
            </w:tcBorders>
          </w:tcPr>
          <w:p w14:paraId="19A63BEE"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1955EB49"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1030107C"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1EF52B08"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1C52B37C" w14:textId="77777777" w:rsidTr="00087183">
        <w:trPr>
          <w:trHeight w:hRule="exact" w:val="780"/>
        </w:trPr>
        <w:tc>
          <w:tcPr>
            <w:tcW w:w="5326" w:type="dxa"/>
            <w:gridSpan w:val="2"/>
            <w:tcBorders>
              <w:top w:val="single" w:sz="2" w:space="0" w:color="auto"/>
              <w:left w:val="single" w:sz="2" w:space="0" w:color="auto"/>
              <w:bottom w:val="single" w:sz="2" w:space="0" w:color="auto"/>
              <w:right w:val="single" w:sz="2" w:space="0" w:color="auto"/>
            </w:tcBorders>
          </w:tcPr>
          <w:p w14:paraId="6749E714"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1932C84E"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4C3B0A3D"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10049EF4" w14:textId="77777777" w:rsidR="00087183" w:rsidRPr="00087183" w:rsidRDefault="00087183" w:rsidP="00087183">
            <w:pPr>
              <w:spacing w:after="324"/>
              <w:ind w:left="68"/>
              <w:rPr>
                <w:rFonts w:ascii="Times New Roman" w:hAnsi="Times New Roman" w:cs="Times New Roman"/>
                <w:spacing w:val="-4"/>
              </w:rPr>
            </w:pPr>
          </w:p>
        </w:tc>
      </w:tr>
      <w:tr w:rsidR="00087183" w:rsidRPr="00087183" w14:paraId="7517F8C2" w14:textId="77777777" w:rsidTr="00087183">
        <w:trPr>
          <w:trHeight w:hRule="exact" w:val="528"/>
        </w:trPr>
        <w:tc>
          <w:tcPr>
            <w:tcW w:w="8942" w:type="dxa"/>
            <w:gridSpan w:val="5"/>
            <w:tcBorders>
              <w:top w:val="single" w:sz="2" w:space="0" w:color="auto"/>
              <w:left w:val="single" w:sz="2" w:space="0" w:color="auto"/>
              <w:bottom w:val="single" w:sz="2" w:space="0" w:color="auto"/>
              <w:right w:val="single" w:sz="2" w:space="0" w:color="auto"/>
            </w:tcBorders>
          </w:tcPr>
          <w:p w14:paraId="2BBC6268" w14:textId="77777777" w:rsidR="00087183" w:rsidRPr="00087183" w:rsidRDefault="00087183" w:rsidP="00087183">
            <w:pPr>
              <w:spacing w:after="108"/>
              <w:ind w:right="2620"/>
              <w:jc w:val="right"/>
              <w:rPr>
                <w:rFonts w:ascii="Times New Roman" w:hAnsi="Times New Roman" w:cs="Times New Roman"/>
                <w:spacing w:val="-4"/>
              </w:rPr>
            </w:pPr>
            <w:r w:rsidRPr="00087183">
              <w:rPr>
                <w:rFonts w:ascii="Times New Roman" w:hAnsi="Times New Roman" w:cs="Times New Roman"/>
                <w:spacing w:val="-4"/>
              </w:rPr>
              <w:t xml:space="preserve">Cash Flow Information </w:t>
            </w:r>
          </w:p>
        </w:tc>
      </w:tr>
      <w:tr w:rsidR="00087183" w:rsidRPr="00087183" w14:paraId="362B2375" w14:textId="77777777" w:rsidTr="00087183">
        <w:trPr>
          <w:trHeight w:hRule="exact" w:val="682"/>
        </w:trPr>
        <w:tc>
          <w:tcPr>
            <w:tcW w:w="5326" w:type="dxa"/>
            <w:gridSpan w:val="2"/>
            <w:tcBorders>
              <w:top w:val="single" w:sz="2" w:space="0" w:color="auto"/>
              <w:left w:val="single" w:sz="2" w:space="0" w:color="auto"/>
              <w:bottom w:val="single" w:sz="2" w:space="0" w:color="auto"/>
              <w:right w:val="single" w:sz="2" w:space="0" w:color="auto"/>
            </w:tcBorders>
          </w:tcPr>
          <w:p w14:paraId="33AF2788" w14:textId="77777777" w:rsidR="00087183" w:rsidRPr="00087183" w:rsidRDefault="00087183" w:rsidP="00087183">
            <w:pPr>
              <w:spacing w:after="324"/>
              <w:ind w:left="68"/>
              <w:rPr>
                <w:rFonts w:ascii="Times New Roman" w:hAnsi="Times New Roman" w:cs="Times New Roman"/>
                <w:spacing w:val="-4"/>
              </w:rPr>
            </w:pPr>
            <w:r w:rsidRPr="00087183">
              <w:rPr>
                <w:rFonts w:ascii="Times New Roman" w:hAnsi="Times New Roman" w:cs="Times New Roman"/>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618C6C63" w14:textId="77777777" w:rsidR="00087183" w:rsidRPr="00087183" w:rsidRDefault="00087183" w:rsidP="00087183">
            <w:pPr>
              <w:spacing w:after="324"/>
              <w:ind w:left="68"/>
              <w:rPr>
                <w:rFonts w:ascii="Times New Roman" w:hAnsi="Times New Roman" w:cs="Times New Roman"/>
                <w:spacing w:val="-4"/>
              </w:rPr>
            </w:pPr>
          </w:p>
        </w:tc>
        <w:tc>
          <w:tcPr>
            <w:tcW w:w="1186" w:type="dxa"/>
            <w:tcBorders>
              <w:top w:val="single" w:sz="2" w:space="0" w:color="auto"/>
              <w:left w:val="single" w:sz="2" w:space="0" w:color="auto"/>
              <w:bottom w:val="single" w:sz="2" w:space="0" w:color="auto"/>
              <w:right w:val="single" w:sz="2" w:space="0" w:color="auto"/>
            </w:tcBorders>
          </w:tcPr>
          <w:p w14:paraId="632705F4" w14:textId="77777777" w:rsidR="00087183" w:rsidRPr="00087183" w:rsidRDefault="00087183" w:rsidP="00087183">
            <w:pPr>
              <w:spacing w:after="324"/>
              <w:ind w:left="68"/>
              <w:rPr>
                <w:rFonts w:ascii="Times New Roman" w:hAnsi="Times New Roman" w:cs="Times New Roman"/>
                <w:spacing w:val="-4"/>
              </w:rPr>
            </w:pPr>
          </w:p>
        </w:tc>
        <w:tc>
          <w:tcPr>
            <w:tcW w:w="1240" w:type="dxa"/>
            <w:tcBorders>
              <w:top w:val="single" w:sz="2" w:space="0" w:color="auto"/>
              <w:left w:val="single" w:sz="2" w:space="0" w:color="auto"/>
              <w:bottom w:val="single" w:sz="2" w:space="0" w:color="auto"/>
              <w:right w:val="single" w:sz="2" w:space="0" w:color="auto"/>
            </w:tcBorders>
          </w:tcPr>
          <w:p w14:paraId="6B1C425F" w14:textId="77777777" w:rsidR="00087183" w:rsidRPr="00087183" w:rsidRDefault="00087183" w:rsidP="00087183">
            <w:pPr>
              <w:spacing w:after="324"/>
              <w:ind w:left="68"/>
              <w:rPr>
                <w:rFonts w:ascii="Times New Roman" w:hAnsi="Times New Roman" w:cs="Times New Roman"/>
                <w:spacing w:val="-4"/>
              </w:rPr>
            </w:pPr>
          </w:p>
        </w:tc>
      </w:tr>
    </w:tbl>
    <w:p w14:paraId="2FFC1D8A" w14:textId="77777777" w:rsidR="00087183" w:rsidRPr="00087183" w:rsidRDefault="00087183" w:rsidP="00087183">
      <w:pPr>
        <w:pStyle w:val="Style11"/>
        <w:spacing w:line="372" w:lineRule="atLeast"/>
        <w:rPr>
          <w:b/>
          <w:bCs/>
          <w:spacing w:val="-2"/>
        </w:rPr>
      </w:pPr>
    </w:p>
    <w:p w14:paraId="76060F65" w14:textId="77777777" w:rsidR="00087183" w:rsidRPr="00087183" w:rsidRDefault="00087183" w:rsidP="00087183">
      <w:pPr>
        <w:spacing w:before="240"/>
        <w:rPr>
          <w:rFonts w:ascii="Times New Roman" w:hAnsi="Times New Roman" w:cs="Times New Roman"/>
          <w:bCs/>
          <w:spacing w:val="-4"/>
        </w:rPr>
      </w:pPr>
      <w:r w:rsidRPr="00087183">
        <w:rPr>
          <w:rFonts w:ascii="Times New Roman" w:hAnsi="Times New Roman" w:cs="Times New Roman"/>
          <w:b/>
          <w:bCs/>
          <w:spacing w:val="-4"/>
        </w:rPr>
        <w:t>2. Sources of Finance</w:t>
      </w:r>
    </w:p>
    <w:p w14:paraId="618994D8" w14:textId="77777777" w:rsidR="00087183" w:rsidRPr="00087183" w:rsidRDefault="00087183" w:rsidP="00087183">
      <w:pPr>
        <w:rPr>
          <w:rStyle w:val="Table"/>
          <w:rFonts w:ascii="Times New Roman" w:hAnsi="Times New Roman" w:cs="Times New Roman"/>
          <w:spacing w:val="-2"/>
          <w:sz w:val="16"/>
        </w:rPr>
      </w:pPr>
    </w:p>
    <w:p w14:paraId="762005BF" w14:textId="77777777" w:rsidR="00087183" w:rsidRPr="00087183" w:rsidRDefault="00087183" w:rsidP="00087183">
      <w:pPr>
        <w:ind w:right="288"/>
        <w:rPr>
          <w:rFonts w:ascii="Times New Roman" w:hAnsi="Times New Roman" w:cs="Times New Roman"/>
        </w:rPr>
      </w:pPr>
      <w:r w:rsidRPr="00087183">
        <w:rPr>
          <w:rFonts w:ascii="Times New Roman" w:hAnsi="Times New Roman" w:cs="Times New Roman"/>
        </w:rPr>
        <w:t>Specify sources of finance to meet the cash flow requirements on works currently in progress and for future contract commitments.</w:t>
      </w:r>
    </w:p>
    <w:p w14:paraId="45896413" w14:textId="77777777" w:rsidR="00087183" w:rsidRPr="00087183" w:rsidRDefault="00087183" w:rsidP="00087183">
      <w:pPr>
        <w:ind w:right="288"/>
        <w:rPr>
          <w:rStyle w:val="Table"/>
          <w:rFonts w:ascii="Times New Roman" w:hAnsi="Times New Roman" w:cs="Times New Roman"/>
          <w:spacing w:val="-2"/>
        </w:rPr>
      </w:pPr>
    </w:p>
    <w:tbl>
      <w:tblPr>
        <w:tblW w:w="9540" w:type="dxa"/>
        <w:jc w:val="center"/>
        <w:tblLayout w:type="fixed"/>
        <w:tblCellMar>
          <w:left w:w="72" w:type="dxa"/>
          <w:right w:w="72" w:type="dxa"/>
        </w:tblCellMar>
        <w:tblLook w:val="04A0" w:firstRow="1" w:lastRow="0" w:firstColumn="1" w:lastColumn="0" w:noHBand="0" w:noVBand="1"/>
      </w:tblPr>
      <w:tblGrid>
        <w:gridCol w:w="540"/>
        <w:gridCol w:w="5760"/>
        <w:gridCol w:w="3240"/>
      </w:tblGrid>
      <w:tr w:rsidR="00087183" w:rsidRPr="00087183" w14:paraId="65497C5A" w14:textId="77777777" w:rsidTr="00087183">
        <w:trPr>
          <w:cantSplit/>
          <w:jc w:val="center"/>
        </w:trPr>
        <w:tc>
          <w:tcPr>
            <w:tcW w:w="540" w:type="dxa"/>
            <w:tcBorders>
              <w:top w:val="single" w:sz="12" w:space="0" w:color="auto"/>
              <w:left w:val="single" w:sz="12" w:space="0" w:color="auto"/>
              <w:bottom w:val="single" w:sz="12" w:space="0" w:color="auto"/>
            </w:tcBorders>
            <w:vAlign w:val="center"/>
          </w:tcPr>
          <w:p w14:paraId="42D11820" w14:textId="77777777" w:rsidR="00087183" w:rsidRPr="00087183" w:rsidRDefault="00087183" w:rsidP="00087183">
            <w:pPr>
              <w:suppressAutoHyphens/>
              <w:spacing w:before="120" w:after="120"/>
              <w:jc w:val="center"/>
              <w:rPr>
                <w:rStyle w:val="Table"/>
                <w:rFonts w:ascii="Times New Roman" w:hAnsi="Times New Roman" w:cs="Times New Roman"/>
                <w:b/>
                <w:bCs/>
                <w:spacing w:val="-2"/>
              </w:rPr>
            </w:pPr>
            <w:r w:rsidRPr="00087183">
              <w:rPr>
                <w:rStyle w:val="Table"/>
                <w:rFonts w:ascii="Times New Roman" w:hAnsi="Times New Roman" w:cs="Times New Roman"/>
                <w:b/>
                <w:bCs/>
                <w:spacing w:val="-2"/>
              </w:rPr>
              <w:t>No.</w:t>
            </w:r>
          </w:p>
        </w:tc>
        <w:tc>
          <w:tcPr>
            <w:tcW w:w="5760" w:type="dxa"/>
            <w:tcBorders>
              <w:top w:val="single" w:sz="12" w:space="0" w:color="auto"/>
              <w:left w:val="single" w:sz="6" w:space="0" w:color="auto"/>
              <w:bottom w:val="single" w:sz="12" w:space="0" w:color="auto"/>
            </w:tcBorders>
          </w:tcPr>
          <w:p w14:paraId="6A975AB0" w14:textId="77777777" w:rsidR="00087183" w:rsidRPr="00087183" w:rsidRDefault="00087183" w:rsidP="00087183">
            <w:pPr>
              <w:suppressAutoHyphens/>
              <w:spacing w:before="120" w:after="120"/>
              <w:jc w:val="center"/>
              <w:rPr>
                <w:rStyle w:val="Table"/>
                <w:rFonts w:ascii="Times New Roman" w:hAnsi="Times New Roman" w:cs="Times New Roman"/>
                <w:b/>
                <w:bCs/>
                <w:spacing w:val="-2"/>
              </w:rPr>
            </w:pPr>
            <w:r w:rsidRPr="00087183">
              <w:rPr>
                <w:rStyle w:val="Table"/>
                <w:rFonts w:ascii="Times New Roman" w:hAnsi="Times New Roman" w:cs="Times New Roman"/>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4B7F14B0" w14:textId="77777777" w:rsidR="00087183" w:rsidRPr="00087183" w:rsidRDefault="00087183" w:rsidP="00087183">
            <w:pPr>
              <w:suppressAutoHyphens/>
              <w:spacing w:before="120" w:after="120"/>
              <w:jc w:val="center"/>
              <w:rPr>
                <w:rStyle w:val="Table"/>
                <w:rFonts w:ascii="Times New Roman" w:hAnsi="Times New Roman" w:cs="Times New Roman"/>
                <w:b/>
                <w:bCs/>
                <w:spacing w:val="-2"/>
              </w:rPr>
            </w:pPr>
            <w:r w:rsidRPr="00087183">
              <w:rPr>
                <w:rStyle w:val="Table"/>
                <w:rFonts w:ascii="Times New Roman" w:hAnsi="Times New Roman" w:cs="Times New Roman"/>
                <w:b/>
                <w:bCs/>
                <w:spacing w:val="-2"/>
              </w:rPr>
              <w:t>Amount (US$ equivalent)</w:t>
            </w:r>
          </w:p>
        </w:tc>
      </w:tr>
      <w:tr w:rsidR="00087183" w:rsidRPr="00087183" w14:paraId="3F6E9303" w14:textId="77777777" w:rsidTr="00087183">
        <w:trPr>
          <w:cantSplit/>
          <w:jc w:val="center"/>
        </w:trPr>
        <w:tc>
          <w:tcPr>
            <w:tcW w:w="540" w:type="dxa"/>
            <w:tcBorders>
              <w:top w:val="single" w:sz="12" w:space="0" w:color="auto"/>
              <w:left w:val="single" w:sz="6" w:space="0" w:color="auto"/>
            </w:tcBorders>
            <w:vAlign w:val="center"/>
          </w:tcPr>
          <w:p w14:paraId="4F346F6C" w14:textId="77777777" w:rsidR="00087183" w:rsidRPr="00087183" w:rsidRDefault="00087183" w:rsidP="00087183">
            <w:pPr>
              <w:suppressAutoHyphens/>
              <w:jc w:val="center"/>
              <w:rPr>
                <w:rStyle w:val="Table"/>
                <w:rFonts w:ascii="Times New Roman" w:hAnsi="Times New Roman" w:cs="Times New Roman"/>
                <w:spacing w:val="-2"/>
              </w:rPr>
            </w:pPr>
            <w:r w:rsidRPr="00087183">
              <w:rPr>
                <w:rStyle w:val="Table"/>
                <w:rFonts w:ascii="Times New Roman" w:hAnsi="Times New Roman" w:cs="Times New Roman"/>
                <w:spacing w:val="-2"/>
              </w:rPr>
              <w:t>1</w:t>
            </w:r>
          </w:p>
        </w:tc>
        <w:tc>
          <w:tcPr>
            <w:tcW w:w="5760" w:type="dxa"/>
            <w:tcBorders>
              <w:top w:val="single" w:sz="12" w:space="0" w:color="auto"/>
              <w:left w:val="single" w:sz="6" w:space="0" w:color="auto"/>
            </w:tcBorders>
          </w:tcPr>
          <w:p w14:paraId="29A35D33" w14:textId="77777777" w:rsidR="00087183" w:rsidRPr="00087183" w:rsidRDefault="00087183" w:rsidP="00087183">
            <w:pPr>
              <w:suppressAutoHyphens/>
              <w:rPr>
                <w:rStyle w:val="Table"/>
                <w:rFonts w:ascii="Times New Roman" w:hAnsi="Times New Roman" w:cs="Times New Roman"/>
                <w:spacing w:val="-2"/>
              </w:rPr>
            </w:pPr>
          </w:p>
          <w:p w14:paraId="7B3B34A2" w14:textId="77777777" w:rsidR="00087183" w:rsidRPr="00087183" w:rsidRDefault="00087183" w:rsidP="00087183">
            <w:pPr>
              <w:suppressAutoHyphens/>
              <w:spacing w:after="71"/>
              <w:rPr>
                <w:rStyle w:val="Table"/>
                <w:rFonts w:ascii="Times New Roman" w:hAnsi="Times New Roman" w:cs="Times New Roman"/>
                <w:spacing w:val="-2"/>
              </w:rPr>
            </w:pPr>
          </w:p>
        </w:tc>
        <w:tc>
          <w:tcPr>
            <w:tcW w:w="3240" w:type="dxa"/>
            <w:tcBorders>
              <w:top w:val="single" w:sz="12" w:space="0" w:color="auto"/>
              <w:left w:val="single" w:sz="6" w:space="0" w:color="auto"/>
              <w:right w:val="single" w:sz="6" w:space="0" w:color="auto"/>
            </w:tcBorders>
          </w:tcPr>
          <w:p w14:paraId="295F1327" w14:textId="77777777" w:rsidR="00087183" w:rsidRPr="00087183" w:rsidRDefault="00087183" w:rsidP="00087183">
            <w:pPr>
              <w:suppressAutoHyphens/>
              <w:spacing w:after="71"/>
              <w:rPr>
                <w:rStyle w:val="Table"/>
                <w:rFonts w:ascii="Times New Roman" w:hAnsi="Times New Roman" w:cs="Times New Roman"/>
                <w:spacing w:val="-2"/>
              </w:rPr>
            </w:pPr>
          </w:p>
        </w:tc>
      </w:tr>
      <w:tr w:rsidR="00087183" w:rsidRPr="00087183" w14:paraId="30842B58" w14:textId="77777777" w:rsidTr="00087183">
        <w:trPr>
          <w:cantSplit/>
          <w:jc w:val="center"/>
        </w:trPr>
        <w:tc>
          <w:tcPr>
            <w:tcW w:w="540" w:type="dxa"/>
            <w:tcBorders>
              <w:top w:val="single" w:sz="6" w:space="0" w:color="auto"/>
              <w:left w:val="single" w:sz="6" w:space="0" w:color="auto"/>
            </w:tcBorders>
            <w:vAlign w:val="center"/>
          </w:tcPr>
          <w:p w14:paraId="100ABDBF" w14:textId="77777777" w:rsidR="00087183" w:rsidRPr="00087183" w:rsidRDefault="00087183" w:rsidP="00087183">
            <w:pPr>
              <w:suppressAutoHyphens/>
              <w:jc w:val="center"/>
              <w:rPr>
                <w:rStyle w:val="Table"/>
                <w:rFonts w:ascii="Times New Roman" w:hAnsi="Times New Roman" w:cs="Times New Roman"/>
                <w:spacing w:val="-2"/>
              </w:rPr>
            </w:pPr>
            <w:r w:rsidRPr="00087183">
              <w:rPr>
                <w:rStyle w:val="Table"/>
                <w:rFonts w:ascii="Times New Roman" w:hAnsi="Times New Roman" w:cs="Times New Roman"/>
                <w:spacing w:val="-2"/>
              </w:rPr>
              <w:t>2</w:t>
            </w:r>
          </w:p>
        </w:tc>
        <w:tc>
          <w:tcPr>
            <w:tcW w:w="5760" w:type="dxa"/>
            <w:tcBorders>
              <w:top w:val="single" w:sz="6" w:space="0" w:color="auto"/>
              <w:left w:val="single" w:sz="6" w:space="0" w:color="auto"/>
            </w:tcBorders>
          </w:tcPr>
          <w:p w14:paraId="071E1232" w14:textId="77777777" w:rsidR="00087183" w:rsidRPr="00087183" w:rsidRDefault="00087183" w:rsidP="00087183">
            <w:pPr>
              <w:suppressAutoHyphens/>
              <w:rPr>
                <w:rStyle w:val="Table"/>
                <w:rFonts w:ascii="Times New Roman" w:hAnsi="Times New Roman" w:cs="Times New Roman"/>
                <w:spacing w:val="-2"/>
              </w:rPr>
            </w:pPr>
          </w:p>
          <w:p w14:paraId="27ACB86B" w14:textId="77777777" w:rsidR="00087183" w:rsidRPr="00087183" w:rsidRDefault="00087183" w:rsidP="00087183">
            <w:pPr>
              <w:suppressAutoHyphens/>
              <w:spacing w:after="71"/>
              <w:rPr>
                <w:rStyle w:val="Table"/>
                <w:rFonts w:ascii="Times New Roman" w:hAnsi="Times New Roman" w:cs="Times New Roman"/>
                <w:spacing w:val="-2"/>
              </w:rPr>
            </w:pPr>
          </w:p>
        </w:tc>
        <w:tc>
          <w:tcPr>
            <w:tcW w:w="3240" w:type="dxa"/>
            <w:tcBorders>
              <w:top w:val="single" w:sz="6" w:space="0" w:color="auto"/>
              <w:left w:val="single" w:sz="6" w:space="0" w:color="auto"/>
              <w:right w:val="single" w:sz="6" w:space="0" w:color="auto"/>
            </w:tcBorders>
          </w:tcPr>
          <w:p w14:paraId="282BB9D0" w14:textId="77777777" w:rsidR="00087183" w:rsidRPr="00087183" w:rsidRDefault="00087183" w:rsidP="00087183">
            <w:pPr>
              <w:suppressAutoHyphens/>
              <w:spacing w:after="71"/>
              <w:rPr>
                <w:rStyle w:val="Table"/>
                <w:rFonts w:ascii="Times New Roman" w:hAnsi="Times New Roman" w:cs="Times New Roman"/>
                <w:spacing w:val="-2"/>
              </w:rPr>
            </w:pPr>
          </w:p>
        </w:tc>
      </w:tr>
      <w:tr w:rsidR="00087183" w:rsidRPr="00087183" w14:paraId="63612250" w14:textId="77777777" w:rsidTr="00087183">
        <w:trPr>
          <w:cantSplit/>
          <w:jc w:val="center"/>
        </w:trPr>
        <w:tc>
          <w:tcPr>
            <w:tcW w:w="540" w:type="dxa"/>
            <w:tcBorders>
              <w:top w:val="single" w:sz="6" w:space="0" w:color="auto"/>
              <w:left w:val="single" w:sz="6" w:space="0" w:color="auto"/>
            </w:tcBorders>
            <w:vAlign w:val="center"/>
          </w:tcPr>
          <w:p w14:paraId="597F8D15" w14:textId="77777777" w:rsidR="00087183" w:rsidRPr="00087183" w:rsidRDefault="00087183" w:rsidP="00087183">
            <w:pPr>
              <w:suppressAutoHyphens/>
              <w:jc w:val="center"/>
              <w:rPr>
                <w:rStyle w:val="Table"/>
                <w:rFonts w:ascii="Times New Roman" w:hAnsi="Times New Roman" w:cs="Times New Roman"/>
                <w:spacing w:val="-2"/>
              </w:rPr>
            </w:pPr>
            <w:r w:rsidRPr="00087183">
              <w:rPr>
                <w:rStyle w:val="Table"/>
                <w:rFonts w:ascii="Times New Roman" w:hAnsi="Times New Roman" w:cs="Times New Roman"/>
                <w:spacing w:val="-2"/>
              </w:rPr>
              <w:t>3</w:t>
            </w:r>
          </w:p>
        </w:tc>
        <w:tc>
          <w:tcPr>
            <w:tcW w:w="5760" w:type="dxa"/>
            <w:tcBorders>
              <w:top w:val="single" w:sz="6" w:space="0" w:color="auto"/>
              <w:left w:val="single" w:sz="6" w:space="0" w:color="auto"/>
            </w:tcBorders>
          </w:tcPr>
          <w:p w14:paraId="0D544EBA" w14:textId="77777777" w:rsidR="00087183" w:rsidRPr="00087183" w:rsidRDefault="00087183" w:rsidP="00087183">
            <w:pPr>
              <w:suppressAutoHyphens/>
              <w:rPr>
                <w:rStyle w:val="Table"/>
                <w:rFonts w:ascii="Times New Roman" w:hAnsi="Times New Roman" w:cs="Times New Roman"/>
                <w:spacing w:val="-2"/>
              </w:rPr>
            </w:pPr>
          </w:p>
          <w:p w14:paraId="765CDEDA" w14:textId="77777777" w:rsidR="00087183" w:rsidRPr="00087183" w:rsidRDefault="00087183" w:rsidP="00087183">
            <w:pPr>
              <w:suppressAutoHyphens/>
              <w:spacing w:after="71"/>
              <w:rPr>
                <w:rStyle w:val="Table"/>
                <w:rFonts w:ascii="Times New Roman" w:hAnsi="Times New Roman" w:cs="Times New Roman"/>
                <w:spacing w:val="-2"/>
              </w:rPr>
            </w:pPr>
          </w:p>
        </w:tc>
        <w:tc>
          <w:tcPr>
            <w:tcW w:w="3240" w:type="dxa"/>
            <w:tcBorders>
              <w:top w:val="single" w:sz="6" w:space="0" w:color="auto"/>
              <w:left w:val="single" w:sz="6" w:space="0" w:color="auto"/>
              <w:right w:val="single" w:sz="6" w:space="0" w:color="auto"/>
            </w:tcBorders>
          </w:tcPr>
          <w:p w14:paraId="63DE549E" w14:textId="77777777" w:rsidR="00087183" w:rsidRPr="00087183" w:rsidRDefault="00087183" w:rsidP="00087183">
            <w:pPr>
              <w:suppressAutoHyphens/>
              <w:spacing w:after="71"/>
              <w:rPr>
                <w:rStyle w:val="Table"/>
                <w:rFonts w:ascii="Times New Roman" w:hAnsi="Times New Roman" w:cs="Times New Roman"/>
                <w:spacing w:val="-2"/>
              </w:rPr>
            </w:pPr>
          </w:p>
        </w:tc>
      </w:tr>
      <w:tr w:rsidR="00087183" w:rsidRPr="00087183" w14:paraId="5DF2A7A9" w14:textId="77777777" w:rsidTr="00087183">
        <w:trPr>
          <w:cantSplit/>
          <w:jc w:val="center"/>
        </w:trPr>
        <w:tc>
          <w:tcPr>
            <w:tcW w:w="540" w:type="dxa"/>
            <w:tcBorders>
              <w:top w:val="single" w:sz="6" w:space="0" w:color="auto"/>
              <w:left w:val="single" w:sz="6" w:space="0" w:color="auto"/>
              <w:bottom w:val="single" w:sz="6" w:space="0" w:color="auto"/>
            </w:tcBorders>
            <w:vAlign w:val="center"/>
          </w:tcPr>
          <w:p w14:paraId="206E4D00" w14:textId="77777777" w:rsidR="00087183" w:rsidRPr="00087183" w:rsidRDefault="00087183" w:rsidP="00087183">
            <w:pPr>
              <w:suppressAutoHyphens/>
              <w:jc w:val="center"/>
              <w:rPr>
                <w:rStyle w:val="Table"/>
                <w:rFonts w:ascii="Times New Roman" w:hAnsi="Times New Roman" w:cs="Times New Roman"/>
                <w:spacing w:val="-2"/>
              </w:rPr>
            </w:pPr>
          </w:p>
        </w:tc>
        <w:tc>
          <w:tcPr>
            <w:tcW w:w="5760" w:type="dxa"/>
            <w:tcBorders>
              <w:top w:val="single" w:sz="6" w:space="0" w:color="auto"/>
              <w:left w:val="single" w:sz="6" w:space="0" w:color="auto"/>
              <w:bottom w:val="single" w:sz="6" w:space="0" w:color="auto"/>
            </w:tcBorders>
          </w:tcPr>
          <w:p w14:paraId="428CCF18" w14:textId="77777777" w:rsidR="00087183" w:rsidRPr="00087183" w:rsidRDefault="00087183" w:rsidP="00087183">
            <w:pPr>
              <w:suppressAutoHyphens/>
              <w:rPr>
                <w:rStyle w:val="Table"/>
                <w:rFonts w:ascii="Times New Roman" w:hAnsi="Times New Roman" w:cs="Times New Roman"/>
                <w:spacing w:val="-2"/>
              </w:rPr>
            </w:pPr>
          </w:p>
          <w:p w14:paraId="2EF19A3F" w14:textId="77777777" w:rsidR="00087183" w:rsidRPr="00087183" w:rsidRDefault="00087183" w:rsidP="00087183">
            <w:pPr>
              <w:suppressAutoHyphens/>
              <w:spacing w:after="71"/>
              <w:rPr>
                <w:rStyle w:val="Table"/>
                <w:rFonts w:ascii="Times New Roman" w:hAnsi="Times New Roman" w:cs="Times New Roman"/>
                <w:spacing w:val="-2"/>
              </w:rPr>
            </w:pPr>
          </w:p>
        </w:tc>
        <w:tc>
          <w:tcPr>
            <w:tcW w:w="3240" w:type="dxa"/>
            <w:tcBorders>
              <w:top w:val="single" w:sz="6" w:space="0" w:color="auto"/>
              <w:left w:val="single" w:sz="6" w:space="0" w:color="auto"/>
              <w:bottom w:val="single" w:sz="6" w:space="0" w:color="auto"/>
              <w:right w:val="single" w:sz="6" w:space="0" w:color="auto"/>
            </w:tcBorders>
          </w:tcPr>
          <w:p w14:paraId="05B72427" w14:textId="77777777" w:rsidR="00087183" w:rsidRPr="00087183" w:rsidRDefault="00087183" w:rsidP="00087183">
            <w:pPr>
              <w:suppressAutoHyphens/>
              <w:spacing w:after="71"/>
              <w:rPr>
                <w:rStyle w:val="Table"/>
                <w:rFonts w:ascii="Times New Roman" w:hAnsi="Times New Roman" w:cs="Times New Roman"/>
                <w:spacing w:val="-2"/>
              </w:rPr>
            </w:pPr>
          </w:p>
        </w:tc>
      </w:tr>
    </w:tbl>
    <w:p w14:paraId="4116E0C7" w14:textId="77777777" w:rsidR="00087183" w:rsidRPr="00087183" w:rsidRDefault="00087183" w:rsidP="00087183">
      <w:pPr>
        <w:pStyle w:val="Style11"/>
        <w:spacing w:line="372" w:lineRule="atLeast"/>
        <w:rPr>
          <w:b/>
          <w:bCs/>
          <w:spacing w:val="-2"/>
        </w:rPr>
      </w:pPr>
    </w:p>
    <w:p w14:paraId="25B9F8BA" w14:textId="77777777" w:rsidR="00087183" w:rsidRPr="00087183" w:rsidRDefault="00087183" w:rsidP="00087183">
      <w:pPr>
        <w:pStyle w:val="Style11"/>
        <w:spacing w:line="372" w:lineRule="atLeast"/>
        <w:rPr>
          <w:b/>
          <w:bCs/>
          <w:spacing w:val="-2"/>
        </w:rPr>
      </w:pPr>
      <w:r w:rsidRPr="00087183">
        <w:rPr>
          <w:b/>
          <w:bCs/>
          <w:spacing w:val="-2"/>
        </w:rPr>
        <w:t>3. Financial documents</w:t>
      </w:r>
    </w:p>
    <w:p w14:paraId="6A87C784" w14:textId="77777777" w:rsidR="00087183" w:rsidRPr="00087183" w:rsidRDefault="00087183" w:rsidP="00087183">
      <w:pPr>
        <w:rPr>
          <w:rFonts w:ascii="Times New Roman" w:hAnsi="Times New Roman" w:cs="Times New Roman"/>
          <w:spacing w:val="-2"/>
        </w:rPr>
      </w:pPr>
    </w:p>
    <w:p w14:paraId="75FE0BE2" w14:textId="77777777" w:rsidR="00087183" w:rsidRPr="00087183" w:rsidRDefault="00087183" w:rsidP="00087183">
      <w:pPr>
        <w:spacing w:line="264" w:lineRule="exact"/>
        <w:rPr>
          <w:rFonts w:ascii="Times New Roman" w:hAnsi="Times New Roman" w:cs="Times New Roman"/>
          <w:spacing w:val="-7"/>
        </w:rPr>
      </w:pPr>
      <w:r w:rsidRPr="00087183">
        <w:rPr>
          <w:rFonts w:ascii="Times New Roman" w:hAnsi="Times New Roman" w:cs="Times New Roman"/>
          <w:spacing w:val="-5"/>
        </w:rPr>
        <w:t>The Bidder and its parties shall provide copies of financial statements for</w:t>
      </w:r>
      <w:r w:rsidR="002E64DE">
        <w:rPr>
          <w:rFonts w:ascii="Times New Roman" w:hAnsi="Times New Roman" w:cs="Times New Roman"/>
          <w:spacing w:val="-5"/>
        </w:rPr>
        <w:t xml:space="preserve"> the last 3</w:t>
      </w:r>
      <w:r w:rsidRPr="00087183">
        <w:rPr>
          <w:rFonts w:ascii="Times New Roman" w:hAnsi="Times New Roman" w:cs="Times New Roman"/>
          <w:i/>
          <w:spacing w:val="-5"/>
        </w:rPr>
        <w:t xml:space="preserve"> </w:t>
      </w:r>
      <w:r w:rsidRPr="00087183">
        <w:rPr>
          <w:rFonts w:ascii="Times New Roman" w:hAnsi="Times New Roman" w:cs="Times New Roman"/>
          <w:spacing w:val="-5"/>
        </w:rPr>
        <w:t xml:space="preserve">years pursuant Section III, Evaluation and Qualifications Criteria, </w:t>
      </w:r>
      <w:r w:rsidRPr="00087183">
        <w:rPr>
          <w:rFonts w:ascii="Times New Roman" w:hAnsi="Times New Roman" w:cs="Times New Roman"/>
          <w:spacing w:val="-7"/>
        </w:rPr>
        <w:t>Sub-factor 3.2. The financial statements shall:</w:t>
      </w:r>
    </w:p>
    <w:p w14:paraId="2E1AE3C0" w14:textId="77777777" w:rsidR="00087183" w:rsidRPr="00087183" w:rsidRDefault="00087183" w:rsidP="00087183">
      <w:pPr>
        <w:rPr>
          <w:rFonts w:ascii="Times New Roman" w:hAnsi="Times New Roman" w:cs="Times New Roman"/>
          <w:spacing w:val="-2"/>
        </w:rPr>
      </w:pPr>
    </w:p>
    <w:p w14:paraId="589FFFF6" w14:textId="77777777" w:rsidR="00087183" w:rsidRPr="00087183" w:rsidRDefault="00087183" w:rsidP="00087183">
      <w:pPr>
        <w:pStyle w:val="Style17"/>
        <w:ind w:left="720"/>
        <w:rPr>
          <w:spacing w:val="-2"/>
        </w:rPr>
      </w:pPr>
      <w:r w:rsidRPr="00087183">
        <w:rPr>
          <w:spacing w:val="-2"/>
        </w:rPr>
        <w:t xml:space="preserve">(a) </w:t>
      </w:r>
      <w:r w:rsidRPr="00087183">
        <w:rPr>
          <w:spacing w:val="-2"/>
        </w:rPr>
        <w:tab/>
        <w:t xml:space="preserve">reflect the financial situation of the Bidder or in case of JV </w:t>
      </w:r>
      <w:proofErr w:type="gramStart"/>
      <w:r w:rsidRPr="00087183">
        <w:rPr>
          <w:spacing w:val="-2"/>
        </w:rPr>
        <w:t>member ,</w:t>
      </w:r>
      <w:proofErr w:type="gramEnd"/>
      <w:r w:rsidRPr="00087183">
        <w:rPr>
          <w:spacing w:val="-2"/>
        </w:rPr>
        <w:t xml:space="preserve"> and not an affiliated entity  (such as parent company or group member).</w:t>
      </w:r>
    </w:p>
    <w:p w14:paraId="0D2B5796" w14:textId="77777777" w:rsidR="00087183" w:rsidRPr="00087183" w:rsidRDefault="00087183" w:rsidP="00087183">
      <w:pPr>
        <w:ind w:left="720"/>
        <w:rPr>
          <w:rFonts w:ascii="Times New Roman" w:hAnsi="Times New Roman" w:cs="Times New Roman"/>
          <w:spacing w:val="-2"/>
        </w:rPr>
      </w:pPr>
    </w:p>
    <w:p w14:paraId="52CBD974" w14:textId="77777777" w:rsidR="00087183" w:rsidRPr="00087183" w:rsidRDefault="00087183" w:rsidP="00087183">
      <w:pPr>
        <w:pStyle w:val="Style11"/>
        <w:spacing w:line="240" w:lineRule="auto"/>
        <w:ind w:left="720" w:hanging="360"/>
        <w:rPr>
          <w:spacing w:val="-2"/>
        </w:rPr>
      </w:pPr>
      <w:r w:rsidRPr="00087183">
        <w:rPr>
          <w:spacing w:val="-2"/>
        </w:rPr>
        <w:t>(b)</w:t>
      </w:r>
      <w:r w:rsidRPr="00087183">
        <w:rPr>
          <w:spacing w:val="-2"/>
        </w:rPr>
        <w:tab/>
        <w:t>be independently audited or certified in accordance with local legislation.</w:t>
      </w:r>
    </w:p>
    <w:p w14:paraId="71620750" w14:textId="77777777" w:rsidR="00087183" w:rsidRPr="00087183" w:rsidRDefault="00087183" w:rsidP="00087183">
      <w:pPr>
        <w:ind w:left="720"/>
        <w:rPr>
          <w:rFonts w:ascii="Times New Roman" w:hAnsi="Times New Roman" w:cs="Times New Roman"/>
          <w:spacing w:val="-2"/>
        </w:rPr>
      </w:pPr>
    </w:p>
    <w:p w14:paraId="58BF6F8A" w14:textId="77777777" w:rsidR="00087183" w:rsidRPr="00087183" w:rsidRDefault="00087183" w:rsidP="00087183">
      <w:pPr>
        <w:pStyle w:val="Style11"/>
        <w:spacing w:line="240" w:lineRule="auto"/>
        <w:ind w:left="720" w:hanging="360"/>
        <w:rPr>
          <w:spacing w:val="-2"/>
        </w:rPr>
      </w:pPr>
      <w:r w:rsidRPr="00087183">
        <w:rPr>
          <w:spacing w:val="-2"/>
        </w:rPr>
        <w:t>(c)</w:t>
      </w:r>
      <w:r w:rsidRPr="00087183">
        <w:rPr>
          <w:spacing w:val="-2"/>
        </w:rPr>
        <w:tab/>
        <w:t>be complete, including all notes to the financial statements.</w:t>
      </w:r>
    </w:p>
    <w:p w14:paraId="4326D521" w14:textId="77777777" w:rsidR="00087183" w:rsidRPr="00087183" w:rsidRDefault="00087183" w:rsidP="00087183">
      <w:pPr>
        <w:ind w:left="720"/>
        <w:rPr>
          <w:rFonts w:ascii="Times New Roman" w:hAnsi="Times New Roman" w:cs="Times New Roman"/>
          <w:spacing w:val="-2"/>
        </w:rPr>
      </w:pPr>
    </w:p>
    <w:p w14:paraId="43CB1E37" w14:textId="77777777" w:rsidR="00087183" w:rsidRPr="00087183" w:rsidRDefault="00087183" w:rsidP="00087183">
      <w:pPr>
        <w:pStyle w:val="Style17"/>
        <w:ind w:left="720"/>
        <w:rPr>
          <w:spacing w:val="-5"/>
        </w:rPr>
      </w:pPr>
      <w:r w:rsidRPr="00087183">
        <w:rPr>
          <w:spacing w:val="-2"/>
        </w:rPr>
        <w:t>(d)</w:t>
      </w:r>
      <w:r w:rsidRPr="00087183">
        <w:rPr>
          <w:spacing w:val="-2"/>
        </w:rPr>
        <w:tab/>
        <w:t>correspond to accounting periods already completed and audited</w:t>
      </w:r>
      <w:r w:rsidRPr="00087183">
        <w:rPr>
          <w:spacing w:val="-5"/>
        </w:rPr>
        <w:t>.</w:t>
      </w:r>
    </w:p>
    <w:p w14:paraId="62530BE7" w14:textId="77777777" w:rsidR="00087183" w:rsidRPr="00087183" w:rsidRDefault="00087183" w:rsidP="00087183">
      <w:pPr>
        <w:rPr>
          <w:rFonts w:ascii="Times New Roman" w:hAnsi="Times New Roman" w:cs="Times New Roman"/>
          <w:spacing w:val="-2"/>
        </w:rPr>
      </w:pPr>
    </w:p>
    <w:p w14:paraId="26FC9AA6" w14:textId="77777777" w:rsidR="00087183" w:rsidRPr="00087183" w:rsidRDefault="00087183" w:rsidP="00087183">
      <w:pPr>
        <w:spacing w:after="432" w:line="264" w:lineRule="exact"/>
        <w:ind w:left="360" w:hanging="360"/>
        <w:rPr>
          <w:rFonts w:ascii="Times New Roman" w:hAnsi="Times New Roman" w:cs="Times New Roman"/>
          <w:spacing w:val="-2"/>
        </w:rPr>
      </w:pPr>
      <w:r w:rsidRPr="00087183">
        <w:rPr>
          <w:rFonts w:ascii="Times New Roman" w:eastAsia="Wingdings" w:hAnsi="Times New Roman" w:cs="Times New Roman"/>
          <w:spacing w:val="-2"/>
        </w:rPr>
        <w:t></w:t>
      </w:r>
      <w:r w:rsidRPr="00087183">
        <w:rPr>
          <w:rFonts w:ascii="Times New Roman" w:hAnsi="Times New Roman" w:cs="Times New Roman"/>
          <w:spacing w:val="-4"/>
        </w:rPr>
        <w:tab/>
      </w:r>
      <w:r w:rsidRPr="00087183">
        <w:rPr>
          <w:rFonts w:ascii="Times New Roman" w:hAnsi="Times New Roman" w:cs="Times New Roman"/>
          <w:spacing w:val="-6"/>
        </w:rPr>
        <w:t>Attached are copies of financial statements</w:t>
      </w:r>
      <w:r w:rsidRPr="00087183">
        <w:rPr>
          <w:rStyle w:val="FootnoteReference"/>
          <w:rFonts w:ascii="Times New Roman" w:hAnsi="Times New Roman" w:cs="Times New Roman"/>
          <w:spacing w:val="-6"/>
        </w:rPr>
        <w:footnoteReference w:id="13"/>
      </w:r>
      <w:r w:rsidRPr="00087183">
        <w:rPr>
          <w:rFonts w:ascii="Times New Roman" w:hAnsi="Times New Roman" w:cs="Times New Roman"/>
          <w:spacing w:val="-6"/>
        </w:rPr>
        <w:t xml:space="preserve"> </w:t>
      </w:r>
      <w:r w:rsidRPr="00087183">
        <w:rPr>
          <w:rFonts w:ascii="Times New Roman" w:hAnsi="Times New Roman" w:cs="Times New Roman"/>
          <w:spacing w:val="-2"/>
        </w:rPr>
        <w:t xml:space="preserve"> for the</w:t>
      </w:r>
      <w:r w:rsidR="002E64DE">
        <w:rPr>
          <w:rFonts w:ascii="Times New Roman" w:hAnsi="Times New Roman" w:cs="Times New Roman"/>
          <w:spacing w:val="-2"/>
        </w:rPr>
        <w:t xml:space="preserve"> 3 </w:t>
      </w:r>
      <w:r w:rsidRPr="00087183">
        <w:rPr>
          <w:rFonts w:ascii="Times New Roman" w:hAnsi="Times New Roman" w:cs="Times New Roman"/>
          <w:spacing w:val="-2"/>
        </w:rPr>
        <w:t>years required above; and complying with the requirements</w:t>
      </w:r>
      <w:bookmarkEnd w:id="727"/>
      <w:bookmarkEnd w:id="728"/>
    </w:p>
    <w:p w14:paraId="43C5A434" w14:textId="77777777" w:rsidR="00087183" w:rsidRPr="00087183" w:rsidRDefault="00087183" w:rsidP="00087183">
      <w:pPr>
        <w:rPr>
          <w:rFonts w:ascii="Times New Roman" w:hAnsi="Times New Roman" w:cs="Times New Roman"/>
        </w:rPr>
      </w:pPr>
    </w:p>
    <w:p w14:paraId="103926D3" w14:textId="77777777" w:rsidR="00087183" w:rsidRPr="00087183" w:rsidRDefault="00087183" w:rsidP="00087183">
      <w:pPr>
        <w:jc w:val="center"/>
        <w:rPr>
          <w:rFonts w:ascii="Times New Roman" w:hAnsi="Times New Roman" w:cs="Times New Roman"/>
        </w:rPr>
      </w:pPr>
    </w:p>
    <w:p w14:paraId="7B932E83" w14:textId="77777777" w:rsidR="00087183" w:rsidRPr="00087183" w:rsidRDefault="00087183" w:rsidP="00087183">
      <w:pPr>
        <w:rPr>
          <w:rFonts w:ascii="Times New Roman" w:hAnsi="Times New Roman" w:cs="Times New Roman"/>
        </w:rPr>
      </w:pPr>
    </w:p>
    <w:p w14:paraId="586C4AD4" w14:textId="77777777" w:rsidR="00087183" w:rsidRPr="00087183" w:rsidRDefault="00087183" w:rsidP="00087183">
      <w:pPr>
        <w:jc w:val="center"/>
        <w:rPr>
          <w:rFonts w:ascii="Times New Roman" w:hAnsi="Times New Roman" w:cs="Times New Roman"/>
          <w:b/>
          <w:sz w:val="32"/>
          <w:szCs w:val="32"/>
        </w:rPr>
      </w:pPr>
      <w:r w:rsidRPr="00087183">
        <w:rPr>
          <w:rFonts w:ascii="Times New Roman" w:hAnsi="Times New Roman" w:cs="Times New Roman"/>
          <w:b/>
        </w:rPr>
        <w:br w:type="page"/>
      </w:r>
      <w:bookmarkStart w:id="730" w:name="_Toc498849282"/>
      <w:bookmarkStart w:id="731" w:name="_Toc498850121"/>
      <w:bookmarkStart w:id="732" w:name="_Toc498851726"/>
      <w:bookmarkStart w:id="733" w:name="_Toc4390861"/>
      <w:bookmarkStart w:id="734" w:name="_Toc4405766"/>
      <w:bookmarkStart w:id="735" w:name="_Toc23215169"/>
      <w:bookmarkEnd w:id="730"/>
      <w:bookmarkEnd w:id="731"/>
      <w:bookmarkEnd w:id="732"/>
    </w:p>
    <w:p w14:paraId="4D7F8EF1" w14:textId="77777777" w:rsidR="00087183" w:rsidRPr="00087183" w:rsidRDefault="00087183" w:rsidP="00087183">
      <w:pPr>
        <w:pStyle w:val="Section4-Heading2"/>
      </w:pPr>
      <w:bookmarkStart w:id="736" w:name="_Toc446329316"/>
      <w:bookmarkStart w:id="737" w:name="_Toc26780507"/>
      <w:r w:rsidRPr="00087183">
        <w:lastRenderedPageBreak/>
        <w:t xml:space="preserve">Form FIN - 3.2: </w:t>
      </w:r>
      <w:bookmarkStart w:id="738" w:name="_Toc108424567"/>
      <w:r w:rsidRPr="00087183">
        <w:t>Average Annual Construction Turnover</w:t>
      </w:r>
      <w:bookmarkEnd w:id="736"/>
      <w:bookmarkEnd w:id="737"/>
      <w:bookmarkEnd w:id="738"/>
    </w:p>
    <w:p w14:paraId="319B8AEB" w14:textId="77777777" w:rsidR="00087183" w:rsidRPr="00087183" w:rsidRDefault="00087183" w:rsidP="00087183">
      <w:pPr>
        <w:spacing w:before="288" w:after="324" w:line="264" w:lineRule="exact"/>
        <w:jc w:val="right"/>
        <w:rPr>
          <w:rFonts w:ascii="Times New Roman" w:hAnsi="Times New Roman" w:cs="Times New Roman"/>
          <w:spacing w:val="-4"/>
        </w:rPr>
      </w:pPr>
      <w:r w:rsidRPr="00087183">
        <w:rPr>
          <w:rFonts w:ascii="Times New Roman" w:hAnsi="Times New Roman" w:cs="Times New Roman"/>
          <w:spacing w:val="-4"/>
        </w:rPr>
        <w:t xml:space="preserve">Bidder’s Name: </w:t>
      </w:r>
      <w:r w:rsidRPr="00087183">
        <w:rPr>
          <w:rFonts w:ascii="Times New Roman" w:hAnsi="Times New Roman" w:cs="Times New Roman"/>
          <w:i/>
          <w:iCs/>
          <w:spacing w:val="-6"/>
        </w:rPr>
        <w:t>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Date: </w:t>
      </w:r>
      <w:r w:rsidRPr="00087183">
        <w:rPr>
          <w:rFonts w:ascii="Times New Roman" w:hAnsi="Times New Roman" w:cs="Times New Roman"/>
          <w:i/>
          <w:iCs/>
          <w:spacing w:val="-6"/>
        </w:rPr>
        <w:t>______________________</w:t>
      </w:r>
      <w:r w:rsidRPr="00087183">
        <w:rPr>
          <w:rFonts w:ascii="Times New Roman" w:hAnsi="Times New Roman" w:cs="Times New Roman"/>
          <w:i/>
          <w:iCs/>
          <w:spacing w:val="-6"/>
        </w:rPr>
        <w:br/>
      </w:r>
      <w:r w:rsidRPr="00087183">
        <w:rPr>
          <w:rFonts w:ascii="Times New Roman" w:hAnsi="Times New Roman" w:cs="Times New Roman"/>
          <w:spacing w:val="-4"/>
        </w:rPr>
        <w:t>Joint Venture Member’s Name_________________________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RFB No. and title: </w:t>
      </w:r>
      <w:r w:rsidRPr="00087183">
        <w:rPr>
          <w:rFonts w:ascii="Times New Roman" w:hAnsi="Times New Roman" w:cs="Times New Roman"/>
          <w:i/>
          <w:iCs/>
          <w:spacing w:val="-6"/>
        </w:rPr>
        <w:t>___________________________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Page </w:t>
      </w:r>
      <w:r w:rsidRPr="00087183">
        <w:rPr>
          <w:rFonts w:ascii="Times New Roman" w:hAnsi="Times New Roman" w:cs="Times New Roman"/>
          <w:i/>
          <w:iCs/>
          <w:spacing w:val="-6"/>
        </w:rPr>
        <w:t>_______________</w:t>
      </w:r>
      <w:r w:rsidRPr="00087183">
        <w:rPr>
          <w:rFonts w:ascii="Times New Roman" w:hAnsi="Times New Roman" w:cs="Times New Roman"/>
          <w:spacing w:val="-4"/>
        </w:rPr>
        <w:t xml:space="preserve">of </w:t>
      </w:r>
      <w:r w:rsidRPr="00087183">
        <w:rPr>
          <w:rFonts w:ascii="Times New Roman" w:hAnsi="Times New Roman" w:cs="Times New Roman"/>
          <w:i/>
          <w:iCs/>
          <w:spacing w:val="-6"/>
        </w:rPr>
        <w:t>______________</w:t>
      </w:r>
      <w:r w:rsidRPr="00087183">
        <w:rPr>
          <w:rFonts w:ascii="Times New Roman" w:hAnsi="Times New Roman" w:cs="Times New Roman"/>
          <w:spacing w:val="-4"/>
        </w:rPr>
        <w:t>pages</w:t>
      </w:r>
    </w:p>
    <w:p w14:paraId="372D2B45" w14:textId="77777777" w:rsidR="00087183" w:rsidRPr="00087183" w:rsidRDefault="00087183" w:rsidP="00087183">
      <w:pPr>
        <w:rPr>
          <w:rFonts w:ascii="Times New Roman" w:hAnsi="Times New Roman" w:cs="Times New Roman"/>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075"/>
        <w:gridCol w:w="2019"/>
        <w:gridCol w:w="1930"/>
        <w:gridCol w:w="2435"/>
      </w:tblGrid>
      <w:tr w:rsidR="00087183" w:rsidRPr="00087183" w14:paraId="19FA362A" w14:textId="77777777" w:rsidTr="00087183">
        <w:tc>
          <w:tcPr>
            <w:tcW w:w="2712" w:type="dxa"/>
            <w:gridSpan w:val="2"/>
          </w:tcPr>
          <w:p w14:paraId="5AE1BDFF" w14:textId="77777777" w:rsidR="00087183" w:rsidRPr="00087183" w:rsidRDefault="00087183" w:rsidP="00087183">
            <w:pPr>
              <w:spacing w:before="40" w:after="120"/>
              <w:jc w:val="center"/>
              <w:rPr>
                <w:rFonts w:ascii="Times New Roman" w:hAnsi="Times New Roman" w:cs="Times New Roman"/>
                <w:b/>
                <w:bCs/>
                <w:spacing w:val="-2"/>
              </w:rPr>
            </w:pPr>
          </w:p>
        </w:tc>
        <w:tc>
          <w:tcPr>
            <w:tcW w:w="6864" w:type="dxa"/>
            <w:gridSpan w:val="3"/>
          </w:tcPr>
          <w:p w14:paraId="2142C7DD" w14:textId="77777777" w:rsidR="00087183" w:rsidRPr="00087183" w:rsidRDefault="00087183" w:rsidP="00087183">
            <w:pPr>
              <w:spacing w:before="40" w:after="120"/>
              <w:jc w:val="center"/>
              <w:rPr>
                <w:rFonts w:ascii="Times New Roman" w:hAnsi="Times New Roman" w:cs="Times New Roman"/>
              </w:rPr>
            </w:pPr>
            <w:r w:rsidRPr="00087183">
              <w:rPr>
                <w:rFonts w:ascii="Times New Roman" w:hAnsi="Times New Roman" w:cs="Times New Roman"/>
                <w:b/>
                <w:bCs/>
                <w:spacing w:val="-2"/>
              </w:rPr>
              <w:t>Annual turnover data (construction only)</w:t>
            </w:r>
          </w:p>
        </w:tc>
      </w:tr>
      <w:tr w:rsidR="00087183" w:rsidRPr="00087183" w14:paraId="3E6D7B77" w14:textId="77777777" w:rsidTr="00087183">
        <w:tc>
          <w:tcPr>
            <w:tcW w:w="1558" w:type="dxa"/>
          </w:tcPr>
          <w:p w14:paraId="2EFCAAAC"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b/>
                <w:bCs/>
                <w:spacing w:val="-2"/>
              </w:rPr>
              <w:t>Year</w:t>
            </w:r>
          </w:p>
        </w:tc>
        <w:tc>
          <w:tcPr>
            <w:tcW w:w="3368" w:type="dxa"/>
            <w:gridSpan w:val="2"/>
          </w:tcPr>
          <w:p w14:paraId="2E2C51EA" w14:textId="77777777" w:rsidR="00087183" w:rsidRPr="00087183" w:rsidRDefault="00087183" w:rsidP="00087183">
            <w:pPr>
              <w:spacing w:before="40" w:after="120"/>
              <w:rPr>
                <w:rFonts w:ascii="Times New Roman" w:hAnsi="Times New Roman" w:cs="Times New Roman"/>
                <w:b/>
                <w:bCs/>
                <w:spacing w:val="-2"/>
              </w:rPr>
            </w:pPr>
            <w:r w:rsidRPr="00087183">
              <w:rPr>
                <w:rFonts w:ascii="Times New Roman" w:hAnsi="Times New Roman" w:cs="Times New Roman"/>
                <w:b/>
                <w:bCs/>
                <w:spacing w:val="-2"/>
              </w:rPr>
              <w:t xml:space="preserve">Amount </w:t>
            </w:r>
          </w:p>
          <w:p w14:paraId="754F5825"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b/>
                <w:bCs/>
                <w:spacing w:val="-2"/>
              </w:rPr>
              <w:t>Currency</w:t>
            </w:r>
          </w:p>
        </w:tc>
        <w:tc>
          <w:tcPr>
            <w:tcW w:w="2042" w:type="dxa"/>
          </w:tcPr>
          <w:p w14:paraId="7FF570FC" w14:textId="77777777" w:rsidR="00087183" w:rsidRPr="00087183" w:rsidRDefault="00087183" w:rsidP="00087183">
            <w:pPr>
              <w:spacing w:before="40" w:after="120"/>
              <w:rPr>
                <w:rFonts w:ascii="Times New Roman" w:hAnsi="Times New Roman" w:cs="Times New Roman"/>
                <w:b/>
                <w:bCs/>
                <w:spacing w:val="-2"/>
              </w:rPr>
            </w:pPr>
            <w:r w:rsidRPr="00087183">
              <w:rPr>
                <w:rFonts w:ascii="Times New Roman" w:hAnsi="Times New Roman" w:cs="Times New Roman"/>
                <w:b/>
                <w:bCs/>
                <w:spacing w:val="-2"/>
              </w:rPr>
              <w:t>Exchange rate</w:t>
            </w:r>
          </w:p>
        </w:tc>
        <w:tc>
          <w:tcPr>
            <w:tcW w:w="2608" w:type="dxa"/>
          </w:tcPr>
          <w:p w14:paraId="05FC62F8"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b/>
                <w:bCs/>
                <w:spacing w:val="-2"/>
              </w:rPr>
              <w:t>USD equivalent</w:t>
            </w:r>
          </w:p>
        </w:tc>
      </w:tr>
      <w:tr w:rsidR="00087183" w:rsidRPr="00087183" w14:paraId="1884764E" w14:textId="77777777" w:rsidTr="00087183">
        <w:tc>
          <w:tcPr>
            <w:tcW w:w="1558" w:type="dxa"/>
          </w:tcPr>
          <w:p w14:paraId="092666FD"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bCs/>
                <w:i/>
                <w:iCs/>
                <w:spacing w:val="-5"/>
              </w:rPr>
              <w:t>[indicate year]</w:t>
            </w:r>
          </w:p>
        </w:tc>
        <w:tc>
          <w:tcPr>
            <w:tcW w:w="3368" w:type="dxa"/>
            <w:gridSpan w:val="2"/>
          </w:tcPr>
          <w:p w14:paraId="2149BAD3"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bCs/>
                <w:i/>
                <w:iCs/>
              </w:rPr>
              <w:t>[insert amount and indicate currency]</w:t>
            </w:r>
          </w:p>
        </w:tc>
        <w:tc>
          <w:tcPr>
            <w:tcW w:w="2042" w:type="dxa"/>
          </w:tcPr>
          <w:p w14:paraId="2490EBFF" w14:textId="77777777" w:rsidR="00087183" w:rsidRPr="00087183" w:rsidRDefault="00087183" w:rsidP="00087183">
            <w:pPr>
              <w:spacing w:before="40" w:after="120"/>
              <w:rPr>
                <w:rFonts w:ascii="Times New Roman" w:hAnsi="Times New Roman" w:cs="Times New Roman"/>
                <w:bCs/>
                <w:i/>
                <w:iCs/>
              </w:rPr>
            </w:pPr>
          </w:p>
        </w:tc>
        <w:tc>
          <w:tcPr>
            <w:tcW w:w="2608" w:type="dxa"/>
          </w:tcPr>
          <w:p w14:paraId="66BA6A14" w14:textId="77777777" w:rsidR="00087183" w:rsidRPr="00087183" w:rsidRDefault="00087183" w:rsidP="00087183">
            <w:pPr>
              <w:spacing w:before="40" w:after="120"/>
              <w:rPr>
                <w:rFonts w:ascii="Times New Roman" w:hAnsi="Times New Roman" w:cs="Times New Roman"/>
              </w:rPr>
            </w:pPr>
          </w:p>
        </w:tc>
      </w:tr>
      <w:tr w:rsidR="00087183" w:rsidRPr="00087183" w14:paraId="3327000A" w14:textId="77777777" w:rsidTr="00087183">
        <w:tc>
          <w:tcPr>
            <w:tcW w:w="1558" w:type="dxa"/>
          </w:tcPr>
          <w:p w14:paraId="2CBB5D89" w14:textId="77777777" w:rsidR="00087183" w:rsidRPr="00087183" w:rsidRDefault="00087183" w:rsidP="00087183">
            <w:pPr>
              <w:spacing w:before="40" w:after="120"/>
              <w:rPr>
                <w:rFonts w:ascii="Times New Roman" w:hAnsi="Times New Roman" w:cs="Times New Roman"/>
                <w:b/>
                <w:bCs/>
                <w:spacing w:val="-2"/>
              </w:rPr>
            </w:pPr>
          </w:p>
        </w:tc>
        <w:tc>
          <w:tcPr>
            <w:tcW w:w="3368" w:type="dxa"/>
            <w:gridSpan w:val="2"/>
          </w:tcPr>
          <w:p w14:paraId="2B002A63" w14:textId="77777777" w:rsidR="00087183" w:rsidRPr="00087183" w:rsidRDefault="00087183" w:rsidP="00087183">
            <w:pPr>
              <w:spacing w:before="40" w:after="120"/>
              <w:rPr>
                <w:rFonts w:ascii="Times New Roman" w:hAnsi="Times New Roman" w:cs="Times New Roman"/>
              </w:rPr>
            </w:pPr>
          </w:p>
        </w:tc>
        <w:tc>
          <w:tcPr>
            <w:tcW w:w="2042" w:type="dxa"/>
          </w:tcPr>
          <w:p w14:paraId="4066D4BB" w14:textId="77777777" w:rsidR="00087183" w:rsidRPr="00087183" w:rsidRDefault="00087183" w:rsidP="00087183">
            <w:pPr>
              <w:spacing w:before="40" w:after="120"/>
              <w:rPr>
                <w:rFonts w:ascii="Times New Roman" w:hAnsi="Times New Roman" w:cs="Times New Roman"/>
              </w:rPr>
            </w:pPr>
          </w:p>
        </w:tc>
        <w:tc>
          <w:tcPr>
            <w:tcW w:w="2608" w:type="dxa"/>
          </w:tcPr>
          <w:p w14:paraId="43FBEFB0" w14:textId="77777777" w:rsidR="00087183" w:rsidRPr="00087183" w:rsidRDefault="00087183" w:rsidP="00087183">
            <w:pPr>
              <w:spacing w:before="40" w:after="120"/>
              <w:rPr>
                <w:rFonts w:ascii="Times New Roman" w:hAnsi="Times New Roman" w:cs="Times New Roman"/>
              </w:rPr>
            </w:pPr>
          </w:p>
        </w:tc>
      </w:tr>
      <w:tr w:rsidR="00087183" w:rsidRPr="00087183" w14:paraId="7684E908" w14:textId="77777777" w:rsidTr="00087183">
        <w:tc>
          <w:tcPr>
            <w:tcW w:w="1558" w:type="dxa"/>
          </w:tcPr>
          <w:p w14:paraId="7A3955F2" w14:textId="77777777" w:rsidR="00087183" w:rsidRPr="00087183" w:rsidRDefault="00087183" w:rsidP="00087183">
            <w:pPr>
              <w:spacing w:before="40" w:after="120"/>
              <w:rPr>
                <w:rFonts w:ascii="Times New Roman" w:hAnsi="Times New Roman" w:cs="Times New Roman"/>
                <w:b/>
                <w:bCs/>
                <w:spacing w:val="-2"/>
              </w:rPr>
            </w:pPr>
          </w:p>
        </w:tc>
        <w:tc>
          <w:tcPr>
            <w:tcW w:w="3368" w:type="dxa"/>
            <w:gridSpan w:val="2"/>
          </w:tcPr>
          <w:p w14:paraId="04A32EB6" w14:textId="77777777" w:rsidR="00087183" w:rsidRPr="00087183" w:rsidRDefault="00087183" w:rsidP="00087183">
            <w:pPr>
              <w:spacing w:before="40" w:after="120"/>
              <w:rPr>
                <w:rFonts w:ascii="Times New Roman" w:hAnsi="Times New Roman" w:cs="Times New Roman"/>
              </w:rPr>
            </w:pPr>
          </w:p>
        </w:tc>
        <w:tc>
          <w:tcPr>
            <w:tcW w:w="2042" w:type="dxa"/>
          </w:tcPr>
          <w:p w14:paraId="0343B118" w14:textId="77777777" w:rsidR="00087183" w:rsidRPr="00087183" w:rsidRDefault="00087183" w:rsidP="00087183">
            <w:pPr>
              <w:spacing w:before="40" w:after="120"/>
              <w:rPr>
                <w:rFonts w:ascii="Times New Roman" w:hAnsi="Times New Roman" w:cs="Times New Roman"/>
              </w:rPr>
            </w:pPr>
          </w:p>
        </w:tc>
        <w:tc>
          <w:tcPr>
            <w:tcW w:w="2608" w:type="dxa"/>
          </w:tcPr>
          <w:p w14:paraId="56EDA94E" w14:textId="77777777" w:rsidR="00087183" w:rsidRPr="00087183" w:rsidRDefault="00087183" w:rsidP="00087183">
            <w:pPr>
              <w:spacing w:before="40" w:after="120"/>
              <w:rPr>
                <w:rFonts w:ascii="Times New Roman" w:hAnsi="Times New Roman" w:cs="Times New Roman"/>
              </w:rPr>
            </w:pPr>
          </w:p>
        </w:tc>
      </w:tr>
      <w:tr w:rsidR="00087183" w:rsidRPr="00087183" w14:paraId="791595E5" w14:textId="77777777" w:rsidTr="00087183">
        <w:tc>
          <w:tcPr>
            <w:tcW w:w="1558" w:type="dxa"/>
          </w:tcPr>
          <w:p w14:paraId="63ECC4A0" w14:textId="77777777" w:rsidR="00087183" w:rsidRPr="00087183" w:rsidRDefault="00087183" w:rsidP="00087183">
            <w:pPr>
              <w:spacing w:before="40" w:after="120"/>
              <w:rPr>
                <w:rFonts w:ascii="Times New Roman" w:hAnsi="Times New Roman" w:cs="Times New Roman"/>
                <w:b/>
                <w:bCs/>
                <w:spacing w:val="-2"/>
              </w:rPr>
            </w:pPr>
          </w:p>
        </w:tc>
        <w:tc>
          <w:tcPr>
            <w:tcW w:w="3368" w:type="dxa"/>
            <w:gridSpan w:val="2"/>
          </w:tcPr>
          <w:p w14:paraId="0D401D8C" w14:textId="77777777" w:rsidR="00087183" w:rsidRPr="00087183" w:rsidRDefault="00087183" w:rsidP="00087183">
            <w:pPr>
              <w:spacing w:before="40" w:after="120"/>
              <w:rPr>
                <w:rFonts w:ascii="Times New Roman" w:hAnsi="Times New Roman" w:cs="Times New Roman"/>
              </w:rPr>
            </w:pPr>
          </w:p>
        </w:tc>
        <w:tc>
          <w:tcPr>
            <w:tcW w:w="2042" w:type="dxa"/>
          </w:tcPr>
          <w:p w14:paraId="6FBA3B27" w14:textId="77777777" w:rsidR="00087183" w:rsidRPr="00087183" w:rsidRDefault="00087183" w:rsidP="00087183">
            <w:pPr>
              <w:spacing w:before="40" w:after="120"/>
              <w:rPr>
                <w:rFonts w:ascii="Times New Roman" w:hAnsi="Times New Roman" w:cs="Times New Roman"/>
              </w:rPr>
            </w:pPr>
          </w:p>
        </w:tc>
        <w:tc>
          <w:tcPr>
            <w:tcW w:w="2608" w:type="dxa"/>
          </w:tcPr>
          <w:p w14:paraId="567C4951" w14:textId="77777777" w:rsidR="00087183" w:rsidRPr="00087183" w:rsidRDefault="00087183" w:rsidP="00087183">
            <w:pPr>
              <w:spacing w:before="40" w:after="120"/>
              <w:rPr>
                <w:rFonts w:ascii="Times New Roman" w:hAnsi="Times New Roman" w:cs="Times New Roman"/>
              </w:rPr>
            </w:pPr>
          </w:p>
        </w:tc>
      </w:tr>
      <w:tr w:rsidR="00087183" w:rsidRPr="00087183" w14:paraId="28CFF786" w14:textId="77777777" w:rsidTr="00087183">
        <w:tc>
          <w:tcPr>
            <w:tcW w:w="1558" w:type="dxa"/>
          </w:tcPr>
          <w:p w14:paraId="4C245A7E" w14:textId="77777777" w:rsidR="00087183" w:rsidRPr="00087183" w:rsidRDefault="00087183" w:rsidP="00087183">
            <w:pPr>
              <w:spacing w:before="40" w:after="120"/>
              <w:rPr>
                <w:rFonts w:ascii="Times New Roman" w:hAnsi="Times New Roman" w:cs="Times New Roman"/>
                <w:b/>
                <w:bCs/>
                <w:spacing w:val="-2"/>
              </w:rPr>
            </w:pPr>
          </w:p>
        </w:tc>
        <w:tc>
          <w:tcPr>
            <w:tcW w:w="3368" w:type="dxa"/>
            <w:gridSpan w:val="2"/>
          </w:tcPr>
          <w:p w14:paraId="29B0679F" w14:textId="77777777" w:rsidR="00087183" w:rsidRPr="00087183" w:rsidRDefault="00087183" w:rsidP="00087183">
            <w:pPr>
              <w:spacing w:before="40" w:after="120"/>
              <w:rPr>
                <w:rFonts w:ascii="Times New Roman" w:hAnsi="Times New Roman" w:cs="Times New Roman"/>
              </w:rPr>
            </w:pPr>
          </w:p>
        </w:tc>
        <w:tc>
          <w:tcPr>
            <w:tcW w:w="2042" w:type="dxa"/>
          </w:tcPr>
          <w:p w14:paraId="6F83FC0D" w14:textId="77777777" w:rsidR="00087183" w:rsidRPr="00087183" w:rsidRDefault="00087183" w:rsidP="00087183">
            <w:pPr>
              <w:spacing w:before="40" w:after="120"/>
              <w:rPr>
                <w:rFonts w:ascii="Times New Roman" w:hAnsi="Times New Roman" w:cs="Times New Roman"/>
              </w:rPr>
            </w:pPr>
          </w:p>
        </w:tc>
        <w:tc>
          <w:tcPr>
            <w:tcW w:w="2608" w:type="dxa"/>
          </w:tcPr>
          <w:p w14:paraId="35696EE4" w14:textId="77777777" w:rsidR="00087183" w:rsidRPr="00087183" w:rsidRDefault="00087183" w:rsidP="00087183">
            <w:pPr>
              <w:spacing w:before="40" w:after="120"/>
              <w:rPr>
                <w:rFonts w:ascii="Times New Roman" w:hAnsi="Times New Roman" w:cs="Times New Roman"/>
              </w:rPr>
            </w:pPr>
          </w:p>
        </w:tc>
      </w:tr>
      <w:tr w:rsidR="00087183" w:rsidRPr="00087183" w14:paraId="4C6F9F3E" w14:textId="77777777" w:rsidTr="00087183">
        <w:tc>
          <w:tcPr>
            <w:tcW w:w="1558" w:type="dxa"/>
          </w:tcPr>
          <w:p w14:paraId="4D578939" w14:textId="77777777" w:rsidR="00087183" w:rsidRPr="00087183" w:rsidRDefault="00087183" w:rsidP="00087183">
            <w:pPr>
              <w:spacing w:before="40" w:after="120"/>
              <w:rPr>
                <w:rFonts w:ascii="Times New Roman" w:hAnsi="Times New Roman" w:cs="Times New Roman"/>
              </w:rPr>
            </w:pPr>
            <w:r w:rsidRPr="00087183">
              <w:rPr>
                <w:rFonts w:ascii="Times New Roman" w:hAnsi="Times New Roman" w:cs="Times New Roman"/>
                <w:bCs/>
                <w:spacing w:val="-2"/>
              </w:rPr>
              <w:t>Average Annual Construction Turnover *</w:t>
            </w:r>
          </w:p>
        </w:tc>
        <w:tc>
          <w:tcPr>
            <w:tcW w:w="3368" w:type="dxa"/>
            <w:gridSpan w:val="2"/>
          </w:tcPr>
          <w:p w14:paraId="32383CBB" w14:textId="77777777" w:rsidR="00087183" w:rsidRPr="00087183" w:rsidRDefault="00087183" w:rsidP="00087183">
            <w:pPr>
              <w:spacing w:before="40" w:after="120"/>
              <w:rPr>
                <w:rFonts w:ascii="Times New Roman" w:hAnsi="Times New Roman" w:cs="Times New Roman"/>
              </w:rPr>
            </w:pPr>
          </w:p>
        </w:tc>
        <w:tc>
          <w:tcPr>
            <w:tcW w:w="2042" w:type="dxa"/>
          </w:tcPr>
          <w:p w14:paraId="327E906D" w14:textId="77777777" w:rsidR="00087183" w:rsidRPr="00087183" w:rsidRDefault="00087183" w:rsidP="00087183">
            <w:pPr>
              <w:spacing w:before="40" w:after="120"/>
              <w:rPr>
                <w:rFonts w:ascii="Times New Roman" w:hAnsi="Times New Roman" w:cs="Times New Roman"/>
              </w:rPr>
            </w:pPr>
          </w:p>
        </w:tc>
        <w:tc>
          <w:tcPr>
            <w:tcW w:w="2608" w:type="dxa"/>
          </w:tcPr>
          <w:p w14:paraId="3C776BCE" w14:textId="77777777" w:rsidR="00087183" w:rsidRPr="00087183" w:rsidRDefault="00087183" w:rsidP="00087183">
            <w:pPr>
              <w:spacing w:before="40" w:after="120"/>
              <w:rPr>
                <w:rFonts w:ascii="Times New Roman" w:hAnsi="Times New Roman" w:cs="Times New Roman"/>
              </w:rPr>
            </w:pPr>
          </w:p>
        </w:tc>
      </w:tr>
    </w:tbl>
    <w:p w14:paraId="713CEC74" w14:textId="77777777" w:rsidR="00087183" w:rsidRPr="00087183" w:rsidRDefault="00087183" w:rsidP="00087183">
      <w:pPr>
        <w:spacing w:before="144" w:after="396"/>
        <w:ind w:left="360" w:right="72" w:hanging="378"/>
        <w:rPr>
          <w:rFonts w:ascii="Times New Roman" w:hAnsi="Times New Roman" w:cs="Times New Roman"/>
          <w:bCs/>
          <w:spacing w:val="-2"/>
        </w:rPr>
      </w:pPr>
      <w:r w:rsidRPr="00087183">
        <w:rPr>
          <w:rFonts w:ascii="Times New Roman" w:hAnsi="Times New Roman" w:cs="Times New Roman"/>
          <w:bCs/>
          <w:spacing w:val="-2"/>
        </w:rPr>
        <w:t xml:space="preserve">* </w:t>
      </w:r>
      <w:r w:rsidRPr="00087183">
        <w:rPr>
          <w:rFonts w:ascii="Times New Roman" w:hAnsi="Times New Roman" w:cs="Times New Roman"/>
          <w:bCs/>
          <w:spacing w:val="-2"/>
        </w:rPr>
        <w:tab/>
        <w:t>See Section III, Evaluation and Qualification Criteria, Sub-Factor 3.2.</w:t>
      </w:r>
      <w:bookmarkEnd w:id="733"/>
      <w:bookmarkEnd w:id="734"/>
      <w:bookmarkEnd w:id="735"/>
    </w:p>
    <w:p w14:paraId="494823AA" w14:textId="77777777" w:rsidR="00087183" w:rsidRPr="00087183" w:rsidRDefault="00087183" w:rsidP="00087183">
      <w:pPr>
        <w:jc w:val="center"/>
        <w:rPr>
          <w:rFonts w:ascii="Times New Roman" w:hAnsi="Times New Roman" w:cs="Times New Roman"/>
        </w:rPr>
      </w:pPr>
    </w:p>
    <w:p w14:paraId="6F8CFE9B" w14:textId="77777777" w:rsidR="00087183" w:rsidRPr="00087183" w:rsidRDefault="00087183" w:rsidP="00087183">
      <w:pPr>
        <w:pStyle w:val="Subtitle"/>
        <w:jc w:val="left"/>
        <w:rPr>
          <w:b w:val="0"/>
          <w:sz w:val="24"/>
        </w:rPr>
      </w:pPr>
    </w:p>
    <w:p w14:paraId="0F1075F3" w14:textId="77777777" w:rsidR="00087183" w:rsidRPr="00087183" w:rsidRDefault="00087183" w:rsidP="00087183">
      <w:pPr>
        <w:pStyle w:val="Section4-Heading2"/>
      </w:pPr>
      <w:r w:rsidRPr="00087183">
        <w:rPr>
          <w:sz w:val="28"/>
        </w:rPr>
        <w:br w:type="page"/>
      </w:r>
      <w:bookmarkStart w:id="739" w:name="_Toc446329317"/>
      <w:bookmarkStart w:id="740" w:name="_Toc26780508"/>
      <w:r w:rsidRPr="00087183">
        <w:rPr>
          <w:szCs w:val="32"/>
        </w:rPr>
        <w:lastRenderedPageBreak/>
        <w:t>Form FIN - 3.3</w:t>
      </w:r>
      <w:bookmarkEnd w:id="729"/>
      <w:r w:rsidRPr="00087183">
        <w:rPr>
          <w:szCs w:val="32"/>
        </w:rPr>
        <w:t xml:space="preserve">: </w:t>
      </w:r>
      <w:bookmarkStart w:id="741" w:name="_Toc41971549"/>
      <w:bookmarkStart w:id="742" w:name="_Toc138144071"/>
      <w:bookmarkStart w:id="743" w:name="_Toc125871315"/>
      <w:bookmarkStart w:id="744" w:name="_Toc127160600"/>
      <w:r w:rsidRPr="00087183">
        <w:t>Financial Resources</w:t>
      </w:r>
      <w:bookmarkEnd w:id="739"/>
      <w:bookmarkEnd w:id="740"/>
      <w:bookmarkEnd w:id="741"/>
      <w:bookmarkEnd w:id="742"/>
      <w:bookmarkEnd w:id="743"/>
      <w:bookmarkEnd w:id="744"/>
    </w:p>
    <w:p w14:paraId="0589A5A6" w14:textId="77777777" w:rsidR="00087183" w:rsidRPr="00087183" w:rsidRDefault="00087183" w:rsidP="00087183">
      <w:pPr>
        <w:pStyle w:val="Head2"/>
        <w:widowControl/>
        <w:jc w:val="left"/>
        <w:rPr>
          <w:rStyle w:val="Table"/>
          <w:rFonts w:ascii="Times New Roman" w:hAnsi="Times New Roman"/>
          <w:spacing w:val="-2"/>
          <w:sz w:val="22"/>
        </w:rPr>
      </w:pPr>
    </w:p>
    <w:p w14:paraId="0CA497E4" w14:textId="77777777" w:rsidR="00087183" w:rsidRPr="00087183" w:rsidRDefault="00087183" w:rsidP="00087183">
      <w:pPr>
        <w:suppressAutoHyphens/>
        <w:spacing w:after="180"/>
        <w:jc w:val="both"/>
        <w:rPr>
          <w:rStyle w:val="Table"/>
          <w:rFonts w:ascii="Times New Roman" w:hAnsi="Times New Roman" w:cs="Times New Roman"/>
          <w:spacing w:val="-2"/>
          <w:sz w:val="24"/>
        </w:rPr>
      </w:pPr>
      <w:r w:rsidRPr="00087183">
        <w:rPr>
          <w:rStyle w:val="Table"/>
          <w:rFonts w:ascii="Times New Roman" w:hAnsi="Times New Roman" w:cs="Times New Roman"/>
          <w:spacing w:val="-2"/>
          <w:sz w:val="24"/>
        </w:rPr>
        <w:t>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w:t>
      </w:r>
    </w:p>
    <w:tbl>
      <w:tblPr>
        <w:tblW w:w="9090" w:type="dxa"/>
        <w:tblInd w:w="72" w:type="dxa"/>
        <w:tblLayout w:type="fixed"/>
        <w:tblCellMar>
          <w:left w:w="72" w:type="dxa"/>
          <w:right w:w="72" w:type="dxa"/>
        </w:tblCellMar>
        <w:tblLook w:val="04A0" w:firstRow="1" w:lastRow="0" w:firstColumn="1" w:lastColumn="0" w:noHBand="0" w:noVBand="1"/>
      </w:tblPr>
      <w:tblGrid>
        <w:gridCol w:w="6300"/>
        <w:gridCol w:w="2790"/>
      </w:tblGrid>
      <w:tr w:rsidR="00087183" w:rsidRPr="00087183" w14:paraId="36FBF736" w14:textId="77777777" w:rsidTr="00087183">
        <w:trPr>
          <w:cantSplit/>
        </w:trPr>
        <w:tc>
          <w:tcPr>
            <w:tcW w:w="6300" w:type="dxa"/>
            <w:tcBorders>
              <w:top w:val="single" w:sz="6" w:space="0" w:color="auto"/>
              <w:left w:val="single" w:sz="6" w:space="0" w:color="auto"/>
            </w:tcBorders>
          </w:tcPr>
          <w:p w14:paraId="2163BD5A" w14:textId="77777777" w:rsidR="00087183" w:rsidRPr="00087183" w:rsidRDefault="00087183" w:rsidP="00087183">
            <w:pPr>
              <w:suppressAutoHyphens/>
              <w:spacing w:after="71"/>
              <w:rPr>
                <w:rStyle w:val="Table"/>
                <w:rFonts w:ascii="Times New Roman" w:hAnsi="Times New Roman" w:cs="Times New Roman"/>
                <w:spacing w:val="-2"/>
                <w:sz w:val="24"/>
              </w:rPr>
            </w:pPr>
            <w:r w:rsidRPr="00087183">
              <w:rPr>
                <w:rStyle w:val="Table"/>
                <w:rFonts w:ascii="Times New Roman" w:hAnsi="Times New Roman" w:cs="Times New Roman"/>
                <w:spacing w:val="-2"/>
                <w:sz w:val="24"/>
              </w:rPr>
              <w:t>Source of financing</w:t>
            </w:r>
          </w:p>
        </w:tc>
        <w:tc>
          <w:tcPr>
            <w:tcW w:w="2790" w:type="dxa"/>
            <w:tcBorders>
              <w:top w:val="single" w:sz="6" w:space="0" w:color="auto"/>
              <w:left w:val="single" w:sz="6" w:space="0" w:color="auto"/>
              <w:right w:val="single" w:sz="6" w:space="0" w:color="auto"/>
            </w:tcBorders>
          </w:tcPr>
          <w:p w14:paraId="0A63F007" w14:textId="77777777" w:rsidR="00087183" w:rsidRPr="00087183" w:rsidRDefault="00087183" w:rsidP="00087183">
            <w:pPr>
              <w:suppressAutoHyphens/>
              <w:spacing w:after="71"/>
              <w:rPr>
                <w:rStyle w:val="Table"/>
                <w:rFonts w:ascii="Times New Roman" w:hAnsi="Times New Roman" w:cs="Times New Roman"/>
                <w:spacing w:val="-2"/>
                <w:sz w:val="24"/>
              </w:rPr>
            </w:pPr>
            <w:r w:rsidRPr="00087183">
              <w:rPr>
                <w:rStyle w:val="Table"/>
                <w:rFonts w:ascii="Times New Roman" w:hAnsi="Times New Roman" w:cs="Times New Roman"/>
                <w:spacing w:val="-2"/>
                <w:sz w:val="24"/>
              </w:rPr>
              <w:t>Amount (US$ equivalent)</w:t>
            </w:r>
          </w:p>
        </w:tc>
      </w:tr>
      <w:tr w:rsidR="00087183" w:rsidRPr="00087183" w14:paraId="5908E913" w14:textId="77777777" w:rsidTr="00087183">
        <w:trPr>
          <w:cantSplit/>
        </w:trPr>
        <w:tc>
          <w:tcPr>
            <w:tcW w:w="6300" w:type="dxa"/>
            <w:tcBorders>
              <w:top w:val="single" w:sz="6" w:space="0" w:color="auto"/>
              <w:left w:val="single" w:sz="6" w:space="0" w:color="auto"/>
            </w:tcBorders>
          </w:tcPr>
          <w:p w14:paraId="7B47B512" w14:textId="77777777" w:rsidR="00087183" w:rsidRPr="00087183" w:rsidRDefault="00087183" w:rsidP="00087183">
            <w:pPr>
              <w:suppressAutoHyphens/>
              <w:rPr>
                <w:rStyle w:val="Table"/>
                <w:rFonts w:ascii="Times New Roman" w:hAnsi="Times New Roman" w:cs="Times New Roman"/>
                <w:spacing w:val="-2"/>
                <w:sz w:val="24"/>
              </w:rPr>
            </w:pPr>
            <w:r w:rsidRPr="00087183">
              <w:rPr>
                <w:rStyle w:val="Table"/>
                <w:rFonts w:ascii="Times New Roman" w:hAnsi="Times New Roman" w:cs="Times New Roman"/>
                <w:spacing w:val="-2"/>
                <w:sz w:val="24"/>
              </w:rPr>
              <w:t>1.</w:t>
            </w:r>
          </w:p>
          <w:p w14:paraId="08FA674F" w14:textId="77777777" w:rsidR="00087183" w:rsidRPr="00087183" w:rsidRDefault="00087183" w:rsidP="00087183">
            <w:pPr>
              <w:suppressAutoHyphens/>
              <w:spacing w:after="71"/>
              <w:rPr>
                <w:rStyle w:val="Table"/>
                <w:rFonts w:ascii="Times New Roman" w:hAnsi="Times New Roman" w:cs="Times New Roman"/>
                <w:spacing w:val="-2"/>
                <w:sz w:val="24"/>
              </w:rPr>
            </w:pPr>
          </w:p>
        </w:tc>
        <w:tc>
          <w:tcPr>
            <w:tcW w:w="2790" w:type="dxa"/>
            <w:tcBorders>
              <w:top w:val="single" w:sz="6" w:space="0" w:color="auto"/>
              <w:left w:val="single" w:sz="6" w:space="0" w:color="auto"/>
              <w:right w:val="single" w:sz="6" w:space="0" w:color="auto"/>
            </w:tcBorders>
          </w:tcPr>
          <w:p w14:paraId="0959E73E" w14:textId="77777777" w:rsidR="00087183" w:rsidRPr="00087183" w:rsidRDefault="00087183" w:rsidP="00087183">
            <w:pPr>
              <w:suppressAutoHyphens/>
              <w:spacing w:after="71"/>
              <w:rPr>
                <w:rStyle w:val="Table"/>
                <w:rFonts w:ascii="Times New Roman" w:hAnsi="Times New Roman" w:cs="Times New Roman"/>
                <w:spacing w:val="-2"/>
                <w:sz w:val="24"/>
              </w:rPr>
            </w:pPr>
          </w:p>
        </w:tc>
      </w:tr>
      <w:tr w:rsidR="00087183" w:rsidRPr="00087183" w14:paraId="0CFA5F12" w14:textId="77777777" w:rsidTr="00087183">
        <w:trPr>
          <w:cantSplit/>
        </w:trPr>
        <w:tc>
          <w:tcPr>
            <w:tcW w:w="6300" w:type="dxa"/>
            <w:tcBorders>
              <w:top w:val="single" w:sz="6" w:space="0" w:color="auto"/>
              <w:left w:val="single" w:sz="6" w:space="0" w:color="auto"/>
            </w:tcBorders>
          </w:tcPr>
          <w:p w14:paraId="45E2568B" w14:textId="77777777" w:rsidR="00087183" w:rsidRPr="00087183" w:rsidRDefault="00087183" w:rsidP="00087183">
            <w:pPr>
              <w:suppressAutoHyphens/>
              <w:rPr>
                <w:rStyle w:val="Table"/>
                <w:rFonts w:ascii="Times New Roman" w:hAnsi="Times New Roman" w:cs="Times New Roman"/>
                <w:spacing w:val="-2"/>
                <w:sz w:val="24"/>
              </w:rPr>
            </w:pPr>
            <w:r w:rsidRPr="00087183">
              <w:rPr>
                <w:rStyle w:val="Table"/>
                <w:rFonts w:ascii="Times New Roman" w:hAnsi="Times New Roman" w:cs="Times New Roman"/>
                <w:spacing w:val="-2"/>
                <w:sz w:val="24"/>
              </w:rPr>
              <w:t>2.</w:t>
            </w:r>
          </w:p>
          <w:p w14:paraId="171EE7C4" w14:textId="77777777" w:rsidR="00087183" w:rsidRPr="00087183" w:rsidRDefault="00087183" w:rsidP="00087183">
            <w:pPr>
              <w:suppressAutoHyphens/>
              <w:spacing w:after="71"/>
              <w:rPr>
                <w:rStyle w:val="Table"/>
                <w:rFonts w:ascii="Times New Roman" w:hAnsi="Times New Roman" w:cs="Times New Roman"/>
                <w:spacing w:val="-2"/>
                <w:sz w:val="24"/>
              </w:rPr>
            </w:pPr>
          </w:p>
        </w:tc>
        <w:tc>
          <w:tcPr>
            <w:tcW w:w="2790" w:type="dxa"/>
            <w:tcBorders>
              <w:top w:val="single" w:sz="6" w:space="0" w:color="auto"/>
              <w:left w:val="single" w:sz="6" w:space="0" w:color="auto"/>
              <w:right w:val="single" w:sz="6" w:space="0" w:color="auto"/>
            </w:tcBorders>
          </w:tcPr>
          <w:p w14:paraId="17AE18CE" w14:textId="77777777" w:rsidR="00087183" w:rsidRPr="00087183" w:rsidRDefault="00087183" w:rsidP="00087183">
            <w:pPr>
              <w:suppressAutoHyphens/>
              <w:spacing w:after="71"/>
              <w:rPr>
                <w:rStyle w:val="Table"/>
                <w:rFonts w:ascii="Times New Roman" w:hAnsi="Times New Roman" w:cs="Times New Roman"/>
                <w:spacing w:val="-2"/>
                <w:sz w:val="24"/>
              </w:rPr>
            </w:pPr>
          </w:p>
        </w:tc>
      </w:tr>
      <w:tr w:rsidR="00087183" w:rsidRPr="00087183" w14:paraId="0A9FF2F8" w14:textId="77777777" w:rsidTr="00087183">
        <w:trPr>
          <w:cantSplit/>
        </w:trPr>
        <w:tc>
          <w:tcPr>
            <w:tcW w:w="6300" w:type="dxa"/>
            <w:tcBorders>
              <w:top w:val="single" w:sz="6" w:space="0" w:color="auto"/>
              <w:left w:val="single" w:sz="6" w:space="0" w:color="auto"/>
            </w:tcBorders>
          </w:tcPr>
          <w:p w14:paraId="7C1DECE8" w14:textId="77777777" w:rsidR="00087183" w:rsidRPr="00087183" w:rsidRDefault="00087183" w:rsidP="00087183">
            <w:pPr>
              <w:suppressAutoHyphens/>
              <w:rPr>
                <w:rStyle w:val="Table"/>
                <w:rFonts w:ascii="Times New Roman" w:hAnsi="Times New Roman" w:cs="Times New Roman"/>
                <w:spacing w:val="-2"/>
                <w:sz w:val="24"/>
              </w:rPr>
            </w:pPr>
            <w:r w:rsidRPr="00087183">
              <w:rPr>
                <w:rStyle w:val="Table"/>
                <w:rFonts w:ascii="Times New Roman" w:hAnsi="Times New Roman" w:cs="Times New Roman"/>
                <w:spacing w:val="-2"/>
                <w:sz w:val="24"/>
              </w:rPr>
              <w:t>3.</w:t>
            </w:r>
          </w:p>
          <w:p w14:paraId="23168967" w14:textId="77777777" w:rsidR="00087183" w:rsidRPr="00087183" w:rsidRDefault="00087183" w:rsidP="00087183">
            <w:pPr>
              <w:suppressAutoHyphens/>
              <w:spacing w:after="71"/>
              <w:rPr>
                <w:rStyle w:val="Table"/>
                <w:rFonts w:ascii="Times New Roman" w:hAnsi="Times New Roman" w:cs="Times New Roman"/>
                <w:spacing w:val="-2"/>
                <w:sz w:val="24"/>
              </w:rPr>
            </w:pPr>
          </w:p>
        </w:tc>
        <w:tc>
          <w:tcPr>
            <w:tcW w:w="2790" w:type="dxa"/>
            <w:tcBorders>
              <w:top w:val="single" w:sz="6" w:space="0" w:color="auto"/>
              <w:left w:val="single" w:sz="6" w:space="0" w:color="auto"/>
              <w:right w:val="single" w:sz="6" w:space="0" w:color="auto"/>
            </w:tcBorders>
          </w:tcPr>
          <w:p w14:paraId="32A1F77B" w14:textId="77777777" w:rsidR="00087183" w:rsidRPr="00087183" w:rsidRDefault="00087183" w:rsidP="00087183">
            <w:pPr>
              <w:suppressAutoHyphens/>
              <w:spacing w:after="71"/>
              <w:rPr>
                <w:rStyle w:val="Table"/>
                <w:rFonts w:ascii="Times New Roman" w:hAnsi="Times New Roman" w:cs="Times New Roman"/>
                <w:spacing w:val="-2"/>
                <w:sz w:val="24"/>
              </w:rPr>
            </w:pPr>
          </w:p>
        </w:tc>
      </w:tr>
      <w:tr w:rsidR="00087183" w:rsidRPr="00087183" w14:paraId="39482C8D" w14:textId="77777777" w:rsidTr="00087183">
        <w:trPr>
          <w:cantSplit/>
        </w:trPr>
        <w:tc>
          <w:tcPr>
            <w:tcW w:w="6300" w:type="dxa"/>
            <w:tcBorders>
              <w:top w:val="single" w:sz="6" w:space="0" w:color="auto"/>
              <w:left w:val="single" w:sz="6" w:space="0" w:color="auto"/>
              <w:bottom w:val="single" w:sz="6" w:space="0" w:color="auto"/>
            </w:tcBorders>
          </w:tcPr>
          <w:p w14:paraId="3538B9EF" w14:textId="77777777" w:rsidR="00087183" w:rsidRPr="00087183" w:rsidRDefault="00087183" w:rsidP="00087183">
            <w:pPr>
              <w:suppressAutoHyphens/>
              <w:rPr>
                <w:rStyle w:val="Table"/>
                <w:rFonts w:ascii="Times New Roman" w:hAnsi="Times New Roman" w:cs="Times New Roman"/>
                <w:spacing w:val="-2"/>
                <w:sz w:val="24"/>
              </w:rPr>
            </w:pPr>
            <w:r w:rsidRPr="00087183">
              <w:rPr>
                <w:rStyle w:val="Table"/>
                <w:rFonts w:ascii="Times New Roman" w:hAnsi="Times New Roman" w:cs="Times New Roman"/>
                <w:spacing w:val="-2"/>
                <w:sz w:val="24"/>
              </w:rPr>
              <w:t>4.</w:t>
            </w:r>
          </w:p>
          <w:p w14:paraId="5C41D53F" w14:textId="77777777" w:rsidR="00087183" w:rsidRPr="00087183" w:rsidRDefault="00087183" w:rsidP="00087183">
            <w:pPr>
              <w:suppressAutoHyphens/>
              <w:spacing w:after="71"/>
              <w:rPr>
                <w:rStyle w:val="Table"/>
                <w:rFonts w:ascii="Times New Roman" w:hAnsi="Times New Roman" w:cs="Times New Roman"/>
                <w:spacing w:val="-2"/>
                <w:sz w:val="24"/>
              </w:rPr>
            </w:pPr>
          </w:p>
        </w:tc>
        <w:tc>
          <w:tcPr>
            <w:tcW w:w="2790" w:type="dxa"/>
            <w:tcBorders>
              <w:top w:val="single" w:sz="6" w:space="0" w:color="auto"/>
              <w:left w:val="single" w:sz="6" w:space="0" w:color="auto"/>
              <w:bottom w:val="single" w:sz="6" w:space="0" w:color="auto"/>
              <w:right w:val="single" w:sz="6" w:space="0" w:color="auto"/>
            </w:tcBorders>
          </w:tcPr>
          <w:p w14:paraId="649EC067" w14:textId="77777777" w:rsidR="00087183" w:rsidRPr="00087183" w:rsidRDefault="00087183" w:rsidP="00087183">
            <w:pPr>
              <w:suppressAutoHyphens/>
              <w:spacing w:after="71"/>
              <w:rPr>
                <w:rStyle w:val="Table"/>
                <w:rFonts w:ascii="Times New Roman" w:hAnsi="Times New Roman" w:cs="Times New Roman"/>
                <w:spacing w:val="-2"/>
                <w:sz w:val="24"/>
              </w:rPr>
            </w:pPr>
          </w:p>
        </w:tc>
      </w:tr>
    </w:tbl>
    <w:p w14:paraId="20E1DDBD" w14:textId="77777777" w:rsidR="00087183" w:rsidRPr="00087183" w:rsidRDefault="00087183" w:rsidP="00087183">
      <w:pPr>
        <w:spacing w:after="120"/>
        <w:jc w:val="center"/>
        <w:rPr>
          <w:rFonts w:ascii="Times New Roman" w:hAnsi="Times New Roman" w:cs="Times New Roman"/>
          <w:b/>
          <w:sz w:val="36"/>
        </w:rPr>
      </w:pPr>
    </w:p>
    <w:p w14:paraId="14045E33" w14:textId="77777777" w:rsidR="00087183" w:rsidRPr="00087183" w:rsidRDefault="00087183" w:rsidP="00087183">
      <w:pPr>
        <w:pStyle w:val="Section4-Heading2"/>
      </w:pPr>
      <w:r w:rsidRPr="00087183">
        <w:br w:type="page"/>
      </w:r>
      <w:bookmarkStart w:id="745" w:name="_Toc26780509"/>
      <w:bookmarkStart w:id="746" w:name="_Toc108424568"/>
      <w:bookmarkStart w:id="747" w:name="_Toc446329318"/>
      <w:bookmarkStart w:id="748" w:name="_Toc127160601"/>
      <w:r w:rsidRPr="00087183">
        <w:rPr>
          <w:szCs w:val="32"/>
        </w:rPr>
        <w:lastRenderedPageBreak/>
        <w:t xml:space="preserve">Form EXP - 4.1: </w:t>
      </w:r>
      <w:r w:rsidRPr="00087183">
        <w:t>General Construction Experience</w:t>
      </w:r>
      <w:bookmarkEnd w:id="745"/>
      <w:bookmarkEnd w:id="746"/>
      <w:bookmarkEnd w:id="747"/>
    </w:p>
    <w:p w14:paraId="069E8965" w14:textId="77777777" w:rsidR="00087183" w:rsidRPr="00087183" w:rsidRDefault="00087183" w:rsidP="00087183">
      <w:pPr>
        <w:tabs>
          <w:tab w:val="left" w:pos="3950"/>
        </w:tabs>
        <w:rPr>
          <w:rFonts w:ascii="Times New Roman" w:hAnsi="Times New Roman" w:cs="Times New Roman"/>
          <w:b/>
          <w:sz w:val="20"/>
        </w:rPr>
      </w:pPr>
    </w:p>
    <w:p w14:paraId="0B09AA62" w14:textId="77777777" w:rsidR="00087183" w:rsidRPr="00087183" w:rsidRDefault="00087183" w:rsidP="00087183">
      <w:pPr>
        <w:spacing w:before="288" w:after="324" w:line="264" w:lineRule="exact"/>
        <w:jc w:val="right"/>
        <w:rPr>
          <w:rFonts w:ascii="Times New Roman" w:hAnsi="Times New Roman" w:cs="Times New Roman"/>
          <w:spacing w:val="-4"/>
        </w:rPr>
      </w:pPr>
      <w:r w:rsidRPr="00087183">
        <w:rPr>
          <w:rFonts w:ascii="Times New Roman" w:hAnsi="Times New Roman" w:cs="Times New Roman"/>
          <w:spacing w:val="-4"/>
        </w:rPr>
        <w:t xml:space="preserve">Bidder’s Name: </w:t>
      </w:r>
      <w:r w:rsidRPr="00087183">
        <w:rPr>
          <w:rFonts w:ascii="Times New Roman" w:hAnsi="Times New Roman" w:cs="Times New Roman"/>
          <w:i/>
          <w:iCs/>
          <w:spacing w:val="-6"/>
        </w:rPr>
        <w:t>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Date: </w:t>
      </w:r>
      <w:r w:rsidRPr="00087183">
        <w:rPr>
          <w:rFonts w:ascii="Times New Roman" w:hAnsi="Times New Roman" w:cs="Times New Roman"/>
          <w:i/>
          <w:iCs/>
          <w:spacing w:val="-6"/>
        </w:rPr>
        <w:t>______________________</w:t>
      </w:r>
      <w:r w:rsidRPr="00087183">
        <w:rPr>
          <w:rFonts w:ascii="Times New Roman" w:hAnsi="Times New Roman" w:cs="Times New Roman"/>
          <w:i/>
          <w:iCs/>
          <w:spacing w:val="-6"/>
        </w:rPr>
        <w:br/>
      </w:r>
      <w:r w:rsidRPr="00087183">
        <w:rPr>
          <w:rFonts w:ascii="Times New Roman" w:hAnsi="Times New Roman" w:cs="Times New Roman"/>
          <w:spacing w:val="-4"/>
        </w:rPr>
        <w:t>Joint Venture Member’s Name_________________________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RFB No. and title: </w:t>
      </w:r>
      <w:r w:rsidRPr="00087183">
        <w:rPr>
          <w:rFonts w:ascii="Times New Roman" w:hAnsi="Times New Roman" w:cs="Times New Roman"/>
          <w:i/>
          <w:iCs/>
          <w:spacing w:val="-6"/>
        </w:rPr>
        <w:t>___________________________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Page </w:t>
      </w:r>
      <w:r w:rsidRPr="00087183">
        <w:rPr>
          <w:rFonts w:ascii="Times New Roman" w:hAnsi="Times New Roman" w:cs="Times New Roman"/>
          <w:i/>
          <w:iCs/>
          <w:spacing w:val="-6"/>
        </w:rPr>
        <w:t>_______________</w:t>
      </w:r>
      <w:r w:rsidRPr="00087183">
        <w:rPr>
          <w:rFonts w:ascii="Times New Roman" w:hAnsi="Times New Roman" w:cs="Times New Roman"/>
          <w:spacing w:val="-4"/>
        </w:rPr>
        <w:t xml:space="preserve">of </w:t>
      </w:r>
      <w:r w:rsidRPr="00087183">
        <w:rPr>
          <w:rFonts w:ascii="Times New Roman" w:hAnsi="Times New Roman" w:cs="Times New Roman"/>
          <w:i/>
          <w:iCs/>
          <w:spacing w:val="-6"/>
        </w:rPr>
        <w:t>______________</w:t>
      </w:r>
      <w:r w:rsidRPr="00087183">
        <w:rPr>
          <w:rFonts w:ascii="Times New Roman" w:hAnsi="Times New Roman" w:cs="Times New Roman"/>
          <w:spacing w:val="-4"/>
        </w:rPr>
        <w:t>pages</w:t>
      </w:r>
    </w:p>
    <w:p w14:paraId="0CDA180B" w14:textId="77777777" w:rsidR="00087183" w:rsidRPr="00087183" w:rsidRDefault="00087183" w:rsidP="00087183">
      <w:pPr>
        <w:spacing w:after="324"/>
        <w:rPr>
          <w:rFonts w:ascii="Times New Roman" w:hAnsi="Times New Roman" w:cs="Times New Roman"/>
          <w:bCs/>
          <w:i/>
          <w:iCs/>
        </w:rPr>
      </w:pPr>
    </w:p>
    <w:tbl>
      <w:tblPr>
        <w:tblW w:w="0" w:type="auto"/>
        <w:tblInd w:w="3" w:type="dxa"/>
        <w:tblLayout w:type="fixed"/>
        <w:tblCellMar>
          <w:left w:w="0" w:type="dxa"/>
          <w:right w:w="0" w:type="dxa"/>
        </w:tblCellMar>
        <w:tblLook w:val="04A0" w:firstRow="1" w:lastRow="0" w:firstColumn="1" w:lastColumn="0" w:noHBand="0" w:noVBand="1"/>
      </w:tblPr>
      <w:tblGrid>
        <w:gridCol w:w="1122"/>
        <w:gridCol w:w="1080"/>
        <w:gridCol w:w="5040"/>
        <w:gridCol w:w="2015"/>
      </w:tblGrid>
      <w:tr w:rsidR="00087183" w:rsidRPr="00087183" w14:paraId="761D54CB" w14:textId="77777777" w:rsidTr="00087183">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25D91871" w14:textId="77777777" w:rsidR="00087183" w:rsidRPr="00087183" w:rsidRDefault="00087183" w:rsidP="00087183">
            <w:pPr>
              <w:jc w:val="center"/>
              <w:rPr>
                <w:rFonts w:ascii="Times New Roman" w:hAnsi="Times New Roman" w:cs="Times New Roman"/>
                <w:bCs/>
              </w:rPr>
            </w:pPr>
            <w:r w:rsidRPr="00087183">
              <w:rPr>
                <w:rFonts w:ascii="Times New Roman" w:hAnsi="Times New Roman" w:cs="Times New Roman"/>
                <w:bCs/>
              </w:rPr>
              <w:t>Starting</w:t>
            </w:r>
          </w:p>
          <w:p w14:paraId="148B749B" w14:textId="77777777" w:rsidR="00087183" w:rsidRPr="00087183" w:rsidRDefault="00087183" w:rsidP="00087183">
            <w:pPr>
              <w:jc w:val="center"/>
              <w:rPr>
                <w:rFonts w:ascii="Times New Roman" w:hAnsi="Times New Roman" w:cs="Times New Roman"/>
                <w:bCs/>
              </w:rPr>
            </w:pPr>
          </w:p>
          <w:p w14:paraId="450511B6" w14:textId="77777777" w:rsidR="00087183" w:rsidRPr="00087183" w:rsidRDefault="00087183" w:rsidP="00087183">
            <w:pPr>
              <w:jc w:val="center"/>
              <w:rPr>
                <w:rFonts w:ascii="Times New Roman" w:hAnsi="Times New Roman" w:cs="Times New Roman"/>
                <w:bCs/>
              </w:rPr>
            </w:pPr>
            <w:r w:rsidRPr="00087183">
              <w:rPr>
                <w:rFonts w:ascii="Times New Roman" w:hAnsi="Times New Roman" w:cs="Times New Roman"/>
                <w:bCs/>
              </w:rPr>
              <w:t>Year</w:t>
            </w:r>
          </w:p>
        </w:tc>
        <w:tc>
          <w:tcPr>
            <w:tcW w:w="1080" w:type="dxa"/>
            <w:tcBorders>
              <w:top w:val="single" w:sz="2" w:space="0" w:color="auto"/>
              <w:left w:val="single" w:sz="2" w:space="0" w:color="auto"/>
              <w:bottom w:val="single" w:sz="2" w:space="0" w:color="auto"/>
              <w:right w:val="single" w:sz="2" w:space="0" w:color="auto"/>
            </w:tcBorders>
          </w:tcPr>
          <w:p w14:paraId="6E853DD1" w14:textId="77777777" w:rsidR="00087183" w:rsidRPr="00087183" w:rsidRDefault="00087183" w:rsidP="00087183">
            <w:pPr>
              <w:jc w:val="center"/>
              <w:rPr>
                <w:rFonts w:ascii="Times New Roman" w:hAnsi="Times New Roman" w:cs="Times New Roman"/>
                <w:bCs/>
              </w:rPr>
            </w:pPr>
            <w:r w:rsidRPr="00087183">
              <w:rPr>
                <w:rFonts w:ascii="Times New Roman" w:hAnsi="Times New Roman" w:cs="Times New Roman"/>
                <w:bCs/>
              </w:rPr>
              <w:t>Ending</w:t>
            </w:r>
          </w:p>
          <w:p w14:paraId="08A17ECE" w14:textId="77777777" w:rsidR="00087183" w:rsidRPr="00087183" w:rsidRDefault="00087183" w:rsidP="00087183">
            <w:pPr>
              <w:jc w:val="center"/>
              <w:rPr>
                <w:rFonts w:ascii="Times New Roman" w:hAnsi="Times New Roman" w:cs="Times New Roman"/>
                <w:bCs/>
              </w:rPr>
            </w:pPr>
            <w:r w:rsidRPr="00087183">
              <w:rPr>
                <w:rFonts w:ascii="Times New Roman" w:hAnsi="Times New Roman" w:cs="Times New Roman"/>
                <w:bCs/>
              </w:rPr>
              <w:t>Year</w:t>
            </w:r>
          </w:p>
        </w:tc>
        <w:tc>
          <w:tcPr>
            <w:tcW w:w="5040" w:type="dxa"/>
            <w:tcBorders>
              <w:top w:val="single" w:sz="2" w:space="0" w:color="auto"/>
              <w:left w:val="single" w:sz="2" w:space="0" w:color="auto"/>
              <w:bottom w:val="single" w:sz="2" w:space="0" w:color="auto"/>
              <w:right w:val="single" w:sz="2" w:space="0" w:color="auto"/>
            </w:tcBorders>
          </w:tcPr>
          <w:p w14:paraId="368A4C53" w14:textId="77777777" w:rsidR="00087183" w:rsidRPr="00087183" w:rsidRDefault="00087183" w:rsidP="00087183">
            <w:pPr>
              <w:spacing w:after="540"/>
              <w:jc w:val="center"/>
              <w:rPr>
                <w:rFonts w:ascii="Times New Roman" w:hAnsi="Times New Roman" w:cs="Times New Roman"/>
                <w:bCs/>
              </w:rPr>
            </w:pPr>
            <w:r w:rsidRPr="00087183">
              <w:rPr>
                <w:rFonts w:ascii="Times New Roman" w:hAnsi="Times New Roman" w:cs="Times New Roman"/>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729EDB6C" w14:textId="77777777" w:rsidR="00087183" w:rsidRPr="00087183" w:rsidRDefault="00087183" w:rsidP="00087183">
            <w:pPr>
              <w:jc w:val="center"/>
              <w:rPr>
                <w:rFonts w:ascii="Times New Roman" w:hAnsi="Times New Roman" w:cs="Times New Roman"/>
                <w:bCs/>
              </w:rPr>
            </w:pPr>
            <w:r w:rsidRPr="00087183">
              <w:rPr>
                <w:rFonts w:ascii="Times New Roman" w:hAnsi="Times New Roman" w:cs="Times New Roman"/>
                <w:bCs/>
              </w:rPr>
              <w:t>Role of</w:t>
            </w:r>
          </w:p>
          <w:p w14:paraId="5354C52E" w14:textId="77777777" w:rsidR="00087183" w:rsidRPr="00087183" w:rsidRDefault="00087183" w:rsidP="00087183">
            <w:pPr>
              <w:spacing w:after="252"/>
              <w:jc w:val="center"/>
              <w:rPr>
                <w:rFonts w:ascii="Times New Roman" w:hAnsi="Times New Roman" w:cs="Times New Roman"/>
                <w:bCs/>
              </w:rPr>
            </w:pPr>
            <w:r w:rsidRPr="00087183">
              <w:rPr>
                <w:rFonts w:ascii="Times New Roman" w:hAnsi="Times New Roman" w:cs="Times New Roman"/>
                <w:bCs/>
              </w:rPr>
              <w:t>Bidder</w:t>
            </w:r>
          </w:p>
        </w:tc>
      </w:tr>
      <w:tr w:rsidR="00087183" w:rsidRPr="00087183" w14:paraId="561A7947" w14:textId="77777777" w:rsidTr="00087183">
        <w:tc>
          <w:tcPr>
            <w:tcW w:w="1122" w:type="dxa"/>
            <w:tcBorders>
              <w:top w:val="single" w:sz="2" w:space="0" w:color="auto"/>
              <w:left w:val="single" w:sz="2" w:space="0" w:color="auto"/>
              <w:bottom w:val="single" w:sz="2" w:space="0" w:color="auto"/>
              <w:right w:val="single" w:sz="2" w:space="0" w:color="auto"/>
            </w:tcBorders>
          </w:tcPr>
          <w:p w14:paraId="5E4ADCD7" w14:textId="77777777" w:rsidR="00087183" w:rsidRPr="00087183" w:rsidRDefault="00087183" w:rsidP="00087183">
            <w:pPr>
              <w:jc w:val="center"/>
              <w:rPr>
                <w:rFonts w:ascii="Times New Roman" w:hAnsi="Times New Roman" w:cs="Times New Roman"/>
                <w:bCs/>
              </w:rPr>
            </w:pPr>
          </w:p>
        </w:tc>
        <w:tc>
          <w:tcPr>
            <w:tcW w:w="1080" w:type="dxa"/>
            <w:tcBorders>
              <w:top w:val="single" w:sz="2" w:space="0" w:color="auto"/>
              <w:left w:val="single" w:sz="2" w:space="0" w:color="auto"/>
              <w:bottom w:val="single" w:sz="2" w:space="0" w:color="auto"/>
              <w:right w:val="single" w:sz="2" w:space="0" w:color="auto"/>
            </w:tcBorders>
          </w:tcPr>
          <w:p w14:paraId="79070FED" w14:textId="77777777" w:rsidR="00087183" w:rsidRPr="00087183" w:rsidRDefault="00087183" w:rsidP="00087183">
            <w:pPr>
              <w:jc w:val="center"/>
              <w:rPr>
                <w:rFonts w:ascii="Times New Roman" w:hAnsi="Times New Roman" w:cs="Times New Roman"/>
                <w:bCs/>
              </w:rPr>
            </w:pPr>
          </w:p>
        </w:tc>
        <w:tc>
          <w:tcPr>
            <w:tcW w:w="5040" w:type="dxa"/>
            <w:tcBorders>
              <w:top w:val="single" w:sz="2" w:space="0" w:color="auto"/>
              <w:left w:val="single" w:sz="2" w:space="0" w:color="auto"/>
              <w:bottom w:val="single" w:sz="2" w:space="0" w:color="auto"/>
              <w:right w:val="single" w:sz="2" w:space="0" w:color="auto"/>
            </w:tcBorders>
          </w:tcPr>
          <w:p w14:paraId="1EFADF8D"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9"/>
              </w:rPr>
              <w:t xml:space="preserve">Contract name: </w:t>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r>
            <w:r w:rsidRPr="00087183">
              <w:rPr>
                <w:rFonts w:ascii="Times New Roman" w:hAnsi="Times New Roman" w:cs="Times New Roman"/>
                <w:bCs/>
                <w:i/>
                <w:iCs/>
              </w:rPr>
              <w:softHyphen/>
              <w:t>____________________</w:t>
            </w:r>
          </w:p>
          <w:p w14:paraId="195EDFCB" w14:textId="77777777" w:rsidR="00087183" w:rsidRPr="00087183" w:rsidRDefault="00087183" w:rsidP="00087183">
            <w:pPr>
              <w:ind w:left="69"/>
              <w:rPr>
                <w:rFonts w:ascii="Times New Roman" w:hAnsi="Times New Roman" w:cs="Times New Roman"/>
                <w:bCs/>
                <w:spacing w:val="-2"/>
              </w:rPr>
            </w:pPr>
            <w:r w:rsidRPr="00087183">
              <w:rPr>
                <w:rFonts w:ascii="Times New Roman" w:hAnsi="Times New Roman" w:cs="Times New Roman"/>
                <w:bCs/>
                <w:spacing w:val="-2"/>
              </w:rPr>
              <w:t>Brief Description of the Works performed by the</w:t>
            </w:r>
          </w:p>
          <w:p w14:paraId="67BC31BB"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2"/>
              </w:rPr>
              <w:t xml:space="preserve">Bidder: </w:t>
            </w:r>
            <w:r w:rsidRPr="00087183">
              <w:rPr>
                <w:rFonts w:ascii="Times New Roman" w:hAnsi="Times New Roman" w:cs="Times New Roman"/>
                <w:bCs/>
                <w:i/>
                <w:iCs/>
              </w:rPr>
              <w:t>_____________________________</w:t>
            </w:r>
          </w:p>
          <w:p w14:paraId="39CCBB9C"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2"/>
              </w:rPr>
              <w:t xml:space="preserve">Amount of contract: </w:t>
            </w:r>
            <w:r w:rsidRPr="00087183">
              <w:rPr>
                <w:rFonts w:ascii="Times New Roman" w:hAnsi="Times New Roman" w:cs="Times New Roman"/>
                <w:bCs/>
                <w:i/>
                <w:iCs/>
              </w:rPr>
              <w:t>___________________</w:t>
            </w:r>
          </w:p>
          <w:p w14:paraId="7E461FFE" w14:textId="77777777" w:rsidR="00087183" w:rsidRPr="00087183" w:rsidRDefault="00087183" w:rsidP="00087183">
            <w:pPr>
              <w:ind w:left="69"/>
              <w:rPr>
                <w:rFonts w:ascii="Times New Roman" w:hAnsi="Times New Roman" w:cs="Times New Roman"/>
                <w:bCs/>
                <w:spacing w:val="-2"/>
              </w:rPr>
            </w:pPr>
            <w:r w:rsidRPr="00087183">
              <w:rPr>
                <w:rFonts w:ascii="Times New Roman" w:hAnsi="Times New Roman" w:cs="Times New Roman"/>
                <w:bCs/>
                <w:spacing w:val="-2"/>
              </w:rPr>
              <w:t xml:space="preserve">Name of Employer: </w:t>
            </w:r>
            <w:r w:rsidRPr="00087183">
              <w:rPr>
                <w:rFonts w:ascii="Times New Roman" w:hAnsi="Times New Roman" w:cs="Times New Roman"/>
                <w:bCs/>
                <w:i/>
                <w:iCs/>
              </w:rPr>
              <w:t>____________________</w:t>
            </w:r>
          </w:p>
          <w:p w14:paraId="634648AF" w14:textId="77777777" w:rsidR="00087183" w:rsidRPr="00087183" w:rsidRDefault="00087183" w:rsidP="00087183">
            <w:pPr>
              <w:rPr>
                <w:rFonts w:ascii="Times New Roman" w:hAnsi="Times New Roman" w:cs="Times New Roman"/>
                <w:bCs/>
              </w:rPr>
            </w:pPr>
            <w:r w:rsidRPr="00087183">
              <w:rPr>
                <w:rFonts w:ascii="Times New Roman" w:hAnsi="Times New Roman" w:cs="Times New Roman"/>
                <w:bCs/>
                <w:spacing w:val="-2"/>
              </w:rPr>
              <w:t xml:space="preserve">Address: </w:t>
            </w:r>
            <w:r w:rsidRPr="00087183">
              <w:rPr>
                <w:rFonts w:ascii="Times New Roman" w:hAnsi="Times New Roman" w:cs="Times New Roman"/>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1A5F53B1" w14:textId="77777777" w:rsidR="00087183" w:rsidRPr="00087183" w:rsidRDefault="00087183" w:rsidP="00087183">
            <w:pPr>
              <w:jc w:val="center"/>
              <w:rPr>
                <w:rFonts w:ascii="Times New Roman" w:hAnsi="Times New Roman" w:cs="Times New Roman"/>
                <w:bCs/>
              </w:rPr>
            </w:pPr>
          </w:p>
        </w:tc>
      </w:tr>
      <w:tr w:rsidR="00087183" w:rsidRPr="00087183" w14:paraId="11DD1848" w14:textId="77777777" w:rsidTr="00087183">
        <w:tc>
          <w:tcPr>
            <w:tcW w:w="1122" w:type="dxa"/>
            <w:tcBorders>
              <w:top w:val="single" w:sz="2" w:space="0" w:color="auto"/>
              <w:left w:val="single" w:sz="2" w:space="0" w:color="auto"/>
              <w:bottom w:val="single" w:sz="2" w:space="0" w:color="auto"/>
              <w:right w:val="single" w:sz="2" w:space="0" w:color="auto"/>
            </w:tcBorders>
          </w:tcPr>
          <w:p w14:paraId="50AB79AD" w14:textId="77777777" w:rsidR="00087183" w:rsidRPr="00087183" w:rsidRDefault="00087183" w:rsidP="00087183">
            <w:pPr>
              <w:jc w:val="center"/>
              <w:rPr>
                <w:rFonts w:ascii="Times New Roman" w:hAnsi="Times New Roman" w:cs="Times New Roman"/>
                <w:bCs/>
              </w:rPr>
            </w:pPr>
          </w:p>
        </w:tc>
        <w:tc>
          <w:tcPr>
            <w:tcW w:w="1080" w:type="dxa"/>
            <w:tcBorders>
              <w:top w:val="single" w:sz="2" w:space="0" w:color="auto"/>
              <w:left w:val="single" w:sz="2" w:space="0" w:color="auto"/>
              <w:bottom w:val="single" w:sz="2" w:space="0" w:color="auto"/>
              <w:right w:val="single" w:sz="2" w:space="0" w:color="auto"/>
            </w:tcBorders>
          </w:tcPr>
          <w:p w14:paraId="5D67B65E" w14:textId="77777777" w:rsidR="00087183" w:rsidRPr="00087183" w:rsidRDefault="00087183" w:rsidP="00087183">
            <w:pPr>
              <w:jc w:val="center"/>
              <w:rPr>
                <w:rFonts w:ascii="Times New Roman" w:hAnsi="Times New Roman" w:cs="Times New Roman"/>
                <w:bCs/>
              </w:rPr>
            </w:pPr>
          </w:p>
        </w:tc>
        <w:tc>
          <w:tcPr>
            <w:tcW w:w="5040" w:type="dxa"/>
            <w:tcBorders>
              <w:top w:val="single" w:sz="2" w:space="0" w:color="auto"/>
              <w:left w:val="single" w:sz="2" w:space="0" w:color="auto"/>
              <w:bottom w:val="single" w:sz="2" w:space="0" w:color="auto"/>
              <w:right w:val="single" w:sz="2" w:space="0" w:color="auto"/>
            </w:tcBorders>
          </w:tcPr>
          <w:p w14:paraId="6ECC09CA"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9"/>
              </w:rPr>
              <w:t xml:space="preserve">Contract name: </w:t>
            </w:r>
            <w:r w:rsidRPr="00087183">
              <w:rPr>
                <w:rFonts w:ascii="Times New Roman" w:hAnsi="Times New Roman" w:cs="Times New Roman"/>
                <w:bCs/>
                <w:i/>
                <w:iCs/>
              </w:rPr>
              <w:t>_________________________</w:t>
            </w:r>
          </w:p>
          <w:p w14:paraId="24A07BD4" w14:textId="77777777" w:rsidR="00087183" w:rsidRPr="00087183" w:rsidRDefault="00087183" w:rsidP="00087183">
            <w:pPr>
              <w:ind w:left="69"/>
              <w:rPr>
                <w:rFonts w:ascii="Times New Roman" w:hAnsi="Times New Roman" w:cs="Times New Roman"/>
                <w:bCs/>
                <w:spacing w:val="-2"/>
              </w:rPr>
            </w:pPr>
            <w:r w:rsidRPr="00087183">
              <w:rPr>
                <w:rFonts w:ascii="Times New Roman" w:hAnsi="Times New Roman" w:cs="Times New Roman"/>
                <w:bCs/>
                <w:spacing w:val="-2"/>
              </w:rPr>
              <w:t>Brief Description of the Works performed by the</w:t>
            </w:r>
          </w:p>
          <w:p w14:paraId="3BBB27CB"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2"/>
              </w:rPr>
              <w:t xml:space="preserve">Bidder: </w:t>
            </w:r>
            <w:r w:rsidRPr="00087183">
              <w:rPr>
                <w:rFonts w:ascii="Times New Roman" w:hAnsi="Times New Roman" w:cs="Times New Roman"/>
                <w:bCs/>
                <w:i/>
                <w:iCs/>
              </w:rPr>
              <w:t>_____________________________</w:t>
            </w:r>
          </w:p>
          <w:p w14:paraId="15F25DEE"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2"/>
              </w:rPr>
              <w:t xml:space="preserve">Amount of contract: </w:t>
            </w:r>
            <w:r w:rsidRPr="00087183">
              <w:rPr>
                <w:rFonts w:ascii="Times New Roman" w:hAnsi="Times New Roman" w:cs="Times New Roman"/>
                <w:bCs/>
                <w:i/>
                <w:iCs/>
              </w:rPr>
              <w:t>___________________</w:t>
            </w:r>
          </w:p>
          <w:p w14:paraId="0E0A3C5F" w14:textId="77777777" w:rsidR="00087183" w:rsidRPr="00087183" w:rsidRDefault="00087183" w:rsidP="00087183">
            <w:pPr>
              <w:ind w:left="69"/>
              <w:rPr>
                <w:rFonts w:ascii="Times New Roman" w:hAnsi="Times New Roman" w:cs="Times New Roman"/>
                <w:bCs/>
                <w:spacing w:val="-2"/>
              </w:rPr>
            </w:pPr>
            <w:r w:rsidRPr="00087183">
              <w:rPr>
                <w:rFonts w:ascii="Times New Roman" w:hAnsi="Times New Roman" w:cs="Times New Roman"/>
                <w:bCs/>
                <w:spacing w:val="-2"/>
              </w:rPr>
              <w:t xml:space="preserve">Name of Employer: </w:t>
            </w:r>
            <w:r w:rsidRPr="00087183">
              <w:rPr>
                <w:rFonts w:ascii="Times New Roman" w:hAnsi="Times New Roman" w:cs="Times New Roman"/>
                <w:bCs/>
                <w:i/>
                <w:iCs/>
              </w:rPr>
              <w:t>___________________</w:t>
            </w:r>
          </w:p>
          <w:p w14:paraId="39BAB1DF" w14:textId="77777777" w:rsidR="00087183" w:rsidRPr="00087183" w:rsidRDefault="00087183" w:rsidP="00087183">
            <w:pPr>
              <w:rPr>
                <w:rFonts w:ascii="Times New Roman" w:hAnsi="Times New Roman" w:cs="Times New Roman"/>
                <w:bCs/>
              </w:rPr>
            </w:pPr>
            <w:r w:rsidRPr="00087183">
              <w:rPr>
                <w:rFonts w:ascii="Times New Roman" w:hAnsi="Times New Roman" w:cs="Times New Roman"/>
                <w:bCs/>
                <w:spacing w:val="-2"/>
              </w:rPr>
              <w:t xml:space="preserve"> Address: </w:t>
            </w:r>
            <w:r w:rsidRPr="00087183">
              <w:rPr>
                <w:rFonts w:ascii="Times New Roman" w:hAnsi="Times New Roman" w:cs="Times New Roman"/>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4A469C0A" w14:textId="77777777" w:rsidR="00087183" w:rsidRPr="00087183" w:rsidRDefault="00087183" w:rsidP="00087183">
            <w:pPr>
              <w:jc w:val="center"/>
              <w:rPr>
                <w:rFonts w:ascii="Times New Roman" w:hAnsi="Times New Roman" w:cs="Times New Roman"/>
                <w:bCs/>
              </w:rPr>
            </w:pPr>
          </w:p>
        </w:tc>
      </w:tr>
      <w:tr w:rsidR="00087183" w:rsidRPr="00087183" w14:paraId="18F312E6" w14:textId="77777777" w:rsidTr="00087183">
        <w:tc>
          <w:tcPr>
            <w:tcW w:w="1122" w:type="dxa"/>
            <w:tcBorders>
              <w:top w:val="single" w:sz="2" w:space="0" w:color="auto"/>
              <w:left w:val="single" w:sz="2" w:space="0" w:color="auto"/>
              <w:bottom w:val="single" w:sz="2" w:space="0" w:color="auto"/>
              <w:right w:val="single" w:sz="2" w:space="0" w:color="auto"/>
            </w:tcBorders>
          </w:tcPr>
          <w:p w14:paraId="69F9442A" w14:textId="77777777" w:rsidR="00087183" w:rsidRPr="00087183" w:rsidRDefault="00087183" w:rsidP="00087183">
            <w:pPr>
              <w:jc w:val="center"/>
              <w:rPr>
                <w:rFonts w:ascii="Times New Roman" w:hAnsi="Times New Roman" w:cs="Times New Roman"/>
                <w:bCs/>
              </w:rPr>
            </w:pPr>
          </w:p>
        </w:tc>
        <w:tc>
          <w:tcPr>
            <w:tcW w:w="1080" w:type="dxa"/>
            <w:tcBorders>
              <w:top w:val="single" w:sz="2" w:space="0" w:color="auto"/>
              <w:left w:val="single" w:sz="2" w:space="0" w:color="auto"/>
              <w:bottom w:val="single" w:sz="2" w:space="0" w:color="auto"/>
              <w:right w:val="single" w:sz="2" w:space="0" w:color="auto"/>
            </w:tcBorders>
          </w:tcPr>
          <w:p w14:paraId="1AB90070" w14:textId="77777777" w:rsidR="00087183" w:rsidRPr="00087183" w:rsidRDefault="00087183" w:rsidP="00087183">
            <w:pPr>
              <w:jc w:val="center"/>
              <w:rPr>
                <w:rFonts w:ascii="Times New Roman" w:hAnsi="Times New Roman" w:cs="Times New Roman"/>
                <w:bCs/>
              </w:rPr>
            </w:pPr>
          </w:p>
        </w:tc>
        <w:tc>
          <w:tcPr>
            <w:tcW w:w="5040" w:type="dxa"/>
            <w:tcBorders>
              <w:top w:val="single" w:sz="2" w:space="0" w:color="auto"/>
              <w:left w:val="single" w:sz="2" w:space="0" w:color="auto"/>
              <w:bottom w:val="single" w:sz="2" w:space="0" w:color="auto"/>
              <w:right w:val="single" w:sz="2" w:space="0" w:color="auto"/>
            </w:tcBorders>
          </w:tcPr>
          <w:p w14:paraId="465281DC"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9"/>
              </w:rPr>
              <w:t xml:space="preserve">Contract name: </w:t>
            </w:r>
            <w:r w:rsidRPr="00087183">
              <w:rPr>
                <w:rFonts w:ascii="Times New Roman" w:hAnsi="Times New Roman" w:cs="Times New Roman"/>
                <w:bCs/>
                <w:i/>
                <w:iCs/>
              </w:rPr>
              <w:t>________________________</w:t>
            </w:r>
          </w:p>
          <w:p w14:paraId="664C9F19" w14:textId="77777777" w:rsidR="00087183" w:rsidRPr="00087183" w:rsidRDefault="00087183" w:rsidP="00087183">
            <w:pPr>
              <w:ind w:left="69"/>
              <w:rPr>
                <w:rFonts w:ascii="Times New Roman" w:hAnsi="Times New Roman" w:cs="Times New Roman"/>
                <w:bCs/>
                <w:spacing w:val="-2"/>
              </w:rPr>
            </w:pPr>
            <w:r w:rsidRPr="00087183">
              <w:rPr>
                <w:rFonts w:ascii="Times New Roman" w:hAnsi="Times New Roman" w:cs="Times New Roman"/>
                <w:bCs/>
                <w:spacing w:val="-2"/>
              </w:rPr>
              <w:t>Brief Description of the Works performed by the</w:t>
            </w:r>
          </w:p>
          <w:p w14:paraId="24807B8B"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2"/>
              </w:rPr>
              <w:t xml:space="preserve">Bidder: </w:t>
            </w:r>
            <w:r w:rsidRPr="00087183">
              <w:rPr>
                <w:rFonts w:ascii="Times New Roman" w:hAnsi="Times New Roman" w:cs="Times New Roman"/>
                <w:bCs/>
                <w:i/>
                <w:iCs/>
              </w:rPr>
              <w:t>__________________________</w:t>
            </w:r>
          </w:p>
          <w:p w14:paraId="701047D4" w14:textId="77777777" w:rsidR="00087183" w:rsidRPr="00087183" w:rsidRDefault="00087183" w:rsidP="00087183">
            <w:pPr>
              <w:ind w:left="69"/>
              <w:rPr>
                <w:rFonts w:ascii="Times New Roman" w:hAnsi="Times New Roman" w:cs="Times New Roman"/>
                <w:bCs/>
                <w:i/>
                <w:iCs/>
              </w:rPr>
            </w:pPr>
            <w:r w:rsidRPr="00087183">
              <w:rPr>
                <w:rFonts w:ascii="Times New Roman" w:hAnsi="Times New Roman" w:cs="Times New Roman"/>
                <w:bCs/>
                <w:spacing w:val="-2"/>
              </w:rPr>
              <w:t xml:space="preserve">Amount of contract: </w:t>
            </w:r>
            <w:r w:rsidRPr="00087183">
              <w:rPr>
                <w:rFonts w:ascii="Times New Roman" w:hAnsi="Times New Roman" w:cs="Times New Roman"/>
                <w:bCs/>
                <w:i/>
                <w:iCs/>
              </w:rPr>
              <w:t>___________________</w:t>
            </w:r>
          </w:p>
          <w:p w14:paraId="3BA08308" w14:textId="77777777" w:rsidR="00087183" w:rsidRPr="00087183" w:rsidRDefault="00087183" w:rsidP="00087183">
            <w:pPr>
              <w:ind w:left="69"/>
              <w:rPr>
                <w:rFonts w:ascii="Times New Roman" w:hAnsi="Times New Roman" w:cs="Times New Roman"/>
                <w:bCs/>
                <w:spacing w:val="-2"/>
              </w:rPr>
            </w:pPr>
            <w:r w:rsidRPr="00087183">
              <w:rPr>
                <w:rFonts w:ascii="Times New Roman" w:hAnsi="Times New Roman" w:cs="Times New Roman"/>
                <w:bCs/>
                <w:spacing w:val="-2"/>
              </w:rPr>
              <w:t xml:space="preserve">Name of Employer: </w:t>
            </w:r>
            <w:r w:rsidRPr="00087183">
              <w:rPr>
                <w:rFonts w:ascii="Times New Roman" w:hAnsi="Times New Roman" w:cs="Times New Roman"/>
                <w:bCs/>
                <w:i/>
                <w:iCs/>
              </w:rPr>
              <w:t>___________________</w:t>
            </w:r>
          </w:p>
          <w:p w14:paraId="17CF9CDB" w14:textId="77777777" w:rsidR="00087183" w:rsidRPr="00087183" w:rsidRDefault="00087183" w:rsidP="00087183">
            <w:pPr>
              <w:rPr>
                <w:rFonts w:ascii="Times New Roman" w:hAnsi="Times New Roman" w:cs="Times New Roman"/>
                <w:bCs/>
              </w:rPr>
            </w:pPr>
            <w:r w:rsidRPr="00087183">
              <w:rPr>
                <w:rFonts w:ascii="Times New Roman" w:hAnsi="Times New Roman" w:cs="Times New Roman"/>
                <w:bCs/>
                <w:spacing w:val="-2"/>
              </w:rPr>
              <w:lastRenderedPageBreak/>
              <w:t xml:space="preserve"> Address: </w:t>
            </w:r>
            <w:r w:rsidRPr="00087183">
              <w:rPr>
                <w:rFonts w:ascii="Times New Roman" w:hAnsi="Times New Roman" w:cs="Times New Roman"/>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12C133F6" w14:textId="77777777" w:rsidR="00087183" w:rsidRPr="00087183" w:rsidRDefault="00087183" w:rsidP="00087183">
            <w:pPr>
              <w:jc w:val="center"/>
              <w:rPr>
                <w:rFonts w:ascii="Times New Roman" w:hAnsi="Times New Roman" w:cs="Times New Roman"/>
                <w:bCs/>
              </w:rPr>
            </w:pPr>
          </w:p>
        </w:tc>
      </w:tr>
      <w:bookmarkEnd w:id="748"/>
    </w:tbl>
    <w:p w14:paraId="4028D3AD" w14:textId="77777777" w:rsidR="00087183" w:rsidRPr="00087183" w:rsidRDefault="00087183" w:rsidP="00087183">
      <w:pPr>
        <w:jc w:val="center"/>
        <w:rPr>
          <w:rFonts w:ascii="Times New Roman" w:hAnsi="Times New Roman" w:cs="Times New Roman"/>
          <w:b/>
          <w:sz w:val="32"/>
          <w:szCs w:val="32"/>
        </w:rPr>
      </w:pPr>
    </w:p>
    <w:p w14:paraId="794D70AE" w14:textId="77777777" w:rsidR="00087183" w:rsidRPr="00087183" w:rsidRDefault="00087183" w:rsidP="00087183">
      <w:pPr>
        <w:jc w:val="center"/>
        <w:rPr>
          <w:rFonts w:ascii="Times New Roman" w:hAnsi="Times New Roman" w:cs="Times New Roman"/>
          <w:iCs/>
        </w:rPr>
      </w:pPr>
      <w:r w:rsidRPr="00087183">
        <w:rPr>
          <w:rFonts w:ascii="Times New Roman" w:hAnsi="Times New Roman" w:cs="Times New Roman"/>
        </w:rPr>
        <w:br w:type="page"/>
      </w:r>
    </w:p>
    <w:p w14:paraId="2AE8C570" w14:textId="77777777" w:rsidR="00087183" w:rsidRPr="00087183" w:rsidRDefault="00087183" w:rsidP="00087183">
      <w:pPr>
        <w:pStyle w:val="Section4-Heading2"/>
      </w:pPr>
      <w:bookmarkStart w:id="749" w:name="_Toc446329319"/>
      <w:bookmarkStart w:id="750" w:name="_Toc26780510"/>
      <w:r w:rsidRPr="00087183">
        <w:rPr>
          <w:szCs w:val="32"/>
        </w:rPr>
        <w:lastRenderedPageBreak/>
        <w:t xml:space="preserve">Form EXP - 4.2(a): </w:t>
      </w:r>
      <w:bookmarkStart w:id="751" w:name="_Toc108424569"/>
      <w:r w:rsidRPr="00087183">
        <w:t>Specific Construction and Contract Management Experience</w:t>
      </w:r>
      <w:bookmarkEnd w:id="749"/>
      <w:bookmarkEnd w:id="750"/>
      <w:bookmarkEnd w:id="751"/>
    </w:p>
    <w:p w14:paraId="3EEB27D7" w14:textId="77777777" w:rsidR="00087183" w:rsidRPr="00087183" w:rsidRDefault="00087183" w:rsidP="00087183">
      <w:pPr>
        <w:spacing w:before="288" w:after="324" w:line="264" w:lineRule="exact"/>
        <w:jc w:val="right"/>
        <w:rPr>
          <w:rFonts w:ascii="Times New Roman" w:hAnsi="Times New Roman" w:cs="Times New Roman"/>
          <w:spacing w:val="-4"/>
        </w:rPr>
      </w:pPr>
      <w:r w:rsidRPr="00087183">
        <w:rPr>
          <w:rFonts w:ascii="Times New Roman" w:hAnsi="Times New Roman" w:cs="Times New Roman"/>
          <w:spacing w:val="-4"/>
        </w:rPr>
        <w:t xml:space="preserve">Bidder’s Name: </w:t>
      </w:r>
      <w:r w:rsidRPr="00087183">
        <w:rPr>
          <w:rFonts w:ascii="Times New Roman" w:hAnsi="Times New Roman" w:cs="Times New Roman"/>
          <w:i/>
          <w:iCs/>
          <w:spacing w:val="-6"/>
        </w:rPr>
        <w:t>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Date: </w:t>
      </w:r>
      <w:r w:rsidRPr="00087183">
        <w:rPr>
          <w:rFonts w:ascii="Times New Roman" w:hAnsi="Times New Roman" w:cs="Times New Roman"/>
          <w:i/>
          <w:iCs/>
          <w:spacing w:val="-6"/>
        </w:rPr>
        <w:t>______________________</w:t>
      </w:r>
      <w:r w:rsidRPr="00087183">
        <w:rPr>
          <w:rFonts w:ascii="Times New Roman" w:hAnsi="Times New Roman" w:cs="Times New Roman"/>
          <w:i/>
          <w:iCs/>
          <w:spacing w:val="-6"/>
        </w:rPr>
        <w:br/>
      </w:r>
      <w:r w:rsidRPr="00087183">
        <w:rPr>
          <w:rFonts w:ascii="Times New Roman" w:hAnsi="Times New Roman" w:cs="Times New Roman"/>
          <w:spacing w:val="-4"/>
        </w:rPr>
        <w:t>Joint Venture Member’s Name_________________________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RFB No. and title: </w:t>
      </w:r>
      <w:r w:rsidRPr="00087183">
        <w:rPr>
          <w:rFonts w:ascii="Times New Roman" w:hAnsi="Times New Roman" w:cs="Times New Roman"/>
          <w:i/>
          <w:iCs/>
          <w:spacing w:val="-6"/>
        </w:rPr>
        <w:t>___________________________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Page </w:t>
      </w:r>
      <w:r w:rsidRPr="00087183">
        <w:rPr>
          <w:rFonts w:ascii="Times New Roman" w:hAnsi="Times New Roman" w:cs="Times New Roman"/>
          <w:i/>
          <w:iCs/>
          <w:spacing w:val="-6"/>
        </w:rPr>
        <w:t>_______________</w:t>
      </w:r>
      <w:r w:rsidRPr="00087183">
        <w:rPr>
          <w:rFonts w:ascii="Times New Roman" w:hAnsi="Times New Roman" w:cs="Times New Roman"/>
          <w:spacing w:val="-4"/>
        </w:rPr>
        <w:t xml:space="preserve">of </w:t>
      </w:r>
      <w:r w:rsidRPr="00087183">
        <w:rPr>
          <w:rFonts w:ascii="Times New Roman" w:hAnsi="Times New Roman" w:cs="Times New Roman"/>
          <w:i/>
          <w:iCs/>
          <w:spacing w:val="-6"/>
        </w:rPr>
        <w:t>______________</w:t>
      </w:r>
      <w:r w:rsidRPr="00087183">
        <w:rPr>
          <w:rFonts w:ascii="Times New Roman" w:hAnsi="Times New Roman" w:cs="Times New Roman"/>
          <w:spacing w:val="-4"/>
        </w:rPr>
        <w:t>pages</w:t>
      </w:r>
    </w:p>
    <w:tbl>
      <w:tblPr>
        <w:tblW w:w="9180" w:type="dxa"/>
        <w:tblInd w:w="-183" w:type="dxa"/>
        <w:tblLayout w:type="fixed"/>
        <w:tblCellMar>
          <w:left w:w="0" w:type="dxa"/>
          <w:right w:w="0" w:type="dxa"/>
        </w:tblCellMar>
        <w:tblLook w:val="04A0" w:firstRow="1" w:lastRow="0" w:firstColumn="1" w:lastColumn="0" w:noHBand="0" w:noVBand="1"/>
      </w:tblPr>
      <w:tblGrid>
        <w:gridCol w:w="3745"/>
        <w:gridCol w:w="1301"/>
        <w:gridCol w:w="90"/>
        <w:gridCol w:w="1524"/>
        <w:gridCol w:w="1440"/>
        <w:gridCol w:w="1080"/>
      </w:tblGrid>
      <w:tr w:rsidR="00087183" w:rsidRPr="00087183" w14:paraId="72717359" w14:textId="77777777" w:rsidTr="00087183">
        <w:tc>
          <w:tcPr>
            <w:tcW w:w="3745" w:type="dxa"/>
            <w:tcBorders>
              <w:top w:val="single" w:sz="2" w:space="0" w:color="auto"/>
              <w:left w:val="single" w:sz="2" w:space="0" w:color="auto"/>
              <w:bottom w:val="single" w:sz="2" w:space="0" w:color="auto"/>
              <w:right w:val="single" w:sz="2" w:space="0" w:color="auto"/>
            </w:tcBorders>
          </w:tcPr>
          <w:p w14:paraId="5E6427E3" w14:textId="77777777" w:rsidR="00087183" w:rsidRPr="00087183" w:rsidRDefault="00087183" w:rsidP="00087183">
            <w:pPr>
              <w:tabs>
                <w:tab w:val="left" w:pos="1404"/>
                <w:tab w:val="left" w:pos="2988"/>
              </w:tabs>
              <w:spacing w:before="180"/>
              <w:ind w:left="59"/>
              <w:rPr>
                <w:rFonts w:ascii="Times New Roman" w:hAnsi="Times New Roman" w:cs="Times New Roman"/>
                <w:b/>
                <w:bCs/>
                <w:spacing w:val="4"/>
              </w:rPr>
            </w:pPr>
            <w:r w:rsidRPr="00087183">
              <w:rPr>
                <w:rFonts w:ascii="Times New Roman" w:hAnsi="Times New Roman" w:cs="Times New Roman"/>
                <w:b/>
                <w:bCs/>
                <w:spacing w:val="4"/>
              </w:rPr>
              <w:t>Similar Contract No.</w:t>
            </w:r>
          </w:p>
          <w:p w14:paraId="435B25ED" w14:textId="77777777" w:rsidR="00087183" w:rsidRPr="00087183" w:rsidRDefault="00087183" w:rsidP="00087183">
            <w:pPr>
              <w:ind w:left="90" w:right="49"/>
              <w:rPr>
                <w:rFonts w:ascii="Times New Roman" w:hAnsi="Times New Roman" w:cs="Times New Roman"/>
                <w:bCs/>
                <w:i/>
                <w:iCs/>
              </w:rPr>
            </w:pPr>
          </w:p>
        </w:tc>
        <w:tc>
          <w:tcPr>
            <w:tcW w:w="5435" w:type="dxa"/>
            <w:gridSpan w:val="5"/>
            <w:tcBorders>
              <w:top w:val="single" w:sz="2" w:space="0" w:color="auto"/>
              <w:left w:val="single" w:sz="2" w:space="0" w:color="auto"/>
              <w:bottom w:val="single" w:sz="2" w:space="0" w:color="auto"/>
              <w:right w:val="single" w:sz="2" w:space="0" w:color="auto"/>
            </w:tcBorders>
          </w:tcPr>
          <w:p w14:paraId="1ACAD59C" w14:textId="77777777" w:rsidR="00087183" w:rsidRPr="00087183" w:rsidRDefault="00087183" w:rsidP="00087183">
            <w:pPr>
              <w:jc w:val="center"/>
              <w:rPr>
                <w:rFonts w:ascii="Times New Roman" w:hAnsi="Times New Roman" w:cs="Times New Roman"/>
                <w:b/>
                <w:bCs/>
                <w:spacing w:val="4"/>
              </w:rPr>
            </w:pPr>
            <w:r w:rsidRPr="00087183">
              <w:rPr>
                <w:rFonts w:ascii="Times New Roman" w:hAnsi="Times New Roman" w:cs="Times New Roman"/>
                <w:b/>
                <w:bCs/>
                <w:spacing w:val="4"/>
              </w:rPr>
              <w:t>Information</w:t>
            </w:r>
          </w:p>
        </w:tc>
      </w:tr>
      <w:tr w:rsidR="00087183" w:rsidRPr="00087183" w14:paraId="3D1A7038" w14:textId="77777777" w:rsidTr="00087183">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05630796" w14:textId="77777777" w:rsidR="00087183" w:rsidRPr="00087183" w:rsidRDefault="00087183" w:rsidP="00087183">
            <w:pPr>
              <w:spacing w:before="144"/>
              <w:ind w:left="42"/>
              <w:rPr>
                <w:rFonts w:ascii="Times New Roman" w:hAnsi="Times New Roman" w:cs="Times New Roman"/>
                <w:bCs/>
                <w:spacing w:val="-8"/>
              </w:rPr>
            </w:pPr>
            <w:r w:rsidRPr="00087183">
              <w:rPr>
                <w:rFonts w:ascii="Times New Roman" w:hAnsi="Times New Roman" w:cs="Times New Roman"/>
                <w:bCs/>
                <w:spacing w:val="-8"/>
              </w:rPr>
              <w:t>Contract Identification</w:t>
            </w:r>
          </w:p>
        </w:tc>
        <w:tc>
          <w:tcPr>
            <w:tcW w:w="5435" w:type="dxa"/>
            <w:gridSpan w:val="5"/>
            <w:tcBorders>
              <w:top w:val="single" w:sz="2" w:space="0" w:color="auto"/>
              <w:left w:val="single" w:sz="2" w:space="0" w:color="auto"/>
              <w:bottom w:val="single" w:sz="2" w:space="0" w:color="auto"/>
              <w:right w:val="single" w:sz="2" w:space="0" w:color="auto"/>
            </w:tcBorders>
          </w:tcPr>
          <w:p w14:paraId="4326A87C" w14:textId="77777777" w:rsidR="00087183" w:rsidRPr="00087183" w:rsidRDefault="00087183" w:rsidP="00FE0377">
            <w:pPr>
              <w:spacing w:before="144"/>
              <w:ind w:right="471"/>
              <w:jc w:val="center"/>
              <w:rPr>
                <w:rFonts w:ascii="Times New Roman" w:hAnsi="Times New Roman" w:cs="Times New Roman"/>
                <w:bCs/>
                <w:i/>
                <w:iCs/>
                <w:spacing w:val="2"/>
              </w:rPr>
            </w:pPr>
          </w:p>
        </w:tc>
      </w:tr>
      <w:tr w:rsidR="00087183" w:rsidRPr="00087183" w14:paraId="302403FD" w14:textId="77777777" w:rsidTr="00087183">
        <w:trPr>
          <w:trHeight w:hRule="exact" w:val="408"/>
        </w:trPr>
        <w:tc>
          <w:tcPr>
            <w:tcW w:w="3745" w:type="dxa"/>
            <w:tcBorders>
              <w:top w:val="single" w:sz="2" w:space="0" w:color="auto"/>
              <w:left w:val="single" w:sz="2" w:space="0" w:color="auto"/>
              <w:bottom w:val="single" w:sz="2" w:space="0" w:color="auto"/>
              <w:right w:val="single" w:sz="2" w:space="0" w:color="auto"/>
            </w:tcBorders>
          </w:tcPr>
          <w:p w14:paraId="3A4FDFA6" w14:textId="77777777" w:rsidR="00087183" w:rsidRPr="00087183" w:rsidRDefault="00087183" w:rsidP="00087183">
            <w:pPr>
              <w:spacing w:before="144"/>
              <w:ind w:left="42"/>
              <w:rPr>
                <w:rFonts w:ascii="Times New Roman" w:hAnsi="Times New Roman" w:cs="Times New Roman"/>
                <w:bCs/>
                <w:spacing w:val="-10"/>
              </w:rPr>
            </w:pPr>
            <w:r w:rsidRPr="00087183">
              <w:rPr>
                <w:rFonts w:ascii="Times New Roman" w:hAnsi="Times New Roman" w:cs="Times New Roman"/>
                <w:bCs/>
                <w:spacing w:val="-10"/>
              </w:rPr>
              <w:t>Award date</w:t>
            </w:r>
          </w:p>
        </w:tc>
        <w:tc>
          <w:tcPr>
            <w:tcW w:w="5435" w:type="dxa"/>
            <w:gridSpan w:val="5"/>
            <w:tcBorders>
              <w:top w:val="single" w:sz="2" w:space="0" w:color="auto"/>
              <w:left w:val="single" w:sz="2" w:space="0" w:color="auto"/>
              <w:bottom w:val="single" w:sz="2" w:space="0" w:color="auto"/>
              <w:right w:val="single" w:sz="2" w:space="0" w:color="auto"/>
            </w:tcBorders>
          </w:tcPr>
          <w:p w14:paraId="2543ABD6" w14:textId="77777777" w:rsidR="00087183" w:rsidRPr="00087183" w:rsidRDefault="00087183" w:rsidP="00087183">
            <w:pPr>
              <w:spacing w:before="144"/>
              <w:ind w:right="741"/>
              <w:jc w:val="right"/>
              <w:rPr>
                <w:rFonts w:ascii="Times New Roman" w:hAnsi="Times New Roman" w:cs="Times New Roman"/>
                <w:bCs/>
                <w:i/>
                <w:iCs/>
                <w:spacing w:val="2"/>
              </w:rPr>
            </w:pPr>
          </w:p>
        </w:tc>
      </w:tr>
      <w:tr w:rsidR="00087183" w:rsidRPr="00087183" w14:paraId="01B946BF" w14:textId="77777777" w:rsidTr="00087183">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70B9D32E" w14:textId="77777777" w:rsidR="00087183" w:rsidRPr="00087183" w:rsidRDefault="00087183" w:rsidP="00087183">
            <w:pPr>
              <w:spacing w:before="144"/>
              <w:ind w:left="42"/>
              <w:rPr>
                <w:rFonts w:ascii="Times New Roman" w:hAnsi="Times New Roman" w:cs="Times New Roman"/>
                <w:bCs/>
                <w:spacing w:val="-4"/>
              </w:rPr>
            </w:pPr>
            <w:r w:rsidRPr="00087183">
              <w:rPr>
                <w:rFonts w:ascii="Times New Roman" w:hAnsi="Times New Roman" w:cs="Times New Roman"/>
                <w:bCs/>
                <w:spacing w:val="-4"/>
              </w:rPr>
              <w:t>Completion date</w:t>
            </w:r>
          </w:p>
        </w:tc>
        <w:tc>
          <w:tcPr>
            <w:tcW w:w="5435" w:type="dxa"/>
            <w:gridSpan w:val="5"/>
            <w:tcBorders>
              <w:top w:val="single" w:sz="2" w:space="0" w:color="auto"/>
              <w:left w:val="single" w:sz="2" w:space="0" w:color="auto"/>
              <w:bottom w:val="single" w:sz="2" w:space="0" w:color="auto"/>
              <w:right w:val="single" w:sz="2" w:space="0" w:color="auto"/>
            </w:tcBorders>
          </w:tcPr>
          <w:p w14:paraId="23E7767C" w14:textId="77777777" w:rsidR="00087183" w:rsidRPr="00087183" w:rsidRDefault="00087183" w:rsidP="00087183">
            <w:pPr>
              <w:spacing w:before="144"/>
              <w:ind w:right="381"/>
              <w:jc w:val="right"/>
              <w:rPr>
                <w:rFonts w:ascii="Times New Roman" w:hAnsi="Times New Roman" w:cs="Times New Roman"/>
                <w:bCs/>
                <w:i/>
                <w:iCs/>
                <w:spacing w:val="2"/>
              </w:rPr>
            </w:pPr>
          </w:p>
        </w:tc>
      </w:tr>
      <w:tr w:rsidR="00087183" w:rsidRPr="00087183" w14:paraId="626844BF" w14:textId="77777777" w:rsidTr="00087183">
        <w:trPr>
          <w:trHeight w:hRule="exact" w:val="1109"/>
        </w:trPr>
        <w:tc>
          <w:tcPr>
            <w:tcW w:w="3745" w:type="dxa"/>
            <w:tcBorders>
              <w:top w:val="single" w:sz="2" w:space="0" w:color="auto"/>
              <w:left w:val="single" w:sz="2" w:space="0" w:color="auto"/>
              <w:bottom w:val="single" w:sz="2" w:space="0" w:color="auto"/>
              <w:right w:val="single" w:sz="2" w:space="0" w:color="auto"/>
            </w:tcBorders>
          </w:tcPr>
          <w:p w14:paraId="3BDBBCBE" w14:textId="77777777" w:rsidR="00087183" w:rsidRPr="00087183" w:rsidRDefault="00087183" w:rsidP="00087183">
            <w:pPr>
              <w:spacing w:before="144"/>
              <w:ind w:left="42"/>
              <w:rPr>
                <w:rFonts w:ascii="Times New Roman" w:hAnsi="Times New Roman" w:cs="Times New Roman"/>
                <w:bCs/>
                <w:spacing w:val="-4"/>
              </w:rPr>
            </w:pPr>
            <w:r w:rsidRPr="00087183">
              <w:rPr>
                <w:rFonts w:ascii="Times New Roman" w:hAnsi="Times New Roman" w:cs="Times New Roman"/>
                <w:bCs/>
                <w:spacing w:val="-4"/>
              </w:rPr>
              <w:t>Role in Contract</w:t>
            </w:r>
          </w:p>
          <w:p w14:paraId="77E49712" w14:textId="77777777" w:rsidR="00087183" w:rsidRPr="00087183" w:rsidRDefault="00087183" w:rsidP="00087183">
            <w:pPr>
              <w:spacing w:after="396"/>
              <w:ind w:left="42"/>
              <w:rPr>
                <w:rFonts w:ascii="Times New Roman" w:hAnsi="Times New Roman" w:cs="Times New Roman"/>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17847A6A" w14:textId="77777777" w:rsidR="00087183" w:rsidRPr="00087183" w:rsidRDefault="00087183" w:rsidP="00087183">
            <w:pPr>
              <w:ind w:left="35" w:right="96"/>
              <w:jc w:val="center"/>
              <w:rPr>
                <w:rFonts w:ascii="Times New Roman" w:hAnsi="Times New Roman" w:cs="Times New Roman"/>
                <w:bCs/>
                <w:spacing w:val="-4"/>
              </w:rPr>
            </w:pPr>
            <w:r w:rsidRPr="00087183">
              <w:rPr>
                <w:rFonts w:ascii="Times New Roman" w:hAnsi="Times New Roman" w:cs="Times New Roman"/>
                <w:bCs/>
                <w:spacing w:val="-4"/>
              </w:rPr>
              <w:t xml:space="preserve">Prime Contractor </w:t>
            </w:r>
            <w:r w:rsidRPr="00087183">
              <w:rPr>
                <w:rFonts w:ascii="Times New Roman" w:eastAsia="Wingdings" w:hAnsi="Times New Roman" w:cs="Times New Roman"/>
                <w:spacing w:val="-2"/>
              </w:rPr>
              <w:t></w:t>
            </w:r>
          </w:p>
        </w:tc>
        <w:tc>
          <w:tcPr>
            <w:tcW w:w="1524" w:type="dxa"/>
            <w:tcBorders>
              <w:top w:val="single" w:sz="2" w:space="0" w:color="auto"/>
              <w:left w:val="single" w:sz="2" w:space="0" w:color="auto"/>
              <w:bottom w:val="single" w:sz="2" w:space="0" w:color="auto"/>
              <w:right w:val="single" w:sz="2" w:space="0" w:color="auto"/>
            </w:tcBorders>
            <w:vAlign w:val="center"/>
          </w:tcPr>
          <w:p w14:paraId="5058E523" w14:textId="77777777" w:rsidR="00087183" w:rsidRPr="00087183" w:rsidRDefault="00087183" w:rsidP="00087183">
            <w:pPr>
              <w:ind w:right="90"/>
              <w:jc w:val="center"/>
              <w:rPr>
                <w:rFonts w:ascii="Times New Roman" w:eastAsia="MS Mincho" w:hAnsi="Times New Roman" w:cs="Times New Roman"/>
                <w:spacing w:val="-2"/>
              </w:rPr>
            </w:pPr>
            <w:r w:rsidRPr="00087183">
              <w:rPr>
                <w:rFonts w:ascii="Times New Roman" w:hAnsi="Times New Roman" w:cs="Times New Roman"/>
                <w:bCs/>
                <w:spacing w:val="-4"/>
              </w:rPr>
              <w:t>Member in JV</w:t>
            </w:r>
            <w:r w:rsidRPr="00087183">
              <w:rPr>
                <w:rFonts w:ascii="Times New Roman" w:eastAsia="MS Mincho" w:hAnsi="Times New Roman" w:cs="Times New Roman"/>
                <w:spacing w:val="-2"/>
              </w:rPr>
              <w:t xml:space="preserve"> </w:t>
            </w:r>
          </w:p>
          <w:p w14:paraId="7D5B4521" w14:textId="77777777" w:rsidR="00087183" w:rsidRPr="00087183" w:rsidRDefault="00087183" w:rsidP="00087183">
            <w:pPr>
              <w:ind w:right="374"/>
              <w:jc w:val="center"/>
              <w:rPr>
                <w:rFonts w:ascii="Times New Roman" w:hAnsi="Times New Roman" w:cs="Times New Roman"/>
                <w:bCs/>
                <w:spacing w:val="-4"/>
              </w:rPr>
            </w:pPr>
            <w:r w:rsidRPr="00087183">
              <w:rPr>
                <w:rFonts w:ascii="Times New Roman" w:eastAsia="Wingdings" w:hAnsi="Times New Roman" w:cs="Times New Roman"/>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317805E4" w14:textId="77777777" w:rsidR="00087183" w:rsidRPr="00087183" w:rsidRDefault="00087183" w:rsidP="00087183">
            <w:pPr>
              <w:jc w:val="center"/>
              <w:rPr>
                <w:rFonts w:ascii="Times New Roman" w:hAnsi="Times New Roman" w:cs="Times New Roman"/>
                <w:bCs/>
                <w:spacing w:val="-4"/>
              </w:rPr>
            </w:pPr>
            <w:r w:rsidRPr="00087183">
              <w:rPr>
                <w:rFonts w:ascii="Times New Roman" w:hAnsi="Times New Roman" w:cs="Times New Roman"/>
                <w:bCs/>
                <w:spacing w:val="-4"/>
              </w:rPr>
              <w:t>Management Contractor</w:t>
            </w:r>
          </w:p>
          <w:p w14:paraId="6486BBE4" w14:textId="77777777" w:rsidR="00087183" w:rsidRPr="00087183" w:rsidRDefault="00087183" w:rsidP="00087183">
            <w:pPr>
              <w:jc w:val="center"/>
              <w:rPr>
                <w:rFonts w:ascii="Times New Roman" w:hAnsi="Times New Roman" w:cs="Times New Roman"/>
                <w:bCs/>
                <w:spacing w:val="-4"/>
              </w:rPr>
            </w:pPr>
            <w:r w:rsidRPr="00087183">
              <w:rPr>
                <w:rFonts w:ascii="Times New Roman" w:eastAsia="Wingdings" w:hAnsi="Times New Roman" w:cs="Times New Roman"/>
                <w:spacing w:val="-2"/>
              </w:rPr>
              <w:t></w:t>
            </w:r>
          </w:p>
        </w:tc>
        <w:tc>
          <w:tcPr>
            <w:tcW w:w="1080" w:type="dxa"/>
            <w:tcBorders>
              <w:top w:val="single" w:sz="2" w:space="0" w:color="auto"/>
              <w:left w:val="single" w:sz="2" w:space="0" w:color="auto"/>
              <w:bottom w:val="single" w:sz="2" w:space="0" w:color="auto"/>
              <w:right w:val="single" w:sz="2" w:space="0" w:color="auto"/>
            </w:tcBorders>
            <w:vAlign w:val="center"/>
          </w:tcPr>
          <w:p w14:paraId="1FE2FF49" w14:textId="77777777" w:rsidR="00087183" w:rsidRPr="00087183" w:rsidRDefault="00087183" w:rsidP="00087183">
            <w:pPr>
              <w:jc w:val="center"/>
              <w:rPr>
                <w:rFonts w:ascii="Times New Roman" w:hAnsi="Times New Roman" w:cs="Times New Roman"/>
                <w:bCs/>
                <w:spacing w:val="-4"/>
              </w:rPr>
            </w:pPr>
            <w:r w:rsidRPr="00087183">
              <w:rPr>
                <w:rFonts w:ascii="Times New Roman" w:hAnsi="Times New Roman" w:cs="Times New Roman"/>
                <w:bCs/>
                <w:spacing w:val="-4"/>
              </w:rPr>
              <w:t xml:space="preserve">Sub-contractor </w:t>
            </w:r>
            <w:r w:rsidRPr="00087183">
              <w:rPr>
                <w:rFonts w:ascii="Times New Roman" w:eastAsia="Wingdings" w:hAnsi="Times New Roman" w:cs="Times New Roman"/>
                <w:spacing w:val="-2"/>
              </w:rPr>
              <w:t></w:t>
            </w:r>
          </w:p>
        </w:tc>
      </w:tr>
      <w:tr w:rsidR="00087183" w:rsidRPr="00087183" w14:paraId="6C8DA0CF" w14:textId="77777777" w:rsidTr="00087183">
        <w:tc>
          <w:tcPr>
            <w:tcW w:w="3745" w:type="dxa"/>
            <w:tcBorders>
              <w:top w:val="single" w:sz="2" w:space="0" w:color="auto"/>
              <w:left w:val="single" w:sz="2" w:space="0" w:color="auto"/>
              <w:right w:val="single" w:sz="2" w:space="0" w:color="auto"/>
            </w:tcBorders>
          </w:tcPr>
          <w:p w14:paraId="55223A30" w14:textId="77777777" w:rsidR="00087183" w:rsidRPr="00087183" w:rsidRDefault="00087183" w:rsidP="00087183">
            <w:pPr>
              <w:spacing w:before="144" w:after="324"/>
              <w:ind w:left="42"/>
              <w:rPr>
                <w:rFonts w:ascii="Times New Roman" w:hAnsi="Times New Roman" w:cs="Times New Roman"/>
                <w:bCs/>
                <w:spacing w:val="-11"/>
              </w:rPr>
            </w:pPr>
            <w:r w:rsidRPr="00087183">
              <w:rPr>
                <w:rFonts w:ascii="Times New Roman" w:hAnsi="Times New Roman" w:cs="Times New Roman"/>
                <w:bCs/>
                <w:spacing w:val="-11"/>
              </w:rPr>
              <w:t>Total Contract Amount</w:t>
            </w:r>
          </w:p>
        </w:tc>
        <w:tc>
          <w:tcPr>
            <w:tcW w:w="2915" w:type="dxa"/>
            <w:gridSpan w:val="3"/>
            <w:tcBorders>
              <w:top w:val="single" w:sz="2" w:space="0" w:color="auto"/>
              <w:left w:val="single" w:sz="2" w:space="0" w:color="auto"/>
              <w:right w:val="single" w:sz="2" w:space="0" w:color="auto"/>
            </w:tcBorders>
          </w:tcPr>
          <w:p w14:paraId="1D1F255F" w14:textId="77777777" w:rsidR="00087183" w:rsidRPr="00087183" w:rsidRDefault="00087183" w:rsidP="00087183">
            <w:pPr>
              <w:spacing w:before="144"/>
              <w:ind w:left="61"/>
              <w:rPr>
                <w:rFonts w:ascii="Times New Roman" w:hAnsi="Times New Roman" w:cs="Times New Roman"/>
                <w:bCs/>
                <w:i/>
                <w:iCs/>
                <w:spacing w:val="2"/>
              </w:rPr>
            </w:pPr>
          </w:p>
        </w:tc>
        <w:tc>
          <w:tcPr>
            <w:tcW w:w="2520" w:type="dxa"/>
            <w:gridSpan w:val="2"/>
            <w:tcBorders>
              <w:top w:val="single" w:sz="2" w:space="0" w:color="auto"/>
              <w:left w:val="single" w:sz="2" w:space="0" w:color="auto"/>
              <w:right w:val="single" w:sz="2" w:space="0" w:color="auto"/>
            </w:tcBorders>
          </w:tcPr>
          <w:p w14:paraId="4EE9707F" w14:textId="77777777" w:rsidR="00087183" w:rsidRPr="00087183" w:rsidRDefault="00087183" w:rsidP="00087183">
            <w:pPr>
              <w:spacing w:before="144"/>
              <w:ind w:left="61"/>
              <w:rPr>
                <w:rFonts w:ascii="Times New Roman" w:hAnsi="Times New Roman" w:cs="Times New Roman"/>
                <w:bCs/>
                <w:i/>
                <w:iCs/>
                <w:spacing w:val="2"/>
              </w:rPr>
            </w:pPr>
            <w:r w:rsidRPr="00087183">
              <w:rPr>
                <w:rFonts w:ascii="Times New Roman" w:hAnsi="Times New Roman" w:cs="Times New Roman"/>
                <w:bCs/>
                <w:spacing w:val="-4"/>
              </w:rPr>
              <w:t xml:space="preserve">US$ </w:t>
            </w:r>
            <w:r w:rsidRPr="00087183">
              <w:rPr>
                <w:rFonts w:ascii="Times New Roman" w:hAnsi="Times New Roman" w:cs="Times New Roman"/>
                <w:bCs/>
                <w:i/>
                <w:iCs/>
                <w:spacing w:val="2"/>
              </w:rPr>
              <w:t>*</w:t>
            </w:r>
          </w:p>
        </w:tc>
      </w:tr>
      <w:tr w:rsidR="00087183" w:rsidRPr="00087183" w14:paraId="04A370EE" w14:textId="77777777" w:rsidTr="00087183">
        <w:tc>
          <w:tcPr>
            <w:tcW w:w="3745" w:type="dxa"/>
            <w:tcBorders>
              <w:top w:val="single" w:sz="2" w:space="0" w:color="auto"/>
              <w:left w:val="single" w:sz="2" w:space="0" w:color="auto"/>
              <w:right w:val="single" w:sz="2" w:space="0" w:color="auto"/>
            </w:tcBorders>
          </w:tcPr>
          <w:p w14:paraId="105F1BE4" w14:textId="77777777" w:rsidR="00087183" w:rsidRPr="00087183" w:rsidRDefault="00087183" w:rsidP="00087183">
            <w:pPr>
              <w:spacing w:before="288"/>
              <w:ind w:left="42"/>
              <w:rPr>
                <w:rFonts w:ascii="Times New Roman" w:hAnsi="Times New Roman" w:cs="Times New Roman"/>
                <w:bCs/>
              </w:rPr>
            </w:pPr>
            <w:r w:rsidRPr="00087183">
              <w:rPr>
                <w:rFonts w:ascii="Times New Roman" w:hAnsi="Times New Roman" w:cs="Times New Roman"/>
                <w:bCs/>
              </w:rPr>
              <w:t>If member in a JV or subcontractor, specify participation in total Contract amount</w:t>
            </w:r>
          </w:p>
        </w:tc>
        <w:tc>
          <w:tcPr>
            <w:tcW w:w="1301" w:type="dxa"/>
            <w:tcBorders>
              <w:top w:val="single" w:sz="2" w:space="0" w:color="auto"/>
              <w:left w:val="single" w:sz="2" w:space="0" w:color="auto"/>
              <w:right w:val="single" w:sz="2" w:space="0" w:color="auto"/>
            </w:tcBorders>
          </w:tcPr>
          <w:p w14:paraId="2BBDA284" w14:textId="77777777" w:rsidR="00087183" w:rsidRPr="00087183" w:rsidRDefault="00087183" w:rsidP="00087183">
            <w:pPr>
              <w:spacing w:before="144"/>
              <w:ind w:left="61"/>
              <w:rPr>
                <w:rFonts w:ascii="Times New Roman" w:hAnsi="Times New Roman" w:cs="Times New Roman"/>
                <w:bCs/>
                <w:i/>
                <w:iCs/>
              </w:rPr>
            </w:pPr>
          </w:p>
        </w:tc>
        <w:tc>
          <w:tcPr>
            <w:tcW w:w="1614" w:type="dxa"/>
            <w:gridSpan w:val="2"/>
            <w:tcBorders>
              <w:top w:val="single" w:sz="2" w:space="0" w:color="auto"/>
              <w:left w:val="single" w:sz="2" w:space="0" w:color="auto"/>
              <w:right w:val="single" w:sz="2" w:space="0" w:color="auto"/>
            </w:tcBorders>
          </w:tcPr>
          <w:p w14:paraId="25106DA2" w14:textId="77777777" w:rsidR="00087183" w:rsidRPr="00087183" w:rsidRDefault="00087183" w:rsidP="00087183">
            <w:pPr>
              <w:spacing w:before="144"/>
              <w:ind w:left="61"/>
              <w:rPr>
                <w:rFonts w:ascii="Times New Roman" w:hAnsi="Times New Roman" w:cs="Times New Roman"/>
                <w:bCs/>
                <w:i/>
                <w:iCs/>
              </w:rPr>
            </w:pPr>
          </w:p>
        </w:tc>
        <w:tc>
          <w:tcPr>
            <w:tcW w:w="2520" w:type="dxa"/>
            <w:gridSpan w:val="2"/>
            <w:tcBorders>
              <w:top w:val="single" w:sz="2" w:space="0" w:color="auto"/>
              <w:left w:val="single" w:sz="2" w:space="0" w:color="auto"/>
              <w:right w:val="single" w:sz="2" w:space="0" w:color="auto"/>
            </w:tcBorders>
          </w:tcPr>
          <w:p w14:paraId="024AA4DD" w14:textId="77777777" w:rsidR="00087183" w:rsidRPr="00087183" w:rsidRDefault="00087183" w:rsidP="00087183">
            <w:pPr>
              <w:spacing w:before="144"/>
              <w:ind w:left="61"/>
              <w:rPr>
                <w:rFonts w:ascii="Times New Roman" w:hAnsi="Times New Roman" w:cs="Times New Roman"/>
                <w:bCs/>
                <w:i/>
                <w:iCs/>
              </w:rPr>
            </w:pPr>
            <w:r w:rsidRPr="00087183">
              <w:rPr>
                <w:rFonts w:ascii="Times New Roman" w:hAnsi="Times New Roman" w:cs="Times New Roman"/>
                <w:bCs/>
                <w:i/>
                <w:spacing w:val="-4"/>
              </w:rPr>
              <w:t>*</w:t>
            </w:r>
          </w:p>
        </w:tc>
      </w:tr>
      <w:tr w:rsidR="00087183" w:rsidRPr="00087183" w14:paraId="07745AF0" w14:textId="77777777" w:rsidTr="00087183">
        <w:tc>
          <w:tcPr>
            <w:tcW w:w="3745" w:type="dxa"/>
            <w:tcBorders>
              <w:top w:val="single" w:sz="2" w:space="0" w:color="auto"/>
              <w:left w:val="single" w:sz="2" w:space="0" w:color="auto"/>
              <w:bottom w:val="single" w:sz="2" w:space="0" w:color="auto"/>
              <w:right w:val="single" w:sz="2" w:space="0" w:color="auto"/>
            </w:tcBorders>
          </w:tcPr>
          <w:p w14:paraId="0D30083F" w14:textId="77777777" w:rsidR="00087183" w:rsidRPr="00087183" w:rsidRDefault="00087183" w:rsidP="00087183">
            <w:pPr>
              <w:spacing w:before="144"/>
              <w:ind w:left="42"/>
              <w:rPr>
                <w:rFonts w:ascii="Times New Roman" w:hAnsi="Times New Roman" w:cs="Times New Roman"/>
                <w:bCs/>
              </w:rPr>
            </w:pPr>
            <w:r w:rsidRPr="00087183">
              <w:rPr>
                <w:rFonts w:ascii="Times New Roman" w:hAnsi="Times New Roman" w:cs="Times New Roman"/>
                <w:bCs/>
              </w:rPr>
              <w:t>Employer's Name:</w:t>
            </w:r>
          </w:p>
        </w:tc>
        <w:tc>
          <w:tcPr>
            <w:tcW w:w="5435" w:type="dxa"/>
            <w:gridSpan w:val="5"/>
            <w:tcBorders>
              <w:top w:val="single" w:sz="2" w:space="0" w:color="auto"/>
              <w:left w:val="single" w:sz="2" w:space="0" w:color="auto"/>
              <w:bottom w:val="single" w:sz="2" w:space="0" w:color="auto"/>
              <w:right w:val="single" w:sz="2" w:space="0" w:color="auto"/>
            </w:tcBorders>
          </w:tcPr>
          <w:p w14:paraId="06B922AF" w14:textId="77777777" w:rsidR="00087183" w:rsidRPr="00087183" w:rsidRDefault="00087183" w:rsidP="00087183">
            <w:pPr>
              <w:spacing w:before="144"/>
              <w:rPr>
                <w:rFonts w:ascii="Times New Roman" w:hAnsi="Times New Roman" w:cs="Times New Roman"/>
                <w:bCs/>
                <w:i/>
                <w:iCs/>
              </w:rPr>
            </w:pPr>
          </w:p>
        </w:tc>
      </w:tr>
      <w:tr w:rsidR="00087183" w:rsidRPr="00087183" w14:paraId="3ACFB093" w14:textId="77777777" w:rsidTr="00087183">
        <w:tc>
          <w:tcPr>
            <w:tcW w:w="3745" w:type="dxa"/>
            <w:tcBorders>
              <w:top w:val="single" w:sz="2" w:space="0" w:color="auto"/>
              <w:left w:val="single" w:sz="2" w:space="0" w:color="auto"/>
              <w:bottom w:val="single" w:sz="2" w:space="0" w:color="auto"/>
              <w:right w:val="single" w:sz="2" w:space="0" w:color="auto"/>
            </w:tcBorders>
          </w:tcPr>
          <w:p w14:paraId="15D16114" w14:textId="77777777" w:rsidR="00087183" w:rsidRPr="00087183" w:rsidRDefault="00087183" w:rsidP="00087183">
            <w:pPr>
              <w:ind w:left="42"/>
              <w:rPr>
                <w:rFonts w:ascii="Times New Roman" w:hAnsi="Times New Roman" w:cs="Times New Roman"/>
                <w:bCs/>
              </w:rPr>
            </w:pPr>
            <w:r w:rsidRPr="00087183">
              <w:rPr>
                <w:rFonts w:ascii="Times New Roman" w:hAnsi="Times New Roman" w:cs="Times New Roman"/>
                <w:bCs/>
              </w:rPr>
              <w:t>Address:</w:t>
            </w:r>
          </w:p>
          <w:p w14:paraId="1C85F3D1" w14:textId="77777777" w:rsidR="00087183" w:rsidRPr="00087183" w:rsidRDefault="00087183" w:rsidP="00087183">
            <w:pPr>
              <w:spacing w:before="252"/>
              <w:ind w:left="42"/>
              <w:rPr>
                <w:rFonts w:ascii="Times New Roman" w:hAnsi="Times New Roman" w:cs="Times New Roman"/>
                <w:bCs/>
              </w:rPr>
            </w:pPr>
            <w:r w:rsidRPr="00087183">
              <w:rPr>
                <w:rFonts w:ascii="Times New Roman" w:hAnsi="Times New Roman" w:cs="Times New Roman"/>
                <w:bCs/>
              </w:rPr>
              <w:t>Telephone/fax number</w:t>
            </w:r>
          </w:p>
          <w:p w14:paraId="59E76AAC" w14:textId="77777777" w:rsidR="00087183" w:rsidRPr="00087183" w:rsidRDefault="00087183" w:rsidP="00087183">
            <w:pPr>
              <w:spacing w:before="540" w:after="252"/>
              <w:ind w:left="42"/>
              <w:rPr>
                <w:rFonts w:ascii="Times New Roman" w:hAnsi="Times New Roman" w:cs="Times New Roman"/>
                <w:bCs/>
              </w:rPr>
            </w:pPr>
            <w:r w:rsidRPr="00087183">
              <w:rPr>
                <w:rFonts w:ascii="Times New Roman" w:hAnsi="Times New Roman" w:cs="Times New Roman"/>
                <w:bCs/>
              </w:rPr>
              <w:t>E-mail:</w:t>
            </w:r>
          </w:p>
        </w:tc>
        <w:tc>
          <w:tcPr>
            <w:tcW w:w="5435" w:type="dxa"/>
            <w:gridSpan w:val="5"/>
            <w:tcBorders>
              <w:top w:val="single" w:sz="2" w:space="0" w:color="auto"/>
              <w:left w:val="single" w:sz="2" w:space="0" w:color="auto"/>
              <w:bottom w:val="single" w:sz="2" w:space="0" w:color="auto"/>
              <w:right w:val="single" w:sz="2" w:space="0" w:color="auto"/>
            </w:tcBorders>
          </w:tcPr>
          <w:p w14:paraId="1DF428D8" w14:textId="77777777" w:rsidR="00087183" w:rsidRPr="00087183" w:rsidRDefault="00087183" w:rsidP="00087183">
            <w:pPr>
              <w:spacing w:before="288" w:after="120"/>
              <w:rPr>
                <w:rFonts w:ascii="Times New Roman" w:hAnsi="Times New Roman" w:cs="Times New Roman"/>
                <w:bCs/>
                <w:i/>
                <w:iCs/>
                <w:spacing w:val="2"/>
              </w:rPr>
            </w:pPr>
          </w:p>
        </w:tc>
      </w:tr>
    </w:tbl>
    <w:p w14:paraId="4CB5C387" w14:textId="77777777" w:rsidR="00087183" w:rsidRPr="00087183" w:rsidRDefault="00087183" w:rsidP="00087183">
      <w:pPr>
        <w:jc w:val="center"/>
        <w:rPr>
          <w:rFonts w:ascii="Times New Roman" w:hAnsi="Times New Roman" w:cs="Times New Roman"/>
          <w:b/>
          <w:sz w:val="32"/>
          <w:szCs w:val="32"/>
        </w:rPr>
      </w:pPr>
      <w:r w:rsidRPr="00087183">
        <w:rPr>
          <w:rFonts w:ascii="Times New Roman" w:hAnsi="Times New Roman" w:cs="Times New Roman"/>
          <w:b/>
          <w:sz w:val="32"/>
          <w:szCs w:val="32"/>
        </w:rPr>
        <w:br w:type="page"/>
      </w:r>
      <w:r w:rsidRPr="00087183">
        <w:rPr>
          <w:rFonts w:ascii="Times New Roman" w:hAnsi="Times New Roman" w:cs="Times New Roman"/>
          <w:b/>
          <w:sz w:val="32"/>
          <w:szCs w:val="32"/>
        </w:rPr>
        <w:lastRenderedPageBreak/>
        <w:t xml:space="preserve"> Form EXP - 4.2(a) (cont.)</w:t>
      </w:r>
    </w:p>
    <w:p w14:paraId="741B00DC" w14:textId="77777777" w:rsidR="00087183" w:rsidRPr="00087183" w:rsidRDefault="00087183" w:rsidP="00087183">
      <w:pPr>
        <w:jc w:val="center"/>
        <w:rPr>
          <w:rFonts w:ascii="Times New Roman" w:hAnsi="Times New Roman" w:cs="Times New Roman"/>
          <w:b/>
          <w:sz w:val="32"/>
          <w:szCs w:val="36"/>
        </w:rPr>
      </w:pPr>
      <w:r w:rsidRPr="00087183">
        <w:rPr>
          <w:rFonts w:ascii="Times New Roman" w:hAnsi="Times New Roman" w:cs="Times New Roman"/>
          <w:b/>
          <w:sz w:val="32"/>
          <w:szCs w:val="36"/>
        </w:rPr>
        <w:t>Specific Construction and Contract Management Experience (cont.)</w:t>
      </w:r>
    </w:p>
    <w:p w14:paraId="4AFCEA90" w14:textId="77777777" w:rsidR="00087183" w:rsidRPr="00087183" w:rsidRDefault="00087183" w:rsidP="00087183">
      <w:pPr>
        <w:jc w:val="center"/>
        <w:rPr>
          <w:rFonts w:ascii="Times New Roman" w:hAnsi="Times New Roman" w:cs="Times New Roman"/>
          <w:b/>
          <w:sz w:val="36"/>
          <w:szCs w:val="36"/>
        </w:rPr>
      </w:pPr>
    </w:p>
    <w:tbl>
      <w:tblPr>
        <w:tblW w:w="0" w:type="auto"/>
        <w:tblInd w:w="3" w:type="dxa"/>
        <w:tblLayout w:type="fixed"/>
        <w:tblCellMar>
          <w:left w:w="0" w:type="dxa"/>
          <w:right w:w="0" w:type="dxa"/>
        </w:tblCellMar>
        <w:tblLook w:val="04A0" w:firstRow="1" w:lastRow="0" w:firstColumn="1" w:lastColumn="0" w:noHBand="0" w:noVBand="1"/>
      </w:tblPr>
      <w:tblGrid>
        <w:gridCol w:w="3559"/>
        <w:gridCol w:w="5623"/>
      </w:tblGrid>
      <w:tr w:rsidR="00087183" w:rsidRPr="00087183" w14:paraId="0B901B72" w14:textId="77777777" w:rsidTr="00087183">
        <w:tc>
          <w:tcPr>
            <w:tcW w:w="3559" w:type="dxa"/>
            <w:tcBorders>
              <w:top w:val="single" w:sz="2" w:space="0" w:color="auto"/>
              <w:left w:val="single" w:sz="2" w:space="0" w:color="auto"/>
              <w:bottom w:val="single" w:sz="2" w:space="0" w:color="auto"/>
              <w:right w:val="single" w:sz="2" w:space="0" w:color="auto"/>
            </w:tcBorders>
          </w:tcPr>
          <w:p w14:paraId="63BF6CDA" w14:textId="77777777" w:rsidR="00087183" w:rsidRPr="00087183" w:rsidRDefault="00087183" w:rsidP="00087183">
            <w:pPr>
              <w:jc w:val="center"/>
              <w:rPr>
                <w:rFonts w:ascii="Times New Roman" w:hAnsi="Times New Roman" w:cs="Times New Roman"/>
                <w:b/>
                <w:bCs/>
                <w:spacing w:val="4"/>
              </w:rPr>
            </w:pPr>
            <w:r w:rsidRPr="00087183">
              <w:rPr>
                <w:rFonts w:ascii="Times New Roman" w:hAnsi="Times New Roman" w:cs="Times New Roman"/>
                <w:b/>
                <w:bCs/>
                <w:spacing w:val="4"/>
              </w:rPr>
              <w:t>Similar Contract No.</w:t>
            </w:r>
          </w:p>
          <w:p w14:paraId="41BFDF88" w14:textId="77777777" w:rsidR="00087183" w:rsidRPr="00087183" w:rsidRDefault="00087183" w:rsidP="00087183">
            <w:pPr>
              <w:jc w:val="center"/>
              <w:rPr>
                <w:rFonts w:ascii="Times New Roman" w:hAnsi="Times New Roman" w:cs="Times New Roman"/>
                <w:bCs/>
                <w:i/>
                <w:iCs/>
              </w:rPr>
            </w:pPr>
          </w:p>
        </w:tc>
        <w:tc>
          <w:tcPr>
            <w:tcW w:w="5623" w:type="dxa"/>
            <w:tcBorders>
              <w:top w:val="single" w:sz="2" w:space="0" w:color="auto"/>
              <w:left w:val="single" w:sz="2" w:space="0" w:color="auto"/>
              <w:bottom w:val="single" w:sz="2" w:space="0" w:color="auto"/>
              <w:right w:val="single" w:sz="2" w:space="0" w:color="auto"/>
            </w:tcBorders>
          </w:tcPr>
          <w:p w14:paraId="78EF334D" w14:textId="77777777" w:rsidR="00087183" w:rsidRPr="00087183" w:rsidRDefault="00087183" w:rsidP="00087183">
            <w:pPr>
              <w:jc w:val="center"/>
              <w:rPr>
                <w:rFonts w:ascii="Times New Roman" w:hAnsi="Times New Roman" w:cs="Times New Roman"/>
                <w:b/>
                <w:bCs/>
                <w:spacing w:val="4"/>
              </w:rPr>
            </w:pPr>
            <w:r w:rsidRPr="00087183">
              <w:rPr>
                <w:rFonts w:ascii="Times New Roman" w:hAnsi="Times New Roman" w:cs="Times New Roman"/>
                <w:b/>
                <w:bCs/>
                <w:spacing w:val="4"/>
              </w:rPr>
              <w:t>Information</w:t>
            </w:r>
          </w:p>
        </w:tc>
      </w:tr>
      <w:tr w:rsidR="00087183" w:rsidRPr="00087183" w14:paraId="2556A543" w14:textId="77777777" w:rsidTr="00087183">
        <w:tc>
          <w:tcPr>
            <w:tcW w:w="3559" w:type="dxa"/>
            <w:tcBorders>
              <w:top w:val="single" w:sz="2" w:space="0" w:color="auto"/>
              <w:left w:val="single" w:sz="2" w:space="0" w:color="auto"/>
              <w:bottom w:val="single" w:sz="2" w:space="0" w:color="auto"/>
              <w:right w:val="single" w:sz="2" w:space="0" w:color="auto"/>
            </w:tcBorders>
          </w:tcPr>
          <w:p w14:paraId="32798B4E" w14:textId="77777777" w:rsidR="00087183" w:rsidRPr="00087183" w:rsidRDefault="00087183" w:rsidP="00087183">
            <w:pPr>
              <w:jc w:val="center"/>
              <w:rPr>
                <w:rFonts w:ascii="Times New Roman" w:hAnsi="Times New Roman" w:cs="Times New Roman"/>
                <w:b/>
                <w:bCs/>
                <w:spacing w:val="4"/>
              </w:rPr>
            </w:pPr>
            <w:r w:rsidRPr="00087183">
              <w:rPr>
                <w:rFonts w:ascii="Times New Roman" w:hAnsi="Times New Roman" w:cs="Times New Roman"/>
              </w:rPr>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7BE1ED39" w14:textId="77777777" w:rsidR="00087183" w:rsidRPr="00087183" w:rsidRDefault="00087183" w:rsidP="00087183">
            <w:pPr>
              <w:jc w:val="center"/>
              <w:rPr>
                <w:rFonts w:ascii="Times New Roman" w:hAnsi="Times New Roman" w:cs="Times New Roman"/>
                <w:b/>
                <w:bCs/>
                <w:spacing w:val="4"/>
              </w:rPr>
            </w:pPr>
          </w:p>
        </w:tc>
      </w:tr>
      <w:tr w:rsidR="00087183" w:rsidRPr="00087183" w14:paraId="6F9B84B0" w14:textId="77777777" w:rsidTr="00087183">
        <w:tc>
          <w:tcPr>
            <w:tcW w:w="3559" w:type="dxa"/>
            <w:tcBorders>
              <w:top w:val="single" w:sz="2" w:space="0" w:color="auto"/>
              <w:left w:val="single" w:sz="2" w:space="0" w:color="auto"/>
              <w:bottom w:val="single" w:sz="2" w:space="0" w:color="auto"/>
              <w:right w:val="single" w:sz="2" w:space="0" w:color="auto"/>
            </w:tcBorders>
          </w:tcPr>
          <w:p w14:paraId="080EB111" w14:textId="77777777" w:rsidR="00087183" w:rsidRPr="00087183" w:rsidRDefault="00087183" w:rsidP="00087183">
            <w:pPr>
              <w:spacing w:before="120" w:after="120"/>
              <w:ind w:left="86"/>
              <w:rPr>
                <w:rFonts w:ascii="Times New Roman" w:hAnsi="Times New Roman" w:cs="Times New Roman"/>
              </w:rPr>
            </w:pPr>
            <w:r w:rsidRPr="00087183">
              <w:rPr>
                <w:rFonts w:ascii="Times New Roman" w:hAnsi="Times New Roman" w:cs="Times New Roman"/>
              </w:rPr>
              <w:t>1. Amount</w:t>
            </w:r>
          </w:p>
        </w:tc>
        <w:tc>
          <w:tcPr>
            <w:tcW w:w="5623" w:type="dxa"/>
            <w:tcBorders>
              <w:top w:val="single" w:sz="2" w:space="0" w:color="auto"/>
              <w:left w:val="single" w:sz="2" w:space="0" w:color="auto"/>
              <w:bottom w:val="single" w:sz="2" w:space="0" w:color="auto"/>
              <w:right w:val="single" w:sz="2" w:space="0" w:color="auto"/>
            </w:tcBorders>
          </w:tcPr>
          <w:p w14:paraId="36AB95B8" w14:textId="77777777" w:rsidR="00087183" w:rsidRPr="00087183" w:rsidRDefault="00087183" w:rsidP="00087183">
            <w:pPr>
              <w:jc w:val="center"/>
              <w:rPr>
                <w:rFonts w:ascii="Times New Roman" w:hAnsi="Times New Roman" w:cs="Times New Roman"/>
                <w:b/>
                <w:bCs/>
                <w:spacing w:val="4"/>
              </w:rPr>
            </w:pPr>
          </w:p>
        </w:tc>
      </w:tr>
      <w:tr w:rsidR="00087183" w:rsidRPr="00087183" w14:paraId="7A64DF6D" w14:textId="77777777" w:rsidTr="00087183">
        <w:tc>
          <w:tcPr>
            <w:tcW w:w="3559" w:type="dxa"/>
            <w:tcBorders>
              <w:top w:val="single" w:sz="2" w:space="0" w:color="auto"/>
              <w:left w:val="single" w:sz="2" w:space="0" w:color="auto"/>
              <w:bottom w:val="single" w:sz="2" w:space="0" w:color="auto"/>
              <w:right w:val="single" w:sz="2" w:space="0" w:color="auto"/>
            </w:tcBorders>
          </w:tcPr>
          <w:p w14:paraId="3C3E53C4" w14:textId="77777777" w:rsidR="00087183" w:rsidRPr="00087183" w:rsidRDefault="00087183" w:rsidP="00087183">
            <w:pPr>
              <w:spacing w:before="120" w:after="120"/>
              <w:ind w:left="86"/>
              <w:rPr>
                <w:rFonts w:ascii="Times New Roman" w:hAnsi="Times New Roman" w:cs="Times New Roman"/>
              </w:rPr>
            </w:pPr>
            <w:r w:rsidRPr="00087183">
              <w:rPr>
                <w:rFonts w:ascii="Times New Roman" w:hAnsi="Times New Roman" w:cs="Times New Roman"/>
              </w:rPr>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3E205B8C" w14:textId="77777777" w:rsidR="00087183" w:rsidRPr="00087183" w:rsidRDefault="00087183" w:rsidP="00087183">
            <w:pPr>
              <w:jc w:val="center"/>
              <w:rPr>
                <w:rFonts w:ascii="Times New Roman" w:hAnsi="Times New Roman" w:cs="Times New Roman"/>
                <w:b/>
                <w:bCs/>
                <w:spacing w:val="4"/>
              </w:rPr>
            </w:pPr>
          </w:p>
        </w:tc>
      </w:tr>
      <w:tr w:rsidR="00087183" w:rsidRPr="00087183" w14:paraId="60978A68" w14:textId="77777777" w:rsidTr="00087183">
        <w:tc>
          <w:tcPr>
            <w:tcW w:w="3559" w:type="dxa"/>
            <w:tcBorders>
              <w:top w:val="single" w:sz="2" w:space="0" w:color="auto"/>
              <w:left w:val="single" w:sz="2" w:space="0" w:color="auto"/>
              <w:bottom w:val="single" w:sz="2" w:space="0" w:color="auto"/>
              <w:right w:val="single" w:sz="2" w:space="0" w:color="auto"/>
            </w:tcBorders>
          </w:tcPr>
          <w:p w14:paraId="0ADC4313" w14:textId="77777777" w:rsidR="00087183" w:rsidRPr="00087183" w:rsidRDefault="00087183" w:rsidP="00087183">
            <w:pPr>
              <w:spacing w:before="120" w:after="120"/>
              <w:ind w:left="86"/>
              <w:rPr>
                <w:rFonts w:ascii="Times New Roman" w:hAnsi="Times New Roman" w:cs="Times New Roman"/>
              </w:rPr>
            </w:pPr>
            <w:r w:rsidRPr="00087183">
              <w:rPr>
                <w:rFonts w:ascii="Times New Roman" w:hAnsi="Times New Roman" w:cs="Times New Roman"/>
              </w:rPr>
              <w:t>3. Complexity</w:t>
            </w:r>
          </w:p>
        </w:tc>
        <w:tc>
          <w:tcPr>
            <w:tcW w:w="5623" w:type="dxa"/>
            <w:tcBorders>
              <w:top w:val="single" w:sz="2" w:space="0" w:color="auto"/>
              <w:left w:val="single" w:sz="2" w:space="0" w:color="auto"/>
              <w:bottom w:val="single" w:sz="2" w:space="0" w:color="auto"/>
              <w:right w:val="single" w:sz="2" w:space="0" w:color="auto"/>
            </w:tcBorders>
          </w:tcPr>
          <w:p w14:paraId="3F05E7B9" w14:textId="77777777" w:rsidR="00087183" w:rsidRPr="00087183" w:rsidRDefault="00087183" w:rsidP="00087183">
            <w:pPr>
              <w:jc w:val="center"/>
              <w:rPr>
                <w:rFonts w:ascii="Times New Roman" w:hAnsi="Times New Roman" w:cs="Times New Roman"/>
                <w:b/>
                <w:bCs/>
                <w:spacing w:val="4"/>
              </w:rPr>
            </w:pPr>
          </w:p>
        </w:tc>
      </w:tr>
      <w:tr w:rsidR="00087183" w:rsidRPr="00087183" w14:paraId="27AFC34B" w14:textId="77777777" w:rsidTr="00087183">
        <w:tc>
          <w:tcPr>
            <w:tcW w:w="3559" w:type="dxa"/>
            <w:tcBorders>
              <w:top w:val="single" w:sz="2" w:space="0" w:color="auto"/>
              <w:left w:val="single" w:sz="2" w:space="0" w:color="auto"/>
              <w:bottom w:val="single" w:sz="2" w:space="0" w:color="auto"/>
              <w:right w:val="single" w:sz="2" w:space="0" w:color="auto"/>
            </w:tcBorders>
          </w:tcPr>
          <w:p w14:paraId="30A5AEB2" w14:textId="77777777" w:rsidR="00087183" w:rsidRPr="00087183" w:rsidRDefault="00087183" w:rsidP="00087183">
            <w:pPr>
              <w:spacing w:before="120" w:after="120"/>
              <w:ind w:left="86"/>
              <w:rPr>
                <w:rFonts w:ascii="Times New Roman" w:hAnsi="Times New Roman" w:cs="Times New Roman"/>
              </w:rPr>
            </w:pPr>
            <w:r w:rsidRPr="00087183">
              <w:rPr>
                <w:rFonts w:ascii="Times New Roman" w:hAnsi="Times New Roman" w:cs="Times New Roman"/>
              </w:rPr>
              <w:t>4. Methods/Technology</w:t>
            </w:r>
          </w:p>
        </w:tc>
        <w:tc>
          <w:tcPr>
            <w:tcW w:w="5623" w:type="dxa"/>
            <w:tcBorders>
              <w:top w:val="single" w:sz="2" w:space="0" w:color="auto"/>
              <w:left w:val="single" w:sz="2" w:space="0" w:color="auto"/>
              <w:bottom w:val="single" w:sz="2" w:space="0" w:color="auto"/>
              <w:right w:val="single" w:sz="2" w:space="0" w:color="auto"/>
            </w:tcBorders>
          </w:tcPr>
          <w:p w14:paraId="5F2BA041" w14:textId="77777777" w:rsidR="00087183" w:rsidRPr="00087183" w:rsidRDefault="00087183" w:rsidP="00087183">
            <w:pPr>
              <w:jc w:val="center"/>
              <w:rPr>
                <w:rFonts w:ascii="Times New Roman" w:hAnsi="Times New Roman" w:cs="Times New Roman"/>
                <w:b/>
                <w:bCs/>
                <w:spacing w:val="4"/>
              </w:rPr>
            </w:pPr>
          </w:p>
        </w:tc>
      </w:tr>
      <w:tr w:rsidR="00087183" w:rsidRPr="00087183" w14:paraId="11A3F0E8" w14:textId="77777777" w:rsidTr="00087183">
        <w:tc>
          <w:tcPr>
            <w:tcW w:w="3559" w:type="dxa"/>
            <w:tcBorders>
              <w:top w:val="single" w:sz="2" w:space="0" w:color="auto"/>
              <w:left w:val="single" w:sz="2" w:space="0" w:color="auto"/>
              <w:bottom w:val="single" w:sz="2" w:space="0" w:color="auto"/>
              <w:right w:val="single" w:sz="2" w:space="0" w:color="auto"/>
            </w:tcBorders>
          </w:tcPr>
          <w:p w14:paraId="1CE3DA62" w14:textId="77777777" w:rsidR="00087183" w:rsidRPr="00087183" w:rsidRDefault="00087183" w:rsidP="00087183">
            <w:pPr>
              <w:spacing w:before="120" w:after="120"/>
              <w:ind w:left="86"/>
              <w:rPr>
                <w:rFonts w:ascii="Times New Roman" w:hAnsi="Times New Roman" w:cs="Times New Roman"/>
              </w:rPr>
            </w:pPr>
            <w:r w:rsidRPr="00087183">
              <w:rPr>
                <w:rFonts w:ascii="Times New Roman" w:hAnsi="Times New Roman" w:cs="Times New Roman"/>
              </w:rPr>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6C3D95AD" w14:textId="77777777" w:rsidR="00087183" w:rsidRPr="00087183" w:rsidRDefault="00087183" w:rsidP="00087183">
            <w:pPr>
              <w:jc w:val="center"/>
              <w:rPr>
                <w:rFonts w:ascii="Times New Roman" w:hAnsi="Times New Roman" w:cs="Times New Roman"/>
                <w:b/>
                <w:bCs/>
                <w:spacing w:val="4"/>
              </w:rPr>
            </w:pPr>
          </w:p>
        </w:tc>
      </w:tr>
      <w:tr w:rsidR="00087183" w:rsidRPr="00087183" w14:paraId="63A99EC2" w14:textId="77777777" w:rsidTr="00087183">
        <w:tc>
          <w:tcPr>
            <w:tcW w:w="3559" w:type="dxa"/>
            <w:tcBorders>
              <w:top w:val="single" w:sz="2" w:space="0" w:color="auto"/>
              <w:left w:val="single" w:sz="2" w:space="0" w:color="auto"/>
              <w:bottom w:val="single" w:sz="2" w:space="0" w:color="auto"/>
              <w:right w:val="single" w:sz="2" w:space="0" w:color="auto"/>
            </w:tcBorders>
          </w:tcPr>
          <w:p w14:paraId="595DACDA" w14:textId="77777777" w:rsidR="00087183" w:rsidRPr="00087183" w:rsidRDefault="00087183" w:rsidP="00087183">
            <w:pPr>
              <w:spacing w:before="120" w:after="120"/>
              <w:ind w:left="86"/>
              <w:rPr>
                <w:rFonts w:ascii="Times New Roman" w:hAnsi="Times New Roman" w:cs="Times New Roman"/>
              </w:rPr>
            </w:pPr>
            <w:r w:rsidRPr="00087183">
              <w:rPr>
                <w:rFonts w:ascii="Times New Roman" w:hAnsi="Times New Roman" w:cs="Times New Roman"/>
              </w:rPr>
              <w:t>6. Other Characteristics</w:t>
            </w:r>
          </w:p>
        </w:tc>
        <w:tc>
          <w:tcPr>
            <w:tcW w:w="5623" w:type="dxa"/>
            <w:tcBorders>
              <w:top w:val="single" w:sz="2" w:space="0" w:color="auto"/>
              <w:left w:val="single" w:sz="2" w:space="0" w:color="auto"/>
              <w:bottom w:val="single" w:sz="2" w:space="0" w:color="auto"/>
              <w:right w:val="single" w:sz="2" w:space="0" w:color="auto"/>
            </w:tcBorders>
          </w:tcPr>
          <w:p w14:paraId="79BD065A" w14:textId="77777777" w:rsidR="00087183" w:rsidRPr="00087183" w:rsidRDefault="00087183" w:rsidP="00087183">
            <w:pPr>
              <w:jc w:val="center"/>
              <w:rPr>
                <w:rFonts w:ascii="Times New Roman" w:hAnsi="Times New Roman" w:cs="Times New Roman"/>
                <w:b/>
                <w:bCs/>
                <w:spacing w:val="4"/>
              </w:rPr>
            </w:pPr>
          </w:p>
        </w:tc>
      </w:tr>
    </w:tbl>
    <w:p w14:paraId="7D3C6040" w14:textId="77777777" w:rsidR="00087183" w:rsidRPr="00087183" w:rsidRDefault="00087183" w:rsidP="00087183">
      <w:pPr>
        <w:pStyle w:val="Section4-Heading2"/>
      </w:pPr>
      <w:r w:rsidRPr="00087183">
        <w:br w:type="page"/>
      </w:r>
      <w:bookmarkStart w:id="752" w:name="_Toc26780511"/>
      <w:bookmarkStart w:id="753" w:name="_Toc446329320"/>
      <w:bookmarkStart w:id="754" w:name="_Hlk16861250"/>
      <w:r w:rsidRPr="00087183">
        <w:rPr>
          <w:szCs w:val="32"/>
        </w:rPr>
        <w:lastRenderedPageBreak/>
        <w:t xml:space="preserve">Form EXP </w:t>
      </w:r>
      <w:r w:rsidRPr="00087183">
        <w:rPr>
          <w:spacing w:val="22"/>
          <w:szCs w:val="32"/>
        </w:rPr>
        <w:t xml:space="preserve">- </w:t>
      </w:r>
      <w:r w:rsidRPr="00087183">
        <w:rPr>
          <w:spacing w:val="21"/>
          <w:szCs w:val="32"/>
        </w:rPr>
        <w:t xml:space="preserve">4.2(b): </w:t>
      </w:r>
      <w:r w:rsidRPr="00087183">
        <w:t>Construction Experience in Key Activities</w:t>
      </w:r>
      <w:bookmarkEnd w:id="752"/>
    </w:p>
    <w:p w14:paraId="1045670C" w14:textId="77777777" w:rsidR="00087183" w:rsidRPr="00087183" w:rsidRDefault="00087183" w:rsidP="00087183">
      <w:pPr>
        <w:spacing w:before="288" w:after="324" w:line="264" w:lineRule="exact"/>
        <w:jc w:val="right"/>
        <w:rPr>
          <w:rFonts w:ascii="Times New Roman" w:hAnsi="Times New Roman" w:cs="Times New Roman"/>
          <w:bCs/>
          <w:i/>
          <w:iCs/>
        </w:rPr>
      </w:pPr>
      <w:r w:rsidRPr="00087183">
        <w:rPr>
          <w:rFonts w:ascii="Times New Roman" w:hAnsi="Times New Roman" w:cs="Times New Roman"/>
          <w:spacing w:val="-4"/>
        </w:rPr>
        <w:t xml:space="preserve">Bidder’s Name: </w:t>
      </w:r>
      <w:r w:rsidRPr="00087183">
        <w:rPr>
          <w:rFonts w:ascii="Times New Roman" w:hAnsi="Times New Roman" w:cs="Times New Roman"/>
          <w:i/>
          <w:iCs/>
          <w:spacing w:val="-6"/>
        </w:rPr>
        <w:t>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Date: </w:t>
      </w:r>
      <w:r w:rsidRPr="00087183">
        <w:rPr>
          <w:rFonts w:ascii="Times New Roman" w:hAnsi="Times New Roman" w:cs="Times New Roman"/>
          <w:i/>
          <w:iCs/>
          <w:spacing w:val="-6"/>
        </w:rPr>
        <w:t>______________________</w:t>
      </w:r>
      <w:r w:rsidRPr="00087183">
        <w:rPr>
          <w:rFonts w:ascii="Times New Roman" w:hAnsi="Times New Roman" w:cs="Times New Roman"/>
          <w:i/>
          <w:iCs/>
          <w:spacing w:val="-6"/>
        </w:rPr>
        <w:br/>
      </w:r>
      <w:r w:rsidRPr="00087183">
        <w:rPr>
          <w:rFonts w:ascii="Times New Roman" w:hAnsi="Times New Roman" w:cs="Times New Roman"/>
          <w:spacing w:val="-4"/>
        </w:rPr>
        <w:t>Joint Venture Member’s Name_________________________</w:t>
      </w:r>
      <w:r w:rsidRPr="00087183">
        <w:rPr>
          <w:rFonts w:ascii="Times New Roman" w:hAnsi="Times New Roman" w:cs="Times New Roman"/>
          <w:i/>
          <w:iCs/>
          <w:spacing w:val="-6"/>
        </w:rPr>
        <w:br/>
      </w:r>
      <w:r w:rsidRPr="00087183">
        <w:rPr>
          <w:rFonts w:ascii="Times New Roman" w:hAnsi="Times New Roman" w:cs="Times New Roman"/>
          <w:bCs/>
          <w:spacing w:val="-2"/>
        </w:rPr>
        <w:t>Subcontractor's Name</w:t>
      </w:r>
      <w:r w:rsidRPr="00087183">
        <w:rPr>
          <w:rStyle w:val="FootnoteReference"/>
          <w:rFonts w:ascii="Times New Roman" w:hAnsi="Times New Roman" w:cs="Times New Roman"/>
          <w:bCs/>
          <w:spacing w:val="-2"/>
        </w:rPr>
        <w:footnoteReference w:id="14"/>
      </w:r>
      <w:r w:rsidRPr="00087183">
        <w:rPr>
          <w:rFonts w:ascii="Times New Roman" w:hAnsi="Times New Roman" w:cs="Times New Roman"/>
          <w:bCs/>
          <w:spacing w:val="-2"/>
        </w:rPr>
        <w:t xml:space="preserve"> (as per ITB 34.2 and 34.3): </w:t>
      </w:r>
      <w:r w:rsidRPr="00087183">
        <w:rPr>
          <w:rFonts w:ascii="Times New Roman" w:hAnsi="Times New Roman" w:cs="Times New Roman"/>
          <w:bCs/>
          <w:i/>
          <w:iCs/>
        </w:rPr>
        <w:t>________________</w:t>
      </w:r>
    </w:p>
    <w:p w14:paraId="518EEB22" w14:textId="77777777" w:rsidR="00087183" w:rsidRPr="00087183" w:rsidRDefault="00087183" w:rsidP="00087183">
      <w:pPr>
        <w:spacing w:before="288" w:after="324" w:line="264" w:lineRule="exact"/>
        <w:jc w:val="right"/>
        <w:rPr>
          <w:rFonts w:ascii="Times New Roman" w:hAnsi="Times New Roman" w:cs="Times New Roman"/>
          <w:bCs/>
          <w:i/>
          <w:iCs/>
        </w:rPr>
      </w:pPr>
      <w:r w:rsidRPr="00087183">
        <w:rPr>
          <w:rFonts w:ascii="Times New Roman" w:hAnsi="Times New Roman" w:cs="Times New Roman"/>
          <w:spacing w:val="-4"/>
        </w:rPr>
        <w:t xml:space="preserve">RFB No. and title: </w:t>
      </w:r>
      <w:r w:rsidRPr="00087183">
        <w:rPr>
          <w:rFonts w:ascii="Times New Roman" w:hAnsi="Times New Roman" w:cs="Times New Roman"/>
          <w:i/>
          <w:iCs/>
          <w:spacing w:val="-6"/>
        </w:rPr>
        <w:t>___________________________</w:t>
      </w:r>
      <w:r w:rsidRPr="00087183">
        <w:rPr>
          <w:rFonts w:ascii="Times New Roman" w:hAnsi="Times New Roman" w:cs="Times New Roman"/>
          <w:i/>
          <w:iCs/>
          <w:spacing w:val="-6"/>
        </w:rPr>
        <w:br/>
      </w:r>
      <w:r w:rsidRPr="00087183">
        <w:rPr>
          <w:rFonts w:ascii="Times New Roman" w:hAnsi="Times New Roman" w:cs="Times New Roman"/>
          <w:spacing w:val="-4"/>
        </w:rPr>
        <w:t xml:space="preserve">Page </w:t>
      </w:r>
      <w:r w:rsidRPr="00087183">
        <w:rPr>
          <w:rFonts w:ascii="Times New Roman" w:hAnsi="Times New Roman" w:cs="Times New Roman"/>
          <w:i/>
          <w:iCs/>
          <w:spacing w:val="-6"/>
        </w:rPr>
        <w:t>_______________</w:t>
      </w:r>
      <w:r w:rsidRPr="00087183">
        <w:rPr>
          <w:rFonts w:ascii="Times New Roman" w:hAnsi="Times New Roman" w:cs="Times New Roman"/>
          <w:spacing w:val="-4"/>
        </w:rPr>
        <w:t xml:space="preserve">of </w:t>
      </w:r>
      <w:r w:rsidRPr="00087183">
        <w:rPr>
          <w:rFonts w:ascii="Times New Roman" w:hAnsi="Times New Roman" w:cs="Times New Roman"/>
          <w:i/>
          <w:iCs/>
          <w:spacing w:val="-6"/>
        </w:rPr>
        <w:t>______________</w:t>
      </w:r>
      <w:r w:rsidRPr="00087183">
        <w:rPr>
          <w:rFonts w:ascii="Times New Roman" w:hAnsi="Times New Roman" w:cs="Times New Roman"/>
          <w:spacing w:val="-4"/>
        </w:rPr>
        <w:t>pages</w:t>
      </w:r>
    </w:p>
    <w:p w14:paraId="72DF64E5" w14:textId="77777777" w:rsidR="00087183" w:rsidRPr="00087183" w:rsidRDefault="00087183" w:rsidP="00087183">
      <w:pPr>
        <w:rPr>
          <w:rFonts w:ascii="Times New Roman" w:hAnsi="Times New Roman" w:cs="Times New Roman"/>
          <w:bCs/>
          <w:i/>
          <w:iCs/>
          <w:spacing w:val="2"/>
        </w:rPr>
      </w:pPr>
      <w:r w:rsidRPr="00087183">
        <w:rPr>
          <w:rFonts w:ascii="Times New Roman" w:hAnsi="Times New Roman" w:cs="Times New Roman"/>
          <w:bCs/>
          <w:spacing w:val="-2"/>
        </w:rPr>
        <w:t xml:space="preserve">Subcontractor's Name (as per ITB 34.2 and 34.3): </w:t>
      </w:r>
      <w:r w:rsidRPr="00087183">
        <w:rPr>
          <w:rFonts w:ascii="Times New Roman" w:hAnsi="Times New Roman" w:cs="Times New Roman"/>
          <w:bCs/>
          <w:i/>
          <w:iCs/>
        </w:rPr>
        <w:t>________________</w:t>
      </w:r>
    </w:p>
    <w:p w14:paraId="7F2E9475" w14:textId="77777777" w:rsidR="00087183" w:rsidRPr="00087183" w:rsidRDefault="00087183" w:rsidP="00087183">
      <w:pPr>
        <w:pStyle w:val="Style11"/>
        <w:spacing w:line="240" w:lineRule="auto"/>
        <w:ind w:right="144"/>
        <w:rPr>
          <w:bCs/>
          <w:spacing w:val="-6"/>
        </w:rPr>
      </w:pPr>
      <w:r w:rsidRPr="00087183">
        <w:rPr>
          <w:bCs/>
          <w:spacing w:val="-2"/>
        </w:rPr>
        <w:t xml:space="preserve">All subcontractors for key activities must complete the information in this form as per ITB </w:t>
      </w:r>
      <w:r w:rsidRPr="00087183">
        <w:rPr>
          <w:bCs/>
          <w:spacing w:val="-6"/>
        </w:rPr>
        <w:t>34.2 and 34.3 and Section III, Qualification Criteria and Requirements, Sub-Factor 4.2.</w:t>
      </w:r>
    </w:p>
    <w:p w14:paraId="390242AB" w14:textId="77777777" w:rsidR="00087183" w:rsidRPr="00087183" w:rsidRDefault="00087183" w:rsidP="00087183">
      <w:pPr>
        <w:rPr>
          <w:rFonts w:ascii="Times New Roman" w:hAnsi="Times New Roman" w:cs="Times New Roman"/>
          <w:bCs/>
          <w:i/>
          <w:iCs/>
          <w:spacing w:val="2"/>
        </w:rPr>
      </w:pPr>
    </w:p>
    <w:p w14:paraId="26C45ED5" w14:textId="77777777" w:rsidR="00087183" w:rsidRPr="00087183" w:rsidRDefault="00087183" w:rsidP="00087183">
      <w:pPr>
        <w:pStyle w:val="Style11"/>
        <w:tabs>
          <w:tab w:val="left" w:pos="720"/>
        </w:tabs>
        <w:spacing w:after="72" w:line="240" w:lineRule="auto"/>
        <w:ind w:right="144" w:firstLine="72"/>
        <w:rPr>
          <w:bCs/>
          <w:i/>
          <w:iCs/>
          <w:spacing w:val="-2"/>
        </w:rPr>
      </w:pPr>
      <w:r w:rsidRPr="00087183">
        <w:rPr>
          <w:bCs/>
          <w:spacing w:val="-2"/>
        </w:rPr>
        <w:t>1.</w:t>
      </w:r>
      <w:r w:rsidRPr="00087183">
        <w:rPr>
          <w:bCs/>
          <w:spacing w:val="-2"/>
        </w:rPr>
        <w:tab/>
        <w:t xml:space="preserve">Key Activity No One: </w:t>
      </w:r>
      <w:r w:rsidRPr="00087183">
        <w:rPr>
          <w:bCs/>
          <w:i/>
          <w:iCs/>
          <w:spacing w:val="2"/>
        </w:rPr>
        <w:t>________________________</w:t>
      </w:r>
    </w:p>
    <w:p w14:paraId="5676DA82" w14:textId="77777777" w:rsidR="00087183" w:rsidRPr="00087183" w:rsidRDefault="00087183" w:rsidP="00087183">
      <w:pPr>
        <w:pStyle w:val="Style11"/>
        <w:tabs>
          <w:tab w:val="left" w:pos="720"/>
        </w:tabs>
        <w:spacing w:after="72" w:line="240" w:lineRule="auto"/>
        <w:ind w:right="144" w:firstLine="72"/>
        <w:rPr>
          <w:bCs/>
          <w:i/>
          <w:iCs/>
          <w:spacing w:val="-2"/>
        </w:rPr>
      </w:pPr>
    </w:p>
    <w:tbl>
      <w:tblPr>
        <w:tblW w:w="0" w:type="auto"/>
        <w:tblInd w:w="3" w:type="dxa"/>
        <w:tblLayout w:type="fixed"/>
        <w:tblCellMar>
          <w:left w:w="0" w:type="dxa"/>
          <w:right w:w="0" w:type="dxa"/>
        </w:tblCellMar>
        <w:tblLook w:val="04A0" w:firstRow="1" w:lastRow="0" w:firstColumn="1" w:lastColumn="0" w:noHBand="0" w:noVBand="1"/>
      </w:tblPr>
      <w:tblGrid>
        <w:gridCol w:w="3835"/>
        <w:gridCol w:w="1385"/>
        <w:gridCol w:w="420"/>
        <w:gridCol w:w="1020"/>
        <w:gridCol w:w="1350"/>
        <w:gridCol w:w="1271"/>
        <w:gridCol w:w="11"/>
      </w:tblGrid>
      <w:tr w:rsidR="00087183" w:rsidRPr="00087183" w14:paraId="0DF1B67B" w14:textId="77777777" w:rsidTr="00087183">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28A991DB" w14:textId="77777777" w:rsidR="00087183" w:rsidRPr="00087183" w:rsidRDefault="00087183" w:rsidP="00087183">
            <w:pPr>
              <w:rPr>
                <w:rFonts w:ascii="Times New Roman" w:hAnsi="Times New Roman" w:cs="Times New Roman"/>
              </w:rPr>
            </w:pPr>
          </w:p>
        </w:tc>
        <w:tc>
          <w:tcPr>
            <w:tcW w:w="5446" w:type="dxa"/>
            <w:gridSpan w:val="5"/>
            <w:tcBorders>
              <w:top w:val="single" w:sz="2" w:space="0" w:color="auto"/>
              <w:left w:val="single" w:sz="2" w:space="0" w:color="auto"/>
              <w:bottom w:val="single" w:sz="2" w:space="0" w:color="auto"/>
              <w:right w:val="single" w:sz="2" w:space="0" w:color="auto"/>
            </w:tcBorders>
          </w:tcPr>
          <w:p w14:paraId="0C4D563A" w14:textId="77777777" w:rsidR="00087183" w:rsidRPr="00087183" w:rsidRDefault="00087183" w:rsidP="00087183">
            <w:pPr>
              <w:spacing w:before="120"/>
              <w:ind w:right="1757"/>
              <w:jc w:val="right"/>
              <w:rPr>
                <w:rFonts w:ascii="Times New Roman" w:hAnsi="Times New Roman" w:cs="Times New Roman"/>
                <w:b/>
                <w:bCs/>
                <w:spacing w:val="12"/>
              </w:rPr>
            </w:pPr>
            <w:r w:rsidRPr="00087183">
              <w:rPr>
                <w:rFonts w:ascii="Times New Roman" w:hAnsi="Times New Roman" w:cs="Times New Roman"/>
                <w:b/>
                <w:bCs/>
                <w:spacing w:val="12"/>
              </w:rPr>
              <w:t>Information</w:t>
            </w:r>
          </w:p>
        </w:tc>
      </w:tr>
      <w:tr w:rsidR="00087183" w:rsidRPr="00087183" w14:paraId="59921E45" w14:textId="77777777" w:rsidTr="0008718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0CF24422" w14:textId="77777777" w:rsidR="00087183" w:rsidRPr="00087183" w:rsidRDefault="00087183" w:rsidP="00087183">
            <w:pPr>
              <w:spacing w:before="144"/>
              <w:ind w:left="65"/>
              <w:rPr>
                <w:rFonts w:ascii="Times New Roman" w:hAnsi="Times New Roman" w:cs="Times New Roman"/>
                <w:bCs/>
                <w:spacing w:val="-8"/>
              </w:rPr>
            </w:pPr>
            <w:r w:rsidRPr="00087183">
              <w:rPr>
                <w:rFonts w:ascii="Times New Roman" w:hAnsi="Times New Roman" w:cs="Times New Roman"/>
                <w:bCs/>
                <w:spacing w:val="-8"/>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452C8FB6" w14:textId="77777777" w:rsidR="00087183" w:rsidRPr="00087183" w:rsidRDefault="00087183" w:rsidP="00087183">
            <w:pPr>
              <w:spacing w:before="144"/>
              <w:ind w:left="425"/>
              <w:rPr>
                <w:rFonts w:ascii="Times New Roman" w:hAnsi="Times New Roman" w:cs="Times New Roman"/>
                <w:bCs/>
                <w:i/>
                <w:iCs/>
                <w:spacing w:val="2"/>
              </w:rPr>
            </w:pPr>
          </w:p>
        </w:tc>
      </w:tr>
      <w:tr w:rsidR="00087183" w:rsidRPr="00087183" w14:paraId="42C95101" w14:textId="77777777" w:rsidTr="00087183">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55A01F26" w14:textId="77777777" w:rsidR="00087183" w:rsidRPr="00087183" w:rsidRDefault="00087183" w:rsidP="00087183">
            <w:pPr>
              <w:spacing w:before="144"/>
              <w:ind w:left="65"/>
              <w:rPr>
                <w:rFonts w:ascii="Times New Roman" w:hAnsi="Times New Roman" w:cs="Times New Roman"/>
                <w:bCs/>
                <w:spacing w:val="-10"/>
              </w:rPr>
            </w:pPr>
            <w:r w:rsidRPr="00087183">
              <w:rPr>
                <w:rFonts w:ascii="Times New Roman" w:hAnsi="Times New Roman" w:cs="Times New Roman"/>
                <w:bCs/>
                <w:spacing w:val="-10"/>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7AD7C5B9" w14:textId="77777777" w:rsidR="00087183" w:rsidRPr="00087183" w:rsidRDefault="00087183" w:rsidP="00087183">
            <w:pPr>
              <w:spacing w:before="144"/>
              <w:ind w:left="245"/>
              <w:rPr>
                <w:rFonts w:ascii="Times New Roman" w:hAnsi="Times New Roman" w:cs="Times New Roman"/>
                <w:bCs/>
                <w:i/>
                <w:iCs/>
                <w:spacing w:val="2"/>
              </w:rPr>
            </w:pPr>
          </w:p>
        </w:tc>
      </w:tr>
      <w:tr w:rsidR="00087183" w:rsidRPr="00087183" w14:paraId="374AB363" w14:textId="77777777" w:rsidTr="0008718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40356483" w14:textId="77777777" w:rsidR="00087183" w:rsidRPr="00087183" w:rsidRDefault="00087183" w:rsidP="00087183">
            <w:pPr>
              <w:spacing w:before="144"/>
              <w:ind w:left="65"/>
              <w:rPr>
                <w:rFonts w:ascii="Times New Roman" w:hAnsi="Times New Roman" w:cs="Times New Roman"/>
                <w:bCs/>
                <w:spacing w:val="-2"/>
              </w:rPr>
            </w:pPr>
            <w:r w:rsidRPr="00087183">
              <w:rPr>
                <w:rFonts w:ascii="Times New Roman" w:hAnsi="Times New Roman" w:cs="Times New Roman"/>
                <w:bCs/>
                <w:spacing w:val="-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5B5DC490" w14:textId="77777777" w:rsidR="00087183" w:rsidRPr="00087183" w:rsidRDefault="00087183" w:rsidP="00087183">
            <w:pPr>
              <w:spacing w:before="144"/>
              <w:ind w:left="245"/>
              <w:rPr>
                <w:rFonts w:ascii="Times New Roman" w:hAnsi="Times New Roman" w:cs="Times New Roman"/>
                <w:bCs/>
                <w:i/>
                <w:iCs/>
                <w:spacing w:val="2"/>
              </w:rPr>
            </w:pPr>
          </w:p>
        </w:tc>
      </w:tr>
      <w:tr w:rsidR="00087183" w:rsidRPr="00087183" w14:paraId="15594709" w14:textId="77777777" w:rsidTr="00087183">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47D0A618" w14:textId="77777777" w:rsidR="00087183" w:rsidRPr="00087183" w:rsidRDefault="00087183" w:rsidP="00087183">
            <w:pPr>
              <w:spacing w:before="144"/>
              <w:ind w:left="65"/>
              <w:rPr>
                <w:rFonts w:ascii="Times New Roman" w:hAnsi="Times New Roman" w:cs="Times New Roman"/>
                <w:bCs/>
                <w:spacing w:val="-2"/>
              </w:rPr>
            </w:pPr>
            <w:r w:rsidRPr="00087183">
              <w:rPr>
                <w:rFonts w:ascii="Times New Roman" w:hAnsi="Times New Roman" w:cs="Times New Roman"/>
                <w:bCs/>
                <w:spacing w:val="-2"/>
              </w:rPr>
              <w:t>Role in Contract</w:t>
            </w:r>
          </w:p>
          <w:p w14:paraId="2A80CB59" w14:textId="77777777" w:rsidR="00087183" w:rsidRPr="00087183" w:rsidRDefault="00087183" w:rsidP="00087183">
            <w:pPr>
              <w:spacing w:after="396"/>
              <w:ind w:left="46"/>
              <w:rPr>
                <w:rFonts w:ascii="Times New Roman" w:hAnsi="Times New Roman" w:cs="Times New Roman"/>
                <w:bCs/>
                <w:i/>
                <w:iCs/>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2A05ED00" w14:textId="77777777" w:rsidR="00087183" w:rsidRPr="00087183" w:rsidRDefault="00087183" w:rsidP="00087183">
            <w:pPr>
              <w:jc w:val="center"/>
              <w:rPr>
                <w:rFonts w:ascii="Times New Roman" w:hAnsi="Times New Roman" w:cs="Times New Roman"/>
                <w:bCs/>
                <w:spacing w:val="-4"/>
              </w:rPr>
            </w:pPr>
            <w:r w:rsidRPr="00087183">
              <w:rPr>
                <w:rFonts w:ascii="Times New Roman" w:hAnsi="Times New Roman" w:cs="Times New Roman"/>
                <w:bCs/>
                <w:spacing w:val="-4"/>
              </w:rPr>
              <w:t>Prime Contractor</w:t>
            </w:r>
          </w:p>
          <w:p w14:paraId="4061E068" w14:textId="77777777" w:rsidR="00087183" w:rsidRPr="00087183" w:rsidRDefault="00087183" w:rsidP="00087183">
            <w:pPr>
              <w:jc w:val="center"/>
              <w:rPr>
                <w:rFonts w:ascii="Times New Roman" w:hAnsi="Times New Roman" w:cs="Times New Roman"/>
                <w:bCs/>
                <w:spacing w:val="-4"/>
              </w:rPr>
            </w:pPr>
            <w:r w:rsidRPr="00087183">
              <w:rPr>
                <w:rFonts w:ascii="Times New Roman" w:eastAsia="Wingdings" w:hAnsi="Times New Roman" w:cs="Times New Roman"/>
                <w:spacing w:val="-2"/>
              </w:rPr>
              <w:t></w:t>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05EAD398" w14:textId="77777777" w:rsidR="00087183" w:rsidRPr="00087183" w:rsidRDefault="00087183" w:rsidP="00087183">
            <w:pPr>
              <w:ind w:right="374"/>
              <w:jc w:val="center"/>
              <w:rPr>
                <w:rFonts w:ascii="Times New Roman" w:eastAsia="MS Mincho" w:hAnsi="Times New Roman" w:cs="Times New Roman"/>
                <w:spacing w:val="-2"/>
              </w:rPr>
            </w:pPr>
            <w:r w:rsidRPr="00087183">
              <w:rPr>
                <w:rFonts w:ascii="Times New Roman" w:hAnsi="Times New Roman" w:cs="Times New Roman"/>
                <w:bCs/>
                <w:spacing w:val="-4"/>
              </w:rPr>
              <w:t xml:space="preserve">Member in </w:t>
            </w:r>
            <w:r w:rsidRPr="00087183">
              <w:rPr>
                <w:rFonts w:ascii="Times New Roman" w:hAnsi="Times New Roman" w:cs="Times New Roman"/>
                <w:bCs/>
                <w:spacing w:val="-4"/>
              </w:rPr>
              <w:br/>
              <w:t>JV</w:t>
            </w:r>
          </w:p>
          <w:p w14:paraId="1CC43195" w14:textId="77777777" w:rsidR="00087183" w:rsidRPr="00087183" w:rsidRDefault="00087183" w:rsidP="00087183">
            <w:pPr>
              <w:ind w:right="374"/>
              <w:jc w:val="center"/>
              <w:rPr>
                <w:rFonts w:ascii="Times New Roman" w:hAnsi="Times New Roman" w:cs="Times New Roman"/>
                <w:bCs/>
                <w:spacing w:val="-4"/>
              </w:rPr>
            </w:pPr>
            <w:r w:rsidRPr="00087183">
              <w:rPr>
                <w:rFonts w:ascii="Times New Roman" w:eastAsia="Wingdings" w:hAnsi="Times New Roman" w:cs="Times New Roman"/>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2DAEDFEC" w14:textId="77777777" w:rsidR="00087183" w:rsidRPr="00087183" w:rsidRDefault="00087183" w:rsidP="00087183">
            <w:pPr>
              <w:jc w:val="center"/>
              <w:rPr>
                <w:rFonts w:ascii="Times New Roman" w:hAnsi="Times New Roman" w:cs="Times New Roman"/>
                <w:bCs/>
                <w:spacing w:val="-4"/>
              </w:rPr>
            </w:pPr>
            <w:r w:rsidRPr="00087183">
              <w:rPr>
                <w:rFonts w:ascii="Times New Roman" w:hAnsi="Times New Roman" w:cs="Times New Roman"/>
                <w:bCs/>
                <w:spacing w:val="-4"/>
              </w:rPr>
              <w:t>Management Contractor</w:t>
            </w:r>
          </w:p>
          <w:p w14:paraId="28D11C74" w14:textId="77777777" w:rsidR="00087183" w:rsidRPr="00087183" w:rsidRDefault="00087183" w:rsidP="00087183">
            <w:pPr>
              <w:jc w:val="center"/>
              <w:rPr>
                <w:rFonts w:ascii="Times New Roman" w:hAnsi="Times New Roman" w:cs="Times New Roman"/>
                <w:bCs/>
                <w:spacing w:val="-4"/>
              </w:rPr>
            </w:pPr>
            <w:r w:rsidRPr="00087183">
              <w:rPr>
                <w:rFonts w:ascii="Times New Roman" w:eastAsia="Wingdings" w:hAnsi="Times New Roman" w:cs="Times New Roman"/>
                <w:spacing w:val="-2"/>
              </w:rPr>
              <w:t></w:t>
            </w:r>
          </w:p>
        </w:tc>
        <w:tc>
          <w:tcPr>
            <w:tcW w:w="1271" w:type="dxa"/>
            <w:tcBorders>
              <w:top w:val="single" w:sz="2" w:space="0" w:color="auto"/>
              <w:left w:val="single" w:sz="2" w:space="0" w:color="auto"/>
              <w:bottom w:val="single" w:sz="2" w:space="0" w:color="auto"/>
              <w:right w:val="single" w:sz="2" w:space="0" w:color="auto"/>
            </w:tcBorders>
            <w:vAlign w:val="center"/>
          </w:tcPr>
          <w:p w14:paraId="793D5F0F" w14:textId="77777777" w:rsidR="00087183" w:rsidRPr="00087183" w:rsidRDefault="00087183" w:rsidP="00087183">
            <w:pPr>
              <w:jc w:val="center"/>
              <w:rPr>
                <w:rFonts w:ascii="Times New Roman" w:hAnsi="Times New Roman" w:cs="Times New Roman"/>
                <w:bCs/>
                <w:spacing w:val="-4"/>
              </w:rPr>
            </w:pPr>
            <w:r w:rsidRPr="00087183">
              <w:rPr>
                <w:rFonts w:ascii="Times New Roman" w:hAnsi="Times New Roman" w:cs="Times New Roman"/>
                <w:bCs/>
                <w:spacing w:val="-4"/>
              </w:rPr>
              <w:t>Sub-contractor</w:t>
            </w:r>
          </w:p>
          <w:p w14:paraId="4274C93F" w14:textId="77777777" w:rsidR="00087183" w:rsidRPr="00087183" w:rsidRDefault="00087183" w:rsidP="00087183">
            <w:pPr>
              <w:jc w:val="center"/>
              <w:rPr>
                <w:rFonts w:ascii="Times New Roman" w:hAnsi="Times New Roman" w:cs="Times New Roman"/>
                <w:bCs/>
                <w:spacing w:val="-4"/>
              </w:rPr>
            </w:pPr>
            <w:r w:rsidRPr="00087183">
              <w:rPr>
                <w:rFonts w:ascii="Times New Roman" w:eastAsia="Wingdings" w:hAnsi="Times New Roman" w:cs="Times New Roman"/>
                <w:spacing w:val="-2"/>
              </w:rPr>
              <w:t></w:t>
            </w:r>
          </w:p>
        </w:tc>
      </w:tr>
      <w:tr w:rsidR="00087183" w:rsidRPr="00087183" w14:paraId="40B0A4BF" w14:textId="77777777" w:rsidTr="00087183">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1D06F33F" w14:textId="77777777" w:rsidR="00087183" w:rsidRPr="00087183" w:rsidRDefault="00087183" w:rsidP="00087183">
            <w:pPr>
              <w:spacing w:before="144"/>
              <w:ind w:left="72"/>
              <w:rPr>
                <w:rFonts w:ascii="Times New Roman" w:hAnsi="Times New Roman" w:cs="Times New Roman"/>
                <w:bCs/>
                <w:spacing w:val="-11"/>
              </w:rPr>
            </w:pPr>
            <w:r w:rsidRPr="00087183">
              <w:rPr>
                <w:rFonts w:ascii="Times New Roman" w:hAnsi="Times New Roman" w:cs="Times New Roman"/>
                <w:bCs/>
                <w:spacing w:val="-11"/>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2EAE7C99" w14:textId="77777777" w:rsidR="00087183" w:rsidRPr="00087183" w:rsidRDefault="00087183" w:rsidP="00087183">
            <w:pPr>
              <w:ind w:left="72"/>
              <w:rPr>
                <w:rFonts w:ascii="Times New Roman" w:hAnsi="Times New Roman" w:cs="Times New Roman"/>
                <w:bCs/>
                <w:i/>
                <w:iCs/>
                <w:spacing w:val="2"/>
              </w:rPr>
            </w:pP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76EEC2B6" w14:textId="77777777" w:rsidR="00087183" w:rsidRPr="00087183" w:rsidRDefault="00087183" w:rsidP="00087183">
            <w:pPr>
              <w:ind w:left="47" w:right="101"/>
              <w:rPr>
                <w:rFonts w:ascii="Times New Roman" w:hAnsi="Times New Roman" w:cs="Times New Roman"/>
                <w:bCs/>
                <w:i/>
                <w:iCs/>
                <w:spacing w:val="2"/>
              </w:rPr>
            </w:pPr>
            <w:r w:rsidRPr="00087183">
              <w:rPr>
                <w:rFonts w:ascii="Times New Roman" w:hAnsi="Times New Roman" w:cs="Times New Roman"/>
                <w:bCs/>
                <w:spacing w:val="-2"/>
              </w:rPr>
              <w:t xml:space="preserve">US$ </w:t>
            </w:r>
          </w:p>
        </w:tc>
      </w:tr>
      <w:tr w:rsidR="00087183" w:rsidRPr="00087183" w14:paraId="4B0CB40E" w14:textId="77777777" w:rsidTr="00087183">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53AD0B20" w14:textId="77777777" w:rsidR="00087183" w:rsidRPr="00087183" w:rsidRDefault="00087183" w:rsidP="00087183">
            <w:pPr>
              <w:ind w:left="72"/>
              <w:rPr>
                <w:rFonts w:ascii="Times New Roman" w:hAnsi="Times New Roman" w:cs="Times New Roman"/>
                <w:bCs/>
              </w:rPr>
            </w:pPr>
            <w:r w:rsidRPr="00087183">
              <w:rPr>
                <w:rFonts w:ascii="Times New Roman" w:hAnsi="Times New Roman" w:cs="Times New Roman"/>
                <w:bCs/>
              </w:rPr>
              <w:t>Quantity (Volume, number or rate of production, as applicable) performed under the contract per year or part of the year</w:t>
            </w:r>
          </w:p>
          <w:p w14:paraId="3090BF5D" w14:textId="77777777" w:rsidR="00087183" w:rsidRPr="00087183" w:rsidRDefault="00087183" w:rsidP="00087183">
            <w:pPr>
              <w:ind w:left="72"/>
              <w:rPr>
                <w:rFonts w:ascii="Times New Roman" w:hAnsi="Times New Roman" w:cs="Times New Roman"/>
                <w:bCs/>
              </w:rPr>
            </w:pPr>
          </w:p>
        </w:tc>
        <w:tc>
          <w:tcPr>
            <w:tcW w:w="1805" w:type="dxa"/>
            <w:gridSpan w:val="2"/>
            <w:tcBorders>
              <w:top w:val="single" w:sz="2" w:space="0" w:color="auto"/>
              <w:left w:val="single" w:sz="2" w:space="0" w:color="auto"/>
              <w:bottom w:val="single" w:sz="2" w:space="0" w:color="auto"/>
              <w:right w:val="single" w:sz="2" w:space="0" w:color="auto"/>
            </w:tcBorders>
          </w:tcPr>
          <w:p w14:paraId="3C0A2C7A" w14:textId="77777777" w:rsidR="00087183" w:rsidRPr="00087183" w:rsidRDefault="00087183" w:rsidP="00087183">
            <w:pPr>
              <w:ind w:left="37"/>
              <w:jc w:val="center"/>
              <w:rPr>
                <w:rFonts w:ascii="Times New Roman" w:hAnsi="Times New Roman" w:cs="Times New Roman"/>
                <w:bCs/>
                <w:iCs/>
                <w:spacing w:val="2"/>
              </w:rPr>
            </w:pPr>
            <w:r w:rsidRPr="00087183">
              <w:rPr>
                <w:rFonts w:ascii="Times New Roman" w:hAnsi="Times New Roman" w:cs="Times New Roman"/>
                <w:bCs/>
                <w:iCs/>
                <w:spacing w:val="2"/>
              </w:rPr>
              <w:t>Total quantity in the contract</w:t>
            </w:r>
          </w:p>
          <w:p w14:paraId="6D59080E" w14:textId="77777777" w:rsidR="00087183" w:rsidRPr="00087183" w:rsidRDefault="00087183" w:rsidP="00087183">
            <w:pPr>
              <w:ind w:left="37"/>
              <w:jc w:val="center"/>
              <w:rPr>
                <w:rFonts w:ascii="Times New Roman" w:hAnsi="Times New Roman" w:cs="Times New Roman"/>
                <w:bCs/>
                <w:iCs/>
                <w:spacing w:val="2"/>
              </w:rPr>
            </w:pPr>
            <w:r w:rsidRPr="00087183">
              <w:rPr>
                <w:rFonts w:ascii="Times New Roman" w:hAnsi="Times New Roman" w:cs="Times New Roman"/>
                <w:bCs/>
                <w:iCs/>
                <w:spacing w:val="2"/>
              </w:rPr>
              <w:t>(</w:t>
            </w:r>
            <w:proofErr w:type="spellStart"/>
            <w:r w:rsidRPr="00087183">
              <w:rPr>
                <w:rFonts w:ascii="Times New Roman" w:hAnsi="Times New Roman" w:cs="Times New Roman"/>
                <w:bCs/>
                <w:iCs/>
                <w:spacing w:val="2"/>
              </w:rPr>
              <w:t>i</w:t>
            </w:r>
            <w:proofErr w:type="spellEnd"/>
            <w:r w:rsidRPr="00087183">
              <w:rPr>
                <w:rFonts w:ascii="Times New Roman" w:hAnsi="Times New Roman" w:cs="Times New Roman"/>
                <w:bCs/>
                <w:iCs/>
                <w:spacing w:val="2"/>
              </w:rPr>
              <w:t>)</w:t>
            </w:r>
          </w:p>
        </w:tc>
        <w:tc>
          <w:tcPr>
            <w:tcW w:w="2370" w:type="dxa"/>
            <w:gridSpan w:val="2"/>
            <w:tcBorders>
              <w:top w:val="single" w:sz="2" w:space="0" w:color="auto"/>
              <w:left w:val="single" w:sz="2" w:space="0" w:color="auto"/>
              <w:bottom w:val="single" w:sz="2" w:space="0" w:color="auto"/>
              <w:right w:val="single" w:sz="2" w:space="0" w:color="auto"/>
            </w:tcBorders>
          </w:tcPr>
          <w:p w14:paraId="0B96E2B9" w14:textId="77777777" w:rsidR="00087183" w:rsidRPr="00087183" w:rsidRDefault="00087183" w:rsidP="00087183">
            <w:pPr>
              <w:jc w:val="center"/>
              <w:rPr>
                <w:rFonts w:ascii="Times New Roman" w:hAnsi="Times New Roman" w:cs="Times New Roman"/>
                <w:bCs/>
                <w:iCs/>
                <w:spacing w:val="2"/>
              </w:rPr>
            </w:pPr>
            <w:r w:rsidRPr="00087183">
              <w:rPr>
                <w:rFonts w:ascii="Times New Roman" w:hAnsi="Times New Roman" w:cs="Times New Roman"/>
                <w:bCs/>
                <w:iCs/>
                <w:spacing w:val="2"/>
              </w:rPr>
              <w:t xml:space="preserve">Percentage </w:t>
            </w:r>
          </w:p>
          <w:p w14:paraId="36847A65" w14:textId="77777777" w:rsidR="00087183" w:rsidRPr="00087183" w:rsidRDefault="00087183" w:rsidP="00087183">
            <w:pPr>
              <w:jc w:val="center"/>
              <w:rPr>
                <w:rFonts w:ascii="Times New Roman" w:hAnsi="Times New Roman" w:cs="Times New Roman"/>
                <w:bCs/>
                <w:iCs/>
                <w:spacing w:val="2"/>
              </w:rPr>
            </w:pPr>
            <w:r w:rsidRPr="00087183">
              <w:rPr>
                <w:rFonts w:ascii="Times New Roman" w:hAnsi="Times New Roman" w:cs="Times New Roman"/>
                <w:bCs/>
                <w:iCs/>
                <w:spacing w:val="2"/>
              </w:rPr>
              <w:t>participation</w:t>
            </w:r>
          </w:p>
          <w:p w14:paraId="13584E75" w14:textId="77777777" w:rsidR="00087183" w:rsidRPr="00087183" w:rsidRDefault="00087183" w:rsidP="00087183">
            <w:pPr>
              <w:jc w:val="center"/>
              <w:rPr>
                <w:rFonts w:ascii="Times New Roman" w:hAnsi="Times New Roman" w:cs="Times New Roman"/>
                <w:bCs/>
                <w:iCs/>
                <w:spacing w:val="2"/>
              </w:rPr>
            </w:pPr>
            <w:r w:rsidRPr="00087183">
              <w:rPr>
                <w:rFonts w:ascii="Times New Roman" w:hAnsi="Times New Roman" w:cs="Times New Roman"/>
                <w:bCs/>
                <w:iCs/>
                <w:spacing w:val="2"/>
              </w:rPr>
              <w:t>(ii)</w:t>
            </w:r>
          </w:p>
        </w:tc>
        <w:tc>
          <w:tcPr>
            <w:tcW w:w="1271" w:type="dxa"/>
            <w:tcBorders>
              <w:top w:val="single" w:sz="2" w:space="0" w:color="auto"/>
              <w:left w:val="single" w:sz="2" w:space="0" w:color="auto"/>
              <w:bottom w:val="single" w:sz="2" w:space="0" w:color="auto"/>
              <w:right w:val="single" w:sz="2" w:space="0" w:color="auto"/>
            </w:tcBorders>
          </w:tcPr>
          <w:p w14:paraId="3DC6A935" w14:textId="77777777" w:rsidR="00087183" w:rsidRPr="00087183" w:rsidRDefault="00087183" w:rsidP="00087183">
            <w:pPr>
              <w:ind w:left="32"/>
              <w:jc w:val="center"/>
              <w:rPr>
                <w:rFonts w:ascii="Times New Roman" w:hAnsi="Times New Roman" w:cs="Times New Roman"/>
                <w:bCs/>
                <w:iCs/>
                <w:spacing w:val="2"/>
              </w:rPr>
            </w:pPr>
            <w:r w:rsidRPr="00087183">
              <w:rPr>
                <w:rFonts w:ascii="Times New Roman" w:hAnsi="Times New Roman" w:cs="Times New Roman"/>
                <w:bCs/>
                <w:iCs/>
                <w:spacing w:val="2"/>
              </w:rPr>
              <w:t xml:space="preserve">Actual Quantity Performed </w:t>
            </w:r>
          </w:p>
          <w:p w14:paraId="095633C5" w14:textId="77777777" w:rsidR="00087183" w:rsidRPr="00087183" w:rsidRDefault="00087183" w:rsidP="00087183">
            <w:pPr>
              <w:ind w:left="32"/>
              <w:jc w:val="center"/>
              <w:rPr>
                <w:rFonts w:ascii="Times New Roman" w:hAnsi="Times New Roman" w:cs="Times New Roman"/>
                <w:bCs/>
                <w:i/>
                <w:iCs/>
                <w:spacing w:val="2"/>
              </w:rPr>
            </w:pPr>
            <w:r w:rsidRPr="00087183">
              <w:rPr>
                <w:rFonts w:ascii="Times New Roman" w:hAnsi="Times New Roman" w:cs="Times New Roman"/>
                <w:bCs/>
                <w:iCs/>
                <w:spacing w:val="2"/>
              </w:rPr>
              <w:t>(</w:t>
            </w:r>
            <w:proofErr w:type="spellStart"/>
            <w:r w:rsidRPr="00087183">
              <w:rPr>
                <w:rFonts w:ascii="Times New Roman" w:hAnsi="Times New Roman" w:cs="Times New Roman"/>
                <w:bCs/>
                <w:iCs/>
                <w:spacing w:val="2"/>
              </w:rPr>
              <w:t>i</w:t>
            </w:r>
            <w:proofErr w:type="spellEnd"/>
            <w:r w:rsidRPr="00087183">
              <w:rPr>
                <w:rFonts w:ascii="Times New Roman" w:hAnsi="Times New Roman" w:cs="Times New Roman"/>
                <w:bCs/>
                <w:iCs/>
                <w:spacing w:val="2"/>
              </w:rPr>
              <w:t>) x (ii)</w:t>
            </w:r>
            <w:r w:rsidRPr="00087183">
              <w:rPr>
                <w:rFonts w:ascii="Times New Roman" w:hAnsi="Times New Roman" w:cs="Times New Roman"/>
                <w:bCs/>
                <w:i/>
                <w:iCs/>
                <w:spacing w:val="2"/>
              </w:rPr>
              <w:t xml:space="preserve"> </w:t>
            </w:r>
          </w:p>
        </w:tc>
      </w:tr>
      <w:tr w:rsidR="00087183" w:rsidRPr="00087183" w14:paraId="47C20229" w14:textId="77777777" w:rsidTr="0008718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1644C5C" w14:textId="77777777" w:rsidR="00087183" w:rsidRPr="00087183" w:rsidRDefault="00087183" w:rsidP="00087183">
            <w:pPr>
              <w:ind w:left="72"/>
              <w:jc w:val="center"/>
              <w:rPr>
                <w:rFonts w:ascii="Times New Roman" w:hAnsi="Times New Roman" w:cs="Times New Roman"/>
                <w:bCs/>
              </w:rPr>
            </w:pPr>
            <w:r w:rsidRPr="00087183">
              <w:rPr>
                <w:rFonts w:ascii="Times New Roman" w:hAnsi="Times New Roman" w:cs="Times New Roman"/>
                <w:bCs/>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3FD24601" w14:textId="77777777" w:rsidR="00087183" w:rsidRPr="00087183" w:rsidRDefault="00087183" w:rsidP="00087183">
            <w:pPr>
              <w:ind w:left="37"/>
              <w:jc w:val="center"/>
              <w:rPr>
                <w:rFonts w:ascii="Times New Roman" w:hAnsi="Times New Roman" w:cs="Times New Roman"/>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00D47360" w14:textId="77777777" w:rsidR="00087183" w:rsidRPr="00087183" w:rsidRDefault="00087183" w:rsidP="00087183">
            <w:pPr>
              <w:jc w:val="center"/>
              <w:rPr>
                <w:rFonts w:ascii="Times New Roman" w:hAnsi="Times New Roman" w:cs="Times New Roman"/>
                <w:bCs/>
                <w:i/>
                <w:iCs/>
                <w:spacing w:val="2"/>
              </w:rPr>
            </w:pPr>
          </w:p>
        </w:tc>
        <w:tc>
          <w:tcPr>
            <w:tcW w:w="1271" w:type="dxa"/>
            <w:tcBorders>
              <w:top w:val="single" w:sz="2" w:space="0" w:color="auto"/>
              <w:left w:val="single" w:sz="2" w:space="0" w:color="auto"/>
              <w:bottom w:val="single" w:sz="2" w:space="0" w:color="auto"/>
              <w:right w:val="single" w:sz="2" w:space="0" w:color="auto"/>
            </w:tcBorders>
          </w:tcPr>
          <w:p w14:paraId="715AE9A3" w14:textId="77777777" w:rsidR="00087183" w:rsidRPr="00087183" w:rsidRDefault="00087183" w:rsidP="00087183">
            <w:pPr>
              <w:ind w:left="32"/>
              <w:jc w:val="center"/>
              <w:rPr>
                <w:rFonts w:ascii="Times New Roman" w:hAnsi="Times New Roman" w:cs="Times New Roman"/>
                <w:bCs/>
                <w:i/>
                <w:iCs/>
                <w:spacing w:val="2"/>
              </w:rPr>
            </w:pPr>
          </w:p>
        </w:tc>
      </w:tr>
      <w:tr w:rsidR="00087183" w:rsidRPr="00087183" w14:paraId="7BE741F8" w14:textId="77777777" w:rsidTr="0008718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78D9AC24" w14:textId="77777777" w:rsidR="00087183" w:rsidRPr="00087183" w:rsidRDefault="00087183" w:rsidP="00087183">
            <w:pPr>
              <w:ind w:left="72"/>
              <w:jc w:val="center"/>
              <w:rPr>
                <w:rFonts w:ascii="Times New Roman" w:hAnsi="Times New Roman" w:cs="Times New Roman"/>
                <w:bCs/>
              </w:rPr>
            </w:pPr>
            <w:r w:rsidRPr="00087183">
              <w:rPr>
                <w:rFonts w:ascii="Times New Roman" w:hAnsi="Times New Roman" w:cs="Times New Roman"/>
                <w:bCs/>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51ADEBB2" w14:textId="77777777" w:rsidR="00087183" w:rsidRPr="00087183" w:rsidRDefault="00087183" w:rsidP="00087183">
            <w:pPr>
              <w:ind w:left="37"/>
              <w:jc w:val="center"/>
              <w:rPr>
                <w:rFonts w:ascii="Times New Roman" w:hAnsi="Times New Roman" w:cs="Times New Roman"/>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1837E701" w14:textId="77777777" w:rsidR="00087183" w:rsidRPr="00087183" w:rsidRDefault="00087183" w:rsidP="00087183">
            <w:pPr>
              <w:jc w:val="center"/>
              <w:rPr>
                <w:rFonts w:ascii="Times New Roman" w:hAnsi="Times New Roman" w:cs="Times New Roman"/>
                <w:bCs/>
                <w:i/>
                <w:iCs/>
                <w:spacing w:val="2"/>
              </w:rPr>
            </w:pPr>
          </w:p>
        </w:tc>
        <w:tc>
          <w:tcPr>
            <w:tcW w:w="1271" w:type="dxa"/>
            <w:tcBorders>
              <w:top w:val="single" w:sz="2" w:space="0" w:color="auto"/>
              <w:left w:val="single" w:sz="2" w:space="0" w:color="auto"/>
              <w:bottom w:val="single" w:sz="2" w:space="0" w:color="auto"/>
              <w:right w:val="single" w:sz="2" w:space="0" w:color="auto"/>
            </w:tcBorders>
          </w:tcPr>
          <w:p w14:paraId="33A5D4F3" w14:textId="77777777" w:rsidR="00087183" w:rsidRPr="00087183" w:rsidRDefault="00087183" w:rsidP="00087183">
            <w:pPr>
              <w:ind w:left="32"/>
              <w:jc w:val="center"/>
              <w:rPr>
                <w:rFonts w:ascii="Times New Roman" w:hAnsi="Times New Roman" w:cs="Times New Roman"/>
                <w:bCs/>
                <w:i/>
                <w:iCs/>
                <w:spacing w:val="2"/>
              </w:rPr>
            </w:pPr>
          </w:p>
        </w:tc>
      </w:tr>
      <w:tr w:rsidR="00087183" w:rsidRPr="00087183" w14:paraId="4B5B9C36" w14:textId="77777777" w:rsidTr="0008718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71DAC32C" w14:textId="77777777" w:rsidR="00087183" w:rsidRPr="00087183" w:rsidRDefault="00087183" w:rsidP="00087183">
            <w:pPr>
              <w:ind w:left="72"/>
              <w:jc w:val="center"/>
              <w:rPr>
                <w:rFonts w:ascii="Times New Roman" w:hAnsi="Times New Roman" w:cs="Times New Roman"/>
                <w:bCs/>
              </w:rPr>
            </w:pPr>
            <w:r w:rsidRPr="00087183">
              <w:rPr>
                <w:rFonts w:ascii="Times New Roman" w:hAnsi="Times New Roman" w:cs="Times New Roman"/>
                <w:bCs/>
              </w:rPr>
              <w:lastRenderedPageBreak/>
              <w:t>Year 3</w:t>
            </w:r>
          </w:p>
        </w:tc>
        <w:tc>
          <w:tcPr>
            <w:tcW w:w="1805" w:type="dxa"/>
            <w:gridSpan w:val="2"/>
            <w:tcBorders>
              <w:top w:val="single" w:sz="2" w:space="0" w:color="auto"/>
              <w:left w:val="single" w:sz="2" w:space="0" w:color="auto"/>
              <w:bottom w:val="single" w:sz="2" w:space="0" w:color="auto"/>
              <w:right w:val="single" w:sz="2" w:space="0" w:color="auto"/>
            </w:tcBorders>
          </w:tcPr>
          <w:p w14:paraId="707E6764" w14:textId="77777777" w:rsidR="00087183" w:rsidRPr="00087183" w:rsidRDefault="00087183" w:rsidP="00087183">
            <w:pPr>
              <w:ind w:left="37"/>
              <w:jc w:val="center"/>
              <w:rPr>
                <w:rFonts w:ascii="Times New Roman" w:hAnsi="Times New Roman" w:cs="Times New Roman"/>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3C5163A2" w14:textId="77777777" w:rsidR="00087183" w:rsidRPr="00087183" w:rsidRDefault="00087183" w:rsidP="00087183">
            <w:pPr>
              <w:jc w:val="center"/>
              <w:rPr>
                <w:rFonts w:ascii="Times New Roman" w:hAnsi="Times New Roman" w:cs="Times New Roman"/>
                <w:bCs/>
                <w:i/>
                <w:iCs/>
                <w:spacing w:val="2"/>
              </w:rPr>
            </w:pPr>
          </w:p>
        </w:tc>
        <w:tc>
          <w:tcPr>
            <w:tcW w:w="1271" w:type="dxa"/>
            <w:tcBorders>
              <w:top w:val="single" w:sz="2" w:space="0" w:color="auto"/>
              <w:left w:val="single" w:sz="2" w:space="0" w:color="auto"/>
              <w:bottom w:val="single" w:sz="2" w:space="0" w:color="auto"/>
              <w:right w:val="single" w:sz="2" w:space="0" w:color="auto"/>
            </w:tcBorders>
          </w:tcPr>
          <w:p w14:paraId="196824E1" w14:textId="77777777" w:rsidR="00087183" w:rsidRPr="00087183" w:rsidRDefault="00087183" w:rsidP="00087183">
            <w:pPr>
              <w:ind w:left="32"/>
              <w:jc w:val="center"/>
              <w:rPr>
                <w:rFonts w:ascii="Times New Roman" w:hAnsi="Times New Roman" w:cs="Times New Roman"/>
                <w:bCs/>
                <w:i/>
                <w:iCs/>
                <w:spacing w:val="2"/>
              </w:rPr>
            </w:pPr>
          </w:p>
        </w:tc>
      </w:tr>
      <w:tr w:rsidR="00087183" w:rsidRPr="00087183" w14:paraId="337643B7" w14:textId="77777777" w:rsidTr="0008718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1484A09B" w14:textId="77777777" w:rsidR="00087183" w:rsidRPr="00087183" w:rsidRDefault="00087183" w:rsidP="00087183">
            <w:pPr>
              <w:ind w:left="72"/>
              <w:jc w:val="center"/>
              <w:rPr>
                <w:rFonts w:ascii="Times New Roman" w:hAnsi="Times New Roman" w:cs="Times New Roman"/>
                <w:bCs/>
              </w:rPr>
            </w:pPr>
            <w:r w:rsidRPr="00087183">
              <w:rPr>
                <w:rFonts w:ascii="Times New Roman" w:hAnsi="Times New Roman" w:cs="Times New Roman"/>
                <w:bCs/>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3F121DBF" w14:textId="77777777" w:rsidR="00087183" w:rsidRPr="00087183" w:rsidRDefault="00087183" w:rsidP="00087183">
            <w:pPr>
              <w:ind w:left="37"/>
              <w:jc w:val="center"/>
              <w:rPr>
                <w:rFonts w:ascii="Times New Roman" w:hAnsi="Times New Roman" w:cs="Times New Roman"/>
                <w:bCs/>
                <w:i/>
                <w:iCs/>
                <w:spacing w:val="2"/>
              </w:rPr>
            </w:pPr>
          </w:p>
        </w:tc>
        <w:tc>
          <w:tcPr>
            <w:tcW w:w="2370" w:type="dxa"/>
            <w:gridSpan w:val="2"/>
            <w:tcBorders>
              <w:top w:val="single" w:sz="2" w:space="0" w:color="auto"/>
              <w:left w:val="single" w:sz="2" w:space="0" w:color="auto"/>
              <w:bottom w:val="single" w:sz="4" w:space="0" w:color="auto"/>
              <w:right w:val="single" w:sz="2" w:space="0" w:color="auto"/>
            </w:tcBorders>
          </w:tcPr>
          <w:p w14:paraId="350BEE25" w14:textId="77777777" w:rsidR="00087183" w:rsidRPr="00087183" w:rsidRDefault="00087183" w:rsidP="00087183">
            <w:pPr>
              <w:jc w:val="center"/>
              <w:rPr>
                <w:rFonts w:ascii="Times New Roman" w:hAnsi="Times New Roman" w:cs="Times New Roman"/>
                <w:bCs/>
                <w:i/>
                <w:iCs/>
                <w:spacing w:val="2"/>
              </w:rPr>
            </w:pPr>
          </w:p>
        </w:tc>
        <w:tc>
          <w:tcPr>
            <w:tcW w:w="1271" w:type="dxa"/>
            <w:tcBorders>
              <w:top w:val="single" w:sz="2" w:space="0" w:color="auto"/>
              <w:left w:val="single" w:sz="2" w:space="0" w:color="auto"/>
              <w:bottom w:val="single" w:sz="4" w:space="0" w:color="auto"/>
              <w:right w:val="single" w:sz="2" w:space="0" w:color="auto"/>
            </w:tcBorders>
          </w:tcPr>
          <w:p w14:paraId="25BBDF67" w14:textId="77777777" w:rsidR="00087183" w:rsidRPr="00087183" w:rsidRDefault="00087183" w:rsidP="00087183">
            <w:pPr>
              <w:ind w:left="32"/>
              <w:jc w:val="center"/>
              <w:rPr>
                <w:rFonts w:ascii="Times New Roman" w:hAnsi="Times New Roman" w:cs="Times New Roman"/>
                <w:bCs/>
                <w:i/>
                <w:iCs/>
                <w:spacing w:val="2"/>
              </w:rPr>
            </w:pPr>
          </w:p>
        </w:tc>
      </w:tr>
      <w:tr w:rsidR="00087183" w:rsidRPr="00087183" w14:paraId="3D7A91C6" w14:textId="77777777" w:rsidTr="00087183">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5B10A064" w14:textId="77777777" w:rsidR="00087183" w:rsidRPr="00087183" w:rsidRDefault="00087183" w:rsidP="00087183">
            <w:pPr>
              <w:ind w:left="40"/>
              <w:rPr>
                <w:rFonts w:ascii="Times New Roman" w:hAnsi="Times New Roman" w:cs="Times New Roman"/>
                <w:spacing w:val="-4"/>
              </w:rPr>
            </w:pPr>
            <w:r w:rsidRPr="00087183">
              <w:rPr>
                <w:rFonts w:ascii="Times New Roman" w:hAnsi="Times New Roman" w:cs="Times New Roman"/>
                <w:spacing w:val="-4"/>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27E5FF29" w14:textId="77777777" w:rsidR="00087183" w:rsidRPr="00087183" w:rsidRDefault="00087183" w:rsidP="00087183">
            <w:pPr>
              <w:rPr>
                <w:rFonts w:ascii="Times New Roman" w:hAnsi="Times New Roman" w:cs="Times New Roman"/>
                <w:i/>
                <w:iCs/>
                <w:spacing w:val="-4"/>
              </w:rPr>
            </w:pPr>
            <w:r w:rsidRPr="00087183">
              <w:rPr>
                <w:rFonts w:ascii="Times New Roman" w:hAnsi="Times New Roman" w:cs="Times New Roman"/>
                <w:i/>
                <w:iCs/>
                <w:spacing w:val="-4"/>
              </w:rPr>
              <w:t xml:space="preserve"> </w:t>
            </w:r>
          </w:p>
        </w:tc>
      </w:tr>
      <w:tr w:rsidR="00087183" w:rsidRPr="00087183" w14:paraId="435C14FB" w14:textId="77777777" w:rsidTr="00087183">
        <w:trPr>
          <w:trHeight w:val="1507"/>
        </w:trPr>
        <w:tc>
          <w:tcPr>
            <w:tcW w:w="3835" w:type="dxa"/>
            <w:tcBorders>
              <w:top w:val="single" w:sz="2" w:space="0" w:color="auto"/>
              <w:left w:val="single" w:sz="2" w:space="0" w:color="auto"/>
              <w:bottom w:val="single" w:sz="2" w:space="0" w:color="auto"/>
              <w:right w:val="single" w:sz="2" w:space="0" w:color="auto"/>
            </w:tcBorders>
          </w:tcPr>
          <w:p w14:paraId="22373684" w14:textId="77777777" w:rsidR="00087183" w:rsidRPr="00087183" w:rsidRDefault="00087183" w:rsidP="00087183">
            <w:pPr>
              <w:ind w:left="40"/>
              <w:rPr>
                <w:rFonts w:ascii="Times New Roman" w:hAnsi="Times New Roman" w:cs="Times New Roman"/>
                <w:spacing w:val="-4"/>
              </w:rPr>
            </w:pPr>
            <w:r w:rsidRPr="00087183">
              <w:rPr>
                <w:rFonts w:ascii="Times New Roman" w:hAnsi="Times New Roman" w:cs="Times New Roman"/>
                <w:spacing w:val="-4"/>
              </w:rPr>
              <w:t>Address:</w:t>
            </w:r>
          </w:p>
          <w:p w14:paraId="3B333AC6" w14:textId="77777777" w:rsidR="00087183" w:rsidRPr="00087183" w:rsidRDefault="00087183" w:rsidP="00087183">
            <w:pPr>
              <w:spacing w:before="252"/>
              <w:ind w:left="40"/>
              <w:rPr>
                <w:rFonts w:ascii="Times New Roman" w:hAnsi="Times New Roman" w:cs="Times New Roman"/>
                <w:spacing w:val="-4"/>
              </w:rPr>
            </w:pPr>
            <w:r w:rsidRPr="00087183">
              <w:rPr>
                <w:rFonts w:ascii="Times New Roman" w:hAnsi="Times New Roman" w:cs="Times New Roman"/>
                <w:spacing w:val="-4"/>
              </w:rPr>
              <w:t>Telephone/fax number</w:t>
            </w:r>
          </w:p>
          <w:p w14:paraId="37628915" w14:textId="77777777" w:rsidR="00087183" w:rsidRPr="00087183" w:rsidRDefault="00087183" w:rsidP="00087183">
            <w:pPr>
              <w:spacing w:before="504" w:after="252"/>
              <w:ind w:left="40"/>
              <w:rPr>
                <w:rFonts w:ascii="Times New Roman" w:hAnsi="Times New Roman" w:cs="Times New Roman"/>
                <w:spacing w:val="-4"/>
              </w:rPr>
            </w:pPr>
            <w:r w:rsidRPr="00087183">
              <w:rPr>
                <w:rFonts w:ascii="Times New Roman" w:hAnsi="Times New Roman" w:cs="Times New Roman"/>
                <w:spacing w:val="-4"/>
              </w:rPr>
              <w:t>E-mail:</w:t>
            </w:r>
          </w:p>
        </w:tc>
        <w:tc>
          <w:tcPr>
            <w:tcW w:w="5457" w:type="dxa"/>
            <w:gridSpan w:val="6"/>
            <w:tcBorders>
              <w:top w:val="single" w:sz="2" w:space="0" w:color="auto"/>
              <w:left w:val="single" w:sz="2" w:space="0" w:color="auto"/>
              <w:bottom w:val="single" w:sz="2" w:space="0" w:color="auto"/>
              <w:right w:val="single" w:sz="2" w:space="0" w:color="auto"/>
            </w:tcBorders>
          </w:tcPr>
          <w:p w14:paraId="5A31CB96" w14:textId="77777777" w:rsidR="00087183" w:rsidRPr="00087183" w:rsidRDefault="00087183" w:rsidP="00087183">
            <w:pPr>
              <w:spacing w:before="252" w:after="252"/>
              <w:rPr>
                <w:rFonts w:ascii="Times New Roman" w:hAnsi="Times New Roman" w:cs="Times New Roman"/>
                <w:i/>
                <w:iCs/>
                <w:spacing w:val="-4"/>
              </w:rPr>
            </w:pPr>
          </w:p>
        </w:tc>
      </w:tr>
    </w:tbl>
    <w:p w14:paraId="3E9DB2B5" w14:textId="77777777" w:rsidR="00087183" w:rsidRPr="00087183" w:rsidRDefault="00087183" w:rsidP="00087183">
      <w:pPr>
        <w:pStyle w:val="Style11"/>
        <w:tabs>
          <w:tab w:val="left" w:pos="720"/>
        </w:tabs>
        <w:spacing w:after="72" w:line="240" w:lineRule="auto"/>
        <w:ind w:right="144" w:firstLine="72"/>
        <w:rPr>
          <w:bCs/>
          <w:i/>
          <w:iCs/>
          <w:spacing w:val="-2"/>
        </w:rPr>
      </w:pPr>
    </w:p>
    <w:p w14:paraId="42DD9535" w14:textId="77777777" w:rsidR="00087183" w:rsidRPr="00087183" w:rsidRDefault="00087183" w:rsidP="00087183">
      <w:pPr>
        <w:rPr>
          <w:rFonts w:ascii="Times New Roman" w:hAnsi="Times New Roman" w:cs="Times New Roman"/>
        </w:rPr>
      </w:pPr>
    </w:p>
    <w:tbl>
      <w:tblPr>
        <w:tblW w:w="0" w:type="auto"/>
        <w:tblInd w:w="3" w:type="dxa"/>
        <w:tblLayout w:type="fixed"/>
        <w:tblCellMar>
          <w:left w:w="0" w:type="dxa"/>
          <w:right w:w="0" w:type="dxa"/>
        </w:tblCellMar>
        <w:tblLook w:val="04A0" w:firstRow="1" w:lastRow="0" w:firstColumn="1" w:lastColumn="0" w:noHBand="0" w:noVBand="1"/>
      </w:tblPr>
      <w:tblGrid>
        <w:gridCol w:w="3835"/>
        <w:gridCol w:w="5455"/>
      </w:tblGrid>
      <w:tr w:rsidR="00087183" w:rsidRPr="00087183" w14:paraId="495C06A3" w14:textId="77777777" w:rsidTr="00087183">
        <w:trPr>
          <w:trHeight w:hRule="exact" w:val="801"/>
        </w:trPr>
        <w:tc>
          <w:tcPr>
            <w:tcW w:w="3835" w:type="dxa"/>
            <w:tcBorders>
              <w:top w:val="single" w:sz="2" w:space="0" w:color="auto"/>
              <w:left w:val="single" w:sz="2" w:space="0" w:color="auto"/>
              <w:bottom w:val="single" w:sz="2" w:space="0" w:color="auto"/>
              <w:right w:val="single" w:sz="2" w:space="0" w:color="auto"/>
            </w:tcBorders>
          </w:tcPr>
          <w:p w14:paraId="49B1E8B9" w14:textId="77777777" w:rsidR="00087183" w:rsidRPr="00087183" w:rsidRDefault="00087183" w:rsidP="00087183">
            <w:pPr>
              <w:rPr>
                <w:rFonts w:ascii="Times New Roman" w:hAnsi="Times New Roman" w:cs="Times New Roman"/>
              </w:rPr>
            </w:pPr>
          </w:p>
        </w:tc>
        <w:tc>
          <w:tcPr>
            <w:tcW w:w="5455" w:type="dxa"/>
            <w:tcBorders>
              <w:top w:val="single" w:sz="2" w:space="0" w:color="auto"/>
              <w:left w:val="single" w:sz="2" w:space="0" w:color="auto"/>
              <w:bottom w:val="single" w:sz="2" w:space="0" w:color="auto"/>
              <w:right w:val="single" w:sz="2" w:space="0" w:color="auto"/>
            </w:tcBorders>
          </w:tcPr>
          <w:p w14:paraId="4939CC36" w14:textId="77777777" w:rsidR="00087183" w:rsidRPr="00087183" w:rsidRDefault="00087183" w:rsidP="00087183">
            <w:pPr>
              <w:spacing w:before="252"/>
              <w:ind w:right="20"/>
              <w:jc w:val="center"/>
              <w:rPr>
                <w:rFonts w:ascii="Times New Roman" w:hAnsi="Times New Roman" w:cs="Times New Roman"/>
                <w:b/>
                <w:bCs/>
                <w:spacing w:val="4"/>
                <w:sz w:val="26"/>
                <w:szCs w:val="26"/>
              </w:rPr>
            </w:pPr>
            <w:r w:rsidRPr="00087183">
              <w:rPr>
                <w:rFonts w:ascii="Times New Roman" w:hAnsi="Times New Roman" w:cs="Times New Roman"/>
                <w:b/>
                <w:bCs/>
                <w:spacing w:val="4"/>
                <w:sz w:val="26"/>
                <w:szCs w:val="26"/>
              </w:rPr>
              <w:t>Information</w:t>
            </w:r>
          </w:p>
        </w:tc>
      </w:tr>
      <w:tr w:rsidR="00087183" w:rsidRPr="00087183" w14:paraId="16CB6470" w14:textId="77777777" w:rsidTr="00087183">
        <w:trPr>
          <w:trHeight w:hRule="exact" w:val="403"/>
        </w:trPr>
        <w:tc>
          <w:tcPr>
            <w:tcW w:w="3835" w:type="dxa"/>
            <w:tcBorders>
              <w:top w:val="single" w:sz="2" w:space="0" w:color="auto"/>
              <w:left w:val="single" w:sz="2" w:space="0" w:color="auto"/>
              <w:bottom w:val="single" w:sz="2" w:space="0" w:color="auto"/>
              <w:right w:val="single" w:sz="2" w:space="0" w:color="auto"/>
            </w:tcBorders>
          </w:tcPr>
          <w:p w14:paraId="6A777EF1" w14:textId="77777777" w:rsidR="00087183" w:rsidRPr="00087183" w:rsidRDefault="00087183" w:rsidP="00087183">
            <w:pPr>
              <w:ind w:left="40"/>
              <w:rPr>
                <w:rFonts w:ascii="Times New Roman" w:hAnsi="Times New Roman" w:cs="Times New Roman"/>
                <w:spacing w:val="-4"/>
              </w:rPr>
            </w:pPr>
            <w:r w:rsidRPr="00087183">
              <w:rPr>
                <w:rFonts w:ascii="Times New Roman" w:hAnsi="Times New Roman" w:cs="Times New Roman"/>
                <w:spacing w:val="-4"/>
              </w:rPr>
              <w:t>Employer’s Name:</w:t>
            </w:r>
          </w:p>
        </w:tc>
        <w:tc>
          <w:tcPr>
            <w:tcW w:w="5455" w:type="dxa"/>
            <w:tcBorders>
              <w:top w:val="single" w:sz="2" w:space="0" w:color="auto"/>
              <w:left w:val="single" w:sz="2" w:space="0" w:color="auto"/>
              <w:bottom w:val="single" w:sz="2" w:space="0" w:color="auto"/>
              <w:right w:val="single" w:sz="2" w:space="0" w:color="auto"/>
            </w:tcBorders>
          </w:tcPr>
          <w:p w14:paraId="054DDAB1" w14:textId="77777777" w:rsidR="00087183" w:rsidRPr="00087183" w:rsidRDefault="00087183" w:rsidP="00087183">
            <w:pPr>
              <w:rPr>
                <w:rFonts w:ascii="Times New Roman" w:hAnsi="Times New Roman" w:cs="Times New Roman"/>
                <w:i/>
                <w:iCs/>
                <w:spacing w:val="-4"/>
              </w:rPr>
            </w:pPr>
            <w:r w:rsidRPr="00087183">
              <w:rPr>
                <w:rFonts w:ascii="Times New Roman" w:hAnsi="Times New Roman" w:cs="Times New Roman"/>
                <w:i/>
                <w:iCs/>
                <w:spacing w:val="-4"/>
              </w:rPr>
              <w:t xml:space="preserve"> </w:t>
            </w:r>
          </w:p>
        </w:tc>
      </w:tr>
      <w:tr w:rsidR="00087183" w:rsidRPr="00087183" w14:paraId="0BFADBC0" w14:textId="77777777" w:rsidTr="00087183">
        <w:trPr>
          <w:trHeight w:hRule="exact" w:val="2050"/>
        </w:trPr>
        <w:tc>
          <w:tcPr>
            <w:tcW w:w="3835" w:type="dxa"/>
            <w:tcBorders>
              <w:top w:val="single" w:sz="2" w:space="0" w:color="auto"/>
              <w:left w:val="single" w:sz="2" w:space="0" w:color="auto"/>
              <w:bottom w:val="single" w:sz="2" w:space="0" w:color="auto"/>
              <w:right w:val="single" w:sz="2" w:space="0" w:color="auto"/>
            </w:tcBorders>
          </w:tcPr>
          <w:p w14:paraId="13D8CFA4" w14:textId="77777777" w:rsidR="00087183" w:rsidRPr="00087183" w:rsidRDefault="00087183" w:rsidP="00087183">
            <w:pPr>
              <w:ind w:left="40"/>
              <w:rPr>
                <w:rFonts w:ascii="Times New Roman" w:hAnsi="Times New Roman" w:cs="Times New Roman"/>
                <w:spacing w:val="-4"/>
              </w:rPr>
            </w:pPr>
            <w:r w:rsidRPr="00087183">
              <w:rPr>
                <w:rFonts w:ascii="Times New Roman" w:hAnsi="Times New Roman" w:cs="Times New Roman"/>
                <w:spacing w:val="-4"/>
              </w:rPr>
              <w:t>Address:</w:t>
            </w:r>
          </w:p>
          <w:p w14:paraId="7FA28DD5" w14:textId="77777777" w:rsidR="00087183" w:rsidRPr="00087183" w:rsidRDefault="00087183" w:rsidP="00087183">
            <w:pPr>
              <w:spacing w:before="252"/>
              <w:ind w:left="40"/>
              <w:rPr>
                <w:rFonts w:ascii="Times New Roman" w:hAnsi="Times New Roman" w:cs="Times New Roman"/>
                <w:spacing w:val="-4"/>
              </w:rPr>
            </w:pPr>
            <w:r w:rsidRPr="00087183">
              <w:rPr>
                <w:rFonts w:ascii="Times New Roman" w:hAnsi="Times New Roman" w:cs="Times New Roman"/>
                <w:spacing w:val="-4"/>
              </w:rPr>
              <w:t>Telephone/fax number</w:t>
            </w:r>
          </w:p>
          <w:p w14:paraId="1A281A9E" w14:textId="77777777" w:rsidR="00087183" w:rsidRPr="00087183" w:rsidRDefault="00087183" w:rsidP="00087183">
            <w:pPr>
              <w:spacing w:before="504" w:after="252"/>
              <w:ind w:left="40"/>
              <w:rPr>
                <w:rFonts w:ascii="Times New Roman" w:hAnsi="Times New Roman" w:cs="Times New Roman"/>
                <w:spacing w:val="-4"/>
              </w:rPr>
            </w:pPr>
            <w:r w:rsidRPr="00087183">
              <w:rPr>
                <w:rFonts w:ascii="Times New Roman" w:hAnsi="Times New Roman" w:cs="Times New Roman"/>
                <w:spacing w:val="-4"/>
              </w:rPr>
              <w:t>E-mail:</w:t>
            </w:r>
          </w:p>
        </w:tc>
        <w:tc>
          <w:tcPr>
            <w:tcW w:w="5455" w:type="dxa"/>
            <w:tcBorders>
              <w:top w:val="single" w:sz="2" w:space="0" w:color="auto"/>
              <w:left w:val="single" w:sz="2" w:space="0" w:color="auto"/>
              <w:bottom w:val="single" w:sz="2" w:space="0" w:color="auto"/>
              <w:right w:val="single" w:sz="2" w:space="0" w:color="auto"/>
            </w:tcBorders>
          </w:tcPr>
          <w:p w14:paraId="0F91EB27" w14:textId="77777777" w:rsidR="00087183" w:rsidRPr="00087183" w:rsidRDefault="00087183" w:rsidP="00087183">
            <w:pPr>
              <w:rPr>
                <w:rFonts w:ascii="Times New Roman" w:hAnsi="Times New Roman" w:cs="Times New Roman"/>
                <w:i/>
                <w:iCs/>
                <w:spacing w:val="-4"/>
              </w:rPr>
            </w:pPr>
          </w:p>
          <w:p w14:paraId="6BF70325" w14:textId="77777777" w:rsidR="00087183" w:rsidRPr="00087183" w:rsidRDefault="00087183" w:rsidP="00087183">
            <w:pPr>
              <w:spacing w:before="252"/>
              <w:rPr>
                <w:rFonts w:ascii="Times New Roman" w:hAnsi="Times New Roman" w:cs="Times New Roman"/>
                <w:i/>
                <w:iCs/>
                <w:spacing w:val="-4"/>
              </w:rPr>
            </w:pPr>
          </w:p>
          <w:p w14:paraId="7E408352" w14:textId="77777777" w:rsidR="00087183" w:rsidRPr="00087183" w:rsidRDefault="00087183" w:rsidP="00087183">
            <w:pPr>
              <w:spacing w:before="252" w:after="252"/>
              <w:rPr>
                <w:rFonts w:ascii="Times New Roman" w:hAnsi="Times New Roman" w:cs="Times New Roman"/>
                <w:i/>
                <w:iCs/>
                <w:spacing w:val="-4"/>
              </w:rPr>
            </w:pPr>
          </w:p>
        </w:tc>
      </w:tr>
    </w:tbl>
    <w:tbl>
      <w:tblPr>
        <w:tblpPr w:leftFromText="180" w:rightFromText="180" w:vertAnchor="text" w:horzAnchor="margin" w:tblpY="328"/>
        <w:tblW w:w="9270" w:type="dxa"/>
        <w:tblLayout w:type="fixed"/>
        <w:tblCellMar>
          <w:left w:w="0" w:type="dxa"/>
          <w:right w:w="0" w:type="dxa"/>
        </w:tblCellMar>
        <w:tblLook w:val="04A0" w:firstRow="1" w:lastRow="0" w:firstColumn="1" w:lastColumn="0" w:noHBand="0" w:noVBand="1"/>
      </w:tblPr>
      <w:tblGrid>
        <w:gridCol w:w="3870"/>
        <w:gridCol w:w="5400"/>
      </w:tblGrid>
      <w:tr w:rsidR="00087183" w:rsidRPr="00087183" w14:paraId="729C8C41" w14:textId="77777777" w:rsidTr="00087183">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31CD0B13" w14:textId="77777777" w:rsidR="00087183" w:rsidRPr="00087183" w:rsidRDefault="00087183" w:rsidP="00087183">
            <w:pPr>
              <w:rPr>
                <w:rFonts w:ascii="Times New Roman" w:hAnsi="Times New Roman" w:cs="Times New Roman"/>
              </w:rPr>
            </w:pPr>
          </w:p>
        </w:tc>
        <w:tc>
          <w:tcPr>
            <w:tcW w:w="5400" w:type="dxa"/>
            <w:tcBorders>
              <w:top w:val="single" w:sz="2" w:space="0" w:color="auto"/>
              <w:left w:val="single" w:sz="2" w:space="0" w:color="auto"/>
              <w:bottom w:val="single" w:sz="2" w:space="0" w:color="auto"/>
              <w:right w:val="single" w:sz="2" w:space="0" w:color="auto"/>
            </w:tcBorders>
          </w:tcPr>
          <w:p w14:paraId="222EA5D4" w14:textId="77777777" w:rsidR="00087183" w:rsidRPr="00087183" w:rsidRDefault="00087183" w:rsidP="00087183">
            <w:pPr>
              <w:spacing w:before="252"/>
              <w:jc w:val="center"/>
              <w:rPr>
                <w:rFonts w:ascii="Times New Roman" w:hAnsi="Times New Roman" w:cs="Times New Roman"/>
                <w:b/>
                <w:bCs/>
                <w:spacing w:val="4"/>
                <w:sz w:val="26"/>
                <w:szCs w:val="26"/>
              </w:rPr>
            </w:pPr>
            <w:r w:rsidRPr="00087183">
              <w:rPr>
                <w:rFonts w:ascii="Times New Roman" w:hAnsi="Times New Roman" w:cs="Times New Roman"/>
                <w:b/>
                <w:bCs/>
                <w:spacing w:val="4"/>
                <w:sz w:val="26"/>
                <w:szCs w:val="26"/>
              </w:rPr>
              <w:t>Information</w:t>
            </w:r>
          </w:p>
        </w:tc>
      </w:tr>
      <w:tr w:rsidR="00087183" w:rsidRPr="00087183" w14:paraId="1AD6D8F7" w14:textId="77777777" w:rsidTr="00087183">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7ABD9C6F" w14:textId="77777777" w:rsidR="00087183" w:rsidRPr="00087183" w:rsidRDefault="00087183" w:rsidP="00087183">
            <w:pPr>
              <w:ind w:left="40"/>
              <w:rPr>
                <w:rFonts w:ascii="Times New Roman" w:hAnsi="Times New Roman" w:cs="Times New Roman"/>
                <w:spacing w:val="-4"/>
              </w:rPr>
            </w:pPr>
            <w:r w:rsidRPr="00087183">
              <w:rPr>
                <w:rFonts w:ascii="Times New Roman" w:hAnsi="Times New Roman" w:cs="Times New Roman"/>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57275438" w14:textId="77777777" w:rsidR="00087183" w:rsidRPr="00087183" w:rsidRDefault="00087183" w:rsidP="00087183">
            <w:pPr>
              <w:ind w:left="40"/>
              <w:rPr>
                <w:rFonts w:ascii="Times New Roman" w:hAnsi="Times New Roman" w:cs="Times New Roman"/>
                <w:spacing w:val="-4"/>
              </w:rPr>
            </w:pPr>
          </w:p>
        </w:tc>
      </w:tr>
      <w:tr w:rsidR="00087183" w:rsidRPr="00087183" w14:paraId="1629803F" w14:textId="77777777" w:rsidTr="00087183">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F4E2F6E" w14:textId="77777777" w:rsidR="00087183" w:rsidRPr="00087183" w:rsidRDefault="00087183" w:rsidP="00087183">
            <w:pPr>
              <w:rPr>
                <w:rFonts w:ascii="Times New Roman" w:hAnsi="Times New Roman" w:cs="Times New Roman"/>
              </w:rPr>
            </w:pPr>
          </w:p>
        </w:tc>
        <w:tc>
          <w:tcPr>
            <w:tcW w:w="5400" w:type="dxa"/>
            <w:tcBorders>
              <w:top w:val="single" w:sz="2" w:space="0" w:color="auto"/>
              <w:left w:val="single" w:sz="2" w:space="0" w:color="auto"/>
              <w:bottom w:val="single" w:sz="2" w:space="0" w:color="auto"/>
              <w:right w:val="single" w:sz="2" w:space="0" w:color="auto"/>
            </w:tcBorders>
          </w:tcPr>
          <w:p w14:paraId="357E758A" w14:textId="77777777" w:rsidR="00087183" w:rsidRPr="00087183" w:rsidRDefault="00087183" w:rsidP="00087183">
            <w:pPr>
              <w:rPr>
                <w:rFonts w:ascii="Times New Roman" w:hAnsi="Times New Roman" w:cs="Times New Roman"/>
                <w:i/>
                <w:iCs/>
                <w:spacing w:val="-4"/>
              </w:rPr>
            </w:pPr>
          </w:p>
          <w:p w14:paraId="4F6FFC29" w14:textId="77777777" w:rsidR="00087183" w:rsidRPr="00087183" w:rsidRDefault="00087183" w:rsidP="00087183">
            <w:pPr>
              <w:rPr>
                <w:rFonts w:ascii="Times New Roman" w:hAnsi="Times New Roman" w:cs="Times New Roman"/>
                <w:i/>
                <w:iCs/>
                <w:spacing w:val="-4"/>
              </w:rPr>
            </w:pPr>
          </w:p>
        </w:tc>
      </w:tr>
      <w:tr w:rsidR="00087183" w:rsidRPr="00087183" w14:paraId="1497F4E3" w14:textId="77777777" w:rsidTr="00087183">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5129B213" w14:textId="77777777" w:rsidR="00087183" w:rsidRPr="00087183" w:rsidRDefault="00087183" w:rsidP="00087183">
            <w:pPr>
              <w:rPr>
                <w:rFonts w:ascii="Times New Roman" w:hAnsi="Times New Roman" w:cs="Times New Roman"/>
              </w:rPr>
            </w:pPr>
          </w:p>
        </w:tc>
        <w:tc>
          <w:tcPr>
            <w:tcW w:w="5400" w:type="dxa"/>
            <w:tcBorders>
              <w:top w:val="single" w:sz="2" w:space="0" w:color="auto"/>
              <w:left w:val="single" w:sz="2" w:space="0" w:color="auto"/>
              <w:bottom w:val="single" w:sz="2" w:space="0" w:color="auto"/>
              <w:right w:val="single" w:sz="2" w:space="0" w:color="auto"/>
            </w:tcBorders>
          </w:tcPr>
          <w:p w14:paraId="47A15DCA" w14:textId="77777777" w:rsidR="00087183" w:rsidRPr="00087183" w:rsidRDefault="00087183" w:rsidP="00087183">
            <w:pPr>
              <w:rPr>
                <w:rFonts w:ascii="Times New Roman" w:hAnsi="Times New Roman" w:cs="Times New Roman"/>
              </w:rPr>
            </w:pPr>
          </w:p>
        </w:tc>
      </w:tr>
    </w:tbl>
    <w:p w14:paraId="249A6E86" w14:textId="77777777" w:rsidR="00087183" w:rsidRPr="00087183" w:rsidRDefault="00087183" w:rsidP="00087183">
      <w:pPr>
        <w:jc w:val="center"/>
        <w:rPr>
          <w:rFonts w:ascii="Times New Roman" w:hAnsi="Times New Roman" w:cs="Times New Roman"/>
        </w:rPr>
      </w:pPr>
    </w:p>
    <w:p w14:paraId="538EDE26" w14:textId="77777777" w:rsidR="00087183" w:rsidRPr="00087183" w:rsidRDefault="00087183" w:rsidP="00087183">
      <w:pPr>
        <w:pStyle w:val="Style20"/>
        <w:spacing w:before="0" w:after="120" w:line="240" w:lineRule="auto"/>
        <w:rPr>
          <w:spacing w:val="-4"/>
        </w:rPr>
      </w:pPr>
      <w:r w:rsidRPr="00087183">
        <w:rPr>
          <w:spacing w:val="-4"/>
        </w:rPr>
        <w:t xml:space="preserve">2. Activity No. Two </w:t>
      </w:r>
    </w:p>
    <w:p w14:paraId="2AED3EFC" w14:textId="77777777" w:rsidR="00087183" w:rsidRPr="00087183" w:rsidRDefault="00087183" w:rsidP="00087183">
      <w:pPr>
        <w:pStyle w:val="Style20"/>
        <w:spacing w:before="0" w:after="120" w:line="240" w:lineRule="auto"/>
        <w:rPr>
          <w:spacing w:val="-4"/>
        </w:rPr>
      </w:pPr>
      <w:r w:rsidRPr="00087183">
        <w:rPr>
          <w:spacing w:val="-4"/>
        </w:rPr>
        <w:t>3. …………………</w:t>
      </w:r>
    </w:p>
    <w:p w14:paraId="6A960197" w14:textId="77777777" w:rsidR="00087183" w:rsidRPr="00087183" w:rsidRDefault="00087183" w:rsidP="00087183">
      <w:pPr>
        <w:rPr>
          <w:rFonts w:ascii="Times New Roman" w:hAnsi="Times New Roman" w:cs="Times New Roman"/>
          <w:b/>
          <w:sz w:val="32"/>
          <w:szCs w:val="32"/>
        </w:rPr>
      </w:pPr>
      <w:r w:rsidRPr="00087183">
        <w:rPr>
          <w:rFonts w:ascii="Times New Roman" w:hAnsi="Times New Roman" w:cs="Times New Roman"/>
          <w:szCs w:val="32"/>
        </w:rPr>
        <w:br w:type="page"/>
      </w:r>
    </w:p>
    <w:p w14:paraId="17C7F8F7" w14:textId="77777777" w:rsidR="00087183" w:rsidRPr="00087183" w:rsidRDefault="00087183" w:rsidP="00087183">
      <w:pPr>
        <w:pStyle w:val="Section4-Heading2"/>
        <w:rPr>
          <w:szCs w:val="32"/>
        </w:rPr>
      </w:pPr>
    </w:p>
    <w:p w14:paraId="6DA6DFEA" w14:textId="77777777" w:rsidR="00087183" w:rsidRPr="00087183" w:rsidRDefault="00087183" w:rsidP="00087183">
      <w:pPr>
        <w:pStyle w:val="Section4-Heading2"/>
        <w:rPr>
          <w:szCs w:val="32"/>
        </w:rPr>
      </w:pPr>
      <w:bookmarkStart w:id="755" w:name="_Toc26780512"/>
      <w:r w:rsidRPr="00087183">
        <w:rPr>
          <w:szCs w:val="32"/>
        </w:rPr>
        <w:t xml:space="preserve">Form EXP - 4.2(c): </w:t>
      </w:r>
      <w:bookmarkStart w:id="756" w:name="_Toc108424570"/>
      <w:r w:rsidRPr="00087183">
        <w:rPr>
          <w:szCs w:val="32"/>
        </w:rPr>
        <w:t>Specific Experience in Managing ES aspects</w:t>
      </w:r>
      <w:bookmarkEnd w:id="755"/>
      <w:r w:rsidRPr="00087183">
        <w:rPr>
          <w:szCs w:val="32"/>
        </w:rPr>
        <w:t xml:space="preserve"> </w:t>
      </w:r>
      <w:bookmarkEnd w:id="753"/>
      <w:bookmarkEnd w:id="756"/>
    </w:p>
    <w:p w14:paraId="35E8F916" w14:textId="77777777" w:rsidR="00087183" w:rsidRPr="00087183" w:rsidRDefault="00087183" w:rsidP="00087183">
      <w:pPr>
        <w:spacing w:before="432"/>
        <w:ind w:right="743"/>
        <w:rPr>
          <w:rFonts w:ascii="Times New Roman" w:hAnsi="Times New Roman" w:cs="Times New Roman"/>
          <w:bCs/>
          <w:i/>
          <w:iCs/>
          <w:spacing w:val="2"/>
        </w:rPr>
      </w:pPr>
      <w:r w:rsidRPr="00087183">
        <w:rPr>
          <w:rFonts w:ascii="Times New Roman" w:hAnsi="Times New Roman" w:cs="Times New Roman"/>
          <w:bCs/>
          <w:i/>
          <w:spacing w:val="14"/>
        </w:rPr>
        <w:t>[</w:t>
      </w:r>
      <w:r w:rsidRPr="00087183">
        <w:rPr>
          <w:rFonts w:ascii="Times New Roman" w:hAnsi="Times New Roman" w:cs="Times New Roman"/>
          <w:bCs/>
          <w:i/>
          <w:iCs/>
          <w:spacing w:val="2"/>
        </w:rPr>
        <w:t>The following table shall be filled in for contracts performed by the Bidder, and each member of a Joint Venture]</w:t>
      </w:r>
    </w:p>
    <w:p w14:paraId="45A89C2E" w14:textId="77777777" w:rsidR="00087183" w:rsidRPr="00087183" w:rsidRDefault="00087183" w:rsidP="00087183">
      <w:pPr>
        <w:spacing w:before="240"/>
        <w:jc w:val="right"/>
        <w:rPr>
          <w:rFonts w:ascii="Times New Roman" w:hAnsi="Times New Roman" w:cs="Times New Roman"/>
          <w:bCs/>
          <w:i/>
          <w:iCs/>
          <w:color w:val="000000" w:themeColor="text1"/>
          <w:spacing w:val="2"/>
        </w:rPr>
      </w:pPr>
      <w:r w:rsidRPr="00087183">
        <w:rPr>
          <w:rFonts w:ascii="Times New Roman" w:hAnsi="Times New Roman" w:cs="Times New Roman"/>
          <w:bCs/>
          <w:color w:val="000000" w:themeColor="text1"/>
          <w:spacing w:val="-2"/>
        </w:rPr>
        <w:t xml:space="preserve">Bidder's Name: </w:t>
      </w:r>
      <w:r w:rsidRPr="00087183">
        <w:rPr>
          <w:rFonts w:ascii="Times New Roman" w:hAnsi="Times New Roman" w:cs="Times New Roman"/>
          <w:bCs/>
          <w:i/>
          <w:iCs/>
          <w:color w:val="000000" w:themeColor="text1"/>
        </w:rPr>
        <w:t>________________</w:t>
      </w:r>
      <w:r w:rsidRPr="00087183">
        <w:rPr>
          <w:rFonts w:ascii="Times New Roman" w:hAnsi="Times New Roman" w:cs="Times New Roman"/>
          <w:bCs/>
          <w:i/>
          <w:iCs/>
          <w:color w:val="000000" w:themeColor="text1"/>
        </w:rPr>
        <w:br/>
      </w:r>
      <w:r w:rsidRPr="00087183">
        <w:rPr>
          <w:rFonts w:ascii="Times New Roman" w:hAnsi="Times New Roman" w:cs="Times New Roman"/>
          <w:bCs/>
          <w:color w:val="000000" w:themeColor="text1"/>
          <w:spacing w:val="-2"/>
        </w:rPr>
        <w:t xml:space="preserve">Date: </w:t>
      </w:r>
      <w:r w:rsidRPr="00087183">
        <w:rPr>
          <w:rFonts w:ascii="Times New Roman" w:hAnsi="Times New Roman" w:cs="Times New Roman"/>
          <w:bCs/>
          <w:i/>
          <w:iCs/>
          <w:color w:val="000000" w:themeColor="text1"/>
          <w:spacing w:val="2"/>
        </w:rPr>
        <w:t>___________________</w:t>
      </w:r>
      <w:r w:rsidRPr="00087183">
        <w:rPr>
          <w:rFonts w:ascii="Times New Roman" w:hAnsi="Times New Roman" w:cs="Times New Roman"/>
          <w:bCs/>
          <w:i/>
          <w:iCs/>
          <w:color w:val="000000" w:themeColor="text1"/>
          <w:spacing w:val="2"/>
        </w:rPr>
        <w:br/>
      </w:r>
      <w:r w:rsidRPr="00087183">
        <w:rPr>
          <w:rFonts w:ascii="Times New Roman" w:hAnsi="Times New Roman" w:cs="Times New Roman"/>
          <w:bCs/>
          <w:color w:val="000000" w:themeColor="text1"/>
          <w:spacing w:val="-2"/>
        </w:rPr>
        <w:t xml:space="preserve">Bidder's JV Member Name: </w:t>
      </w:r>
      <w:r w:rsidRPr="00087183">
        <w:rPr>
          <w:rFonts w:ascii="Times New Roman" w:hAnsi="Times New Roman" w:cs="Times New Roman"/>
          <w:bCs/>
          <w:i/>
          <w:iCs/>
          <w:color w:val="000000" w:themeColor="text1"/>
        </w:rPr>
        <w:t>__________________</w:t>
      </w:r>
      <w:r w:rsidRPr="00087183">
        <w:rPr>
          <w:rFonts w:ascii="Times New Roman" w:hAnsi="Times New Roman" w:cs="Times New Roman"/>
          <w:bCs/>
          <w:i/>
          <w:iCs/>
          <w:color w:val="000000" w:themeColor="text1"/>
        </w:rPr>
        <w:br/>
      </w:r>
      <w:r w:rsidRPr="00087183">
        <w:rPr>
          <w:rFonts w:ascii="Times New Roman" w:hAnsi="Times New Roman" w:cs="Times New Roman"/>
          <w:bCs/>
          <w:color w:val="000000" w:themeColor="text1"/>
          <w:spacing w:val="-2"/>
        </w:rPr>
        <w:t xml:space="preserve">RFB No. and title: </w:t>
      </w:r>
      <w:r w:rsidRPr="00087183">
        <w:rPr>
          <w:rFonts w:ascii="Times New Roman" w:hAnsi="Times New Roman" w:cs="Times New Roman"/>
          <w:bCs/>
          <w:i/>
          <w:iCs/>
          <w:color w:val="000000" w:themeColor="text1"/>
          <w:spacing w:val="2"/>
        </w:rPr>
        <w:t>_____________________</w:t>
      </w:r>
    </w:p>
    <w:p w14:paraId="707C6CB8" w14:textId="77777777" w:rsidR="00087183" w:rsidRPr="00087183" w:rsidRDefault="00087183" w:rsidP="00087183">
      <w:pPr>
        <w:pStyle w:val="Style19"/>
        <w:adjustRightInd/>
        <w:spacing w:after="120"/>
        <w:ind w:left="2880"/>
        <w:jc w:val="right"/>
        <w:rPr>
          <w:bCs/>
          <w:color w:val="000000" w:themeColor="text1"/>
          <w:spacing w:val="-2"/>
        </w:rPr>
      </w:pPr>
      <w:r w:rsidRPr="00087183">
        <w:rPr>
          <w:bCs/>
          <w:color w:val="000000" w:themeColor="text1"/>
          <w:spacing w:val="-2"/>
        </w:rPr>
        <w:t xml:space="preserve">Page </w:t>
      </w:r>
      <w:r w:rsidRPr="00087183">
        <w:rPr>
          <w:bCs/>
          <w:i/>
          <w:iCs/>
          <w:color w:val="000000" w:themeColor="text1"/>
          <w:spacing w:val="2"/>
        </w:rPr>
        <w:t>__________________</w:t>
      </w:r>
      <w:r w:rsidRPr="00087183">
        <w:rPr>
          <w:bCs/>
          <w:color w:val="000000" w:themeColor="text1"/>
          <w:spacing w:val="-2"/>
        </w:rPr>
        <w:t xml:space="preserve">of </w:t>
      </w:r>
      <w:r w:rsidRPr="00087183">
        <w:rPr>
          <w:bCs/>
          <w:i/>
          <w:iCs/>
          <w:color w:val="000000" w:themeColor="text1"/>
          <w:spacing w:val="2"/>
        </w:rPr>
        <w:t>________________</w:t>
      </w:r>
      <w:r w:rsidRPr="00087183">
        <w:rPr>
          <w:bCs/>
          <w:color w:val="000000" w:themeColor="text1"/>
          <w:spacing w:val="-2"/>
        </w:rPr>
        <w:t>pages</w:t>
      </w:r>
    </w:p>
    <w:p w14:paraId="7063D124" w14:textId="77777777" w:rsidR="00087183" w:rsidRPr="00087183" w:rsidRDefault="00087183" w:rsidP="00087183">
      <w:pPr>
        <w:spacing w:before="40" w:after="40"/>
        <w:rPr>
          <w:rFonts w:ascii="Times New Roman" w:hAnsi="Times New Roman" w:cs="Times New Roman"/>
          <w:bCs/>
          <w:color w:val="000000" w:themeColor="text1"/>
          <w:spacing w:val="6"/>
          <w:sz w:val="46"/>
          <w:szCs w:val="46"/>
        </w:rPr>
      </w:pPr>
      <w:r w:rsidRPr="00087183">
        <w:rPr>
          <w:rFonts w:ascii="Times New Roman" w:hAnsi="Times New Roman" w:cs="Times New Roman"/>
          <w:b/>
          <w:bCs/>
          <w:color w:val="000000" w:themeColor="text1"/>
          <w:spacing w:val="6"/>
          <w:sz w:val="46"/>
          <w:szCs w:val="46"/>
        </w:rPr>
        <w:tab/>
      </w:r>
    </w:p>
    <w:p w14:paraId="405B4D7C" w14:textId="77777777" w:rsidR="00087183" w:rsidRPr="00087183" w:rsidRDefault="00087183" w:rsidP="000F1B3C">
      <w:pPr>
        <w:pStyle w:val="ListParagraph1"/>
        <w:numPr>
          <w:ilvl w:val="3"/>
          <w:numId w:val="79"/>
        </w:numPr>
        <w:spacing w:before="40" w:after="40"/>
        <w:ind w:left="360"/>
        <w:rPr>
          <w:bCs/>
          <w:iCs/>
          <w:color w:val="000000" w:themeColor="text1"/>
          <w:spacing w:val="-2"/>
        </w:rPr>
      </w:pPr>
      <w:r w:rsidRPr="00087183">
        <w:rPr>
          <w:bCs/>
          <w:color w:val="000000" w:themeColor="text1"/>
          <w:spacing w:val="-2"/>
        </w:rPr>
        <w:t xml:space="preserve">Key </w:t>
      </w:r>
      <w:r w:rsidRPr="00087183">
        <w:rPr>
          <w:bCs/>
          <w:color w:val="000000" w:themeColor="text1"/>
          <w:spacing w:val="4"/>
        </w:rPr>
        <w:t xml:space="preserve">Requirement no 1 in accordance with 4.2 (c): </w:t>
      </w:r>
      <w:r w:rsidRPr="00087183">
        <w:rPr>
          <w:bCs/>
          <w:iCs/>
          <w:color w:val="000000" w:themeColor="text1"/>
          <w:spacing w:val="2"/>
        </w:rPr>
        <w:t>______________________</w:t>
      </w:r>
    </w:p>
    <w:p w14:paraId="09B86E2F" w14:textId="77777777" w:rsidR="00087183" w:rsidRPr="00087183" w:rsidRDefault="00087183" w:rsidP="00087183">
      <w:pPr>
        <w:pStyle w:val="ListParagraph1"/>
        <w:spacing w:before="40" w:after="40"/>
        <w:ind w:left="360"/>
        <w:rPr>
          <w:bCs/>
          <w:iCs/>
          <w:color w:val="000000" w:themeColor="text1"/>
          <w:spacing w:val="-2"/>
        </w:rPr>
      </w:pPr>
    </w:p>
    <w:tbl>
      <w:tblPr>
        <w:tblW w:w="9354" w:type="dxa"/>
        <w:tblInd w:w="3" w:type="dxa"/>
        <w:tblLayout w:type="fixed"/>
        <w:tblCellMar>
          <w:left w:w="0" w:type="dxa"/>
          <w:right w:w="0" w:type="dxa"/>
        </w:tblCellMar>
        <w:tblLook w:val="04A0" w:firstRow="1" w:lastRow="0" w:firstColumn="1" w:lastColumn="0" w:noHBand="0" w:noVBand="1"/>
      </w:tblPr>
      <w:tblGrid>
        <w:gridCol w:w="3835"/>
        <w:gridCol w:w="1385"/>
        <w:gridCol w:w="1440"/>
        <w:gridCol w:w="1350"/>
        <w:gridCol w:w="1344"/>
      </w:tblGrid>
      <w:tr w:rsidR="00087183" w:rsidRPr="00087183" w14:paraId="7113EC10" w14:textId="77777777" w:rsidTr="00087183">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0367B647" w14:textId="77777777" w:rsidR="00087183" w:rsidRPr="00087183" w:rsidRDefault="00087183" w:rsidP="00087183">
            <w:pPr>
              <w:spacing w:before="40" w:after="40"/>
              <w:ind w:left="43"/>
              <w:rPr>
                <w:rFonts w:ascii="Times New Roman" w:hAnsi="Times New Roman" w:cs="Times New Roman"/>
                <w:bCs/>
                <w:color w:val="000000" w:themeColor="text1"/>
                <w:spacing w:val="-8"/>
              </w:rPr>
            </w:pPr>
            <w:r w:rsidRPr="00087183">
              <w:rPr>
                <w:rFonts w:ascii="Times New Roman" w:hAnsi="Times New Roman" w:cs="Times New Roman"/>
                <w:bCs/>
                <w:color w:val="000000" w:themeColor="text1"/>
                <w:spacing w:val="-8"/>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3CC873EC" w14:textId="77777777" w:rsidR="00087183" w:rsidRPr="00087183" w:rsidRDefault="00087183" w:rsidP="00087183">
            <w:pPr>
              <w:spacing w:before="40" w:after="40"/>
              <w:ind w:left="284"/>
              <w:rPr>
                <w:rFonts w:ascii="Times New Roman" w:hAnsi="Times New Roman" w:cs="Times New Roman"/>
                <w:bCs/>
                <w:i/>
                <w:iCs/>
                <w:color w:val="000000" w:themeColor="text1"/>
                <w:spacing w:val="2"/>
              </w:rPr>
            </w:pPr>
          </w:p>
        </w:tc>
      </w:tr>
      <w:tr w:rsidR="00087183" w:rsidRPr="00087183" w14:paraId="32FE8A42" w14:textId="77777777" w:rsidTr="00087183">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24541F05" w14:textId="77777777" w:rsidR="00087183" w:rsidRPr="00087183" w:rsidRDefault="00087183" w:rsidP="00087183">
            <w:pPr>
              <w:spacing w:before="40" w:after="40"/>
              <w:ind w:left="43"/>
              <w:rPr>
                <w:rFonts w:ascii="Times New Roman" w:hAnsi="Times New Roman" w:cs="Times New Roman"/>
                <w:bCs/>
                <w:color w:val="000000" w:themeColor="text1"/>
                <w:spacing w:val="-10"/>
              </w:rPr>
            </w:pPr>
            <w:r w:rsidRPr="00087183">
              <w:rPr>
                <w:rFonts w:ascii="Times New Roman" w:hAnsi="Times New Roman" w:cs="Times New Roman"/>
                <w:bCs/>
                <w:color w:val="000000" w:themeColor="text1"/>
                <w:spacing w:val="-10"/>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4A36CA5F" w14:textId="77777777" w:rsidR="00087183" w:rsidRPr="00087183" w:rsidRDefault="00087183" w:rsidP="00087183">
            <w:pPr>
              <w:spacing w:before="40" w:after="40"/>
              <w:ind w:left="164"/>
              <w:rPr>
                <w:rFonts w:ascii="Times New Roman" w:hAnsi="Times New Roman" w:cs="Times New Roman"/>
                <w:bCs/>
                <w:i/>
                <w:iCs/>
                <w:color w:val="000000" w:themeColor="text1"/>
                <w:spacing w:val="2"/>
              </w:rPr>
            </w:pPr>
          </w:p>
        </w:tc>
      </w:tr>
      <w:tr w:rsidR="00087183" w:rsidRPr="00087183" w14:paraId="2198C5D2" w14:textId="77777777" w:rsidTr="00087183">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6A0AE775" w14:textId="77777777" w:rsidR="00087183" w:rsidRPr="00087183" w:rsidRDefault="00087183" w:rsidP="00087183">
            <w:pPr>
              <w:spacing w:before="40" w:after="40"/>
              <w:ind w:left="43"/>
              <w:rPr>
                <w:rFonts w:ascii="Times New Roman" w:hAnsi="Times New Roman" w:cs="Times New Roman"/>
                <w:bCs/>
                <w:color w:val="000000" w:themeColor="text1"/>
                <w:spacing w:val="-2"/>
              </w:rPr>
            </w:pPr>
            <w:r w:rsidRPr="00087183">
              <w:rPr>
                <w:rFonts w:ascii="Times New Roman" w:hAnsi="Times New Roman" w:cs="Times New Roman"/>
                <w:bCs/>
                <w:color w:val="000000" w:themeColor="text1"/>
                <w:spacing w:val="-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3F5E5968" w14:textId="77777777" w:rsidR="00087183" w:rsidRPr="00087183" w:rsidRDefault="00087183" w:rsidP="00087183">
            <w:pPr>
              <w:spacing w:before="40" w:after="40"/>
              <w:ind w:left="164"/>
              <w:rPr>
                <w:rFonts w:ascii="Times New Roman" w:hAnsi="Times New Roman" w:cs="Times New Roman"/>
                <w:bCs/>
                <w:i/>
                <w:iCs/>
                <w:color w:val="000000" w:themeColor="text1"/>
                <w:spacing w:val="2"/>
              </w:rPr>
            </w:pPr>
          </w:p>
        </w:tc>
      </w:tr>
      <w:tr w:rsidR="00087183" w:rsidRPr="00087183" w14:paraId="1BA11635" w14:textId="77777777" w:rsidTr="00087183">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7CE9D75C" w14:textId="77777777" w:rsidR="00087183" w:rsidRPr="00087183" w:rsidRDefault="00087183" w:rsidP="00087183">
            <w:pPr>
              <w:spacing w:before="40" w:after="40"/>
              <w:ind w:left="43"/>
              <w:rPr>
                <w:rFonts w:ascii="Times New Roman" w:hAnsi="Times New Roman" w:cs="Times New Roman"/>
                <w:bCs/>
                <w:color w:val="000000" w:themeColor="text1"/>
                <w:spacing w:val="-2"/>
              </w:rPr>
            </w:pPr>
            <w:r w:rsidRPr="00087183">
              <w:rPr>
                <w:rFonts w:ascii="Times New Roman" w:hAnsi="Times New Roman" w:cs="Times New Roman"/>
                <w:bCs/>
                <w:color w:val="000000" w:themeColor="text1"/>
                <w:spacing w:val="-2"/>
              </w:rPr>
              <w:t>Role in Contract</w:t>
            </w:r>
          </w:p>
          <w:p w14:paraId="31F7EEF7" w14:textId="77777777" w:rsidR="00087183" w:rsidRPr="00087183" w:rsidRDefault="00087183" w:rsidP="00087183">
            <w:pPr>
              <w:spacing w:before="40" w:after="40"/>
              <w:ind w:left="30"/>
              <w:rPr>
                <w:rFonts w:ascii="Times New Roman" w:hAnsi="Times New Roman" w:cs="Times New Roman"/>
                <w:bCs/>
                <w:i/>
                <w:iCs/>
                <w:color w:val="000000" w:themeColor="text1"/>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0F974E07" w14:textId="77777777" w:rsidR="00087183" w:rsidRPr="00087183" w:rsidRDefault="00087183" w:rsidP="00087183">
            <w:pPr>
              <w:spacing w:before="40" w:after="40"/>
              <w:ind w:right="250"/>
              <w:jc w:val="center"/>
              <w:rPr>
                <w:rFonts w:ascii="Times New Roman" w:hAnsi="Times New Roman" w:cs="Times New Roman"/>
                <w:bCs/>
                <w:color w:val="000000" w:themeColor="text1"/>
                <w:spacing w:val="-4"/>
              </w:rPr>
            </w:pPr>
            <w:r w:rsidRPr="00087183">
              <w:rPr>
                <w:rFonts w:ascii="Times New Roman" w:hAnsi="Times New Roman" w:cs="Times New Roman"/>
                <w:bCs/>
                <w:color w:val="000000" w:themeColor="text1"/>
                <w:spacing w:val="-4"/>
              </w:rPr>
              <w:t>Prime Contractor</w:t>
            </w:r>
          </w:p>
          <w:p w14:paraId="3A992348" w14:textId="77777777" w:rsidR="00087183" w:rsidRPr="00087183" w:rsidRDefault="00087183" w:rsidP="00087183">
            <w:pPr>
              <w:spacing w:before="40" w:after="40"/>
              <w:ind w:right="250"/>
              <w:jc w:val="center"/>
              <w:rPr>
                <w:rFonts w:ascii="Times New Roman" w:hAnsi="Times New Roman" w:cs="Times New Roman"/>
                <w:bCs/>
                <w:color w:val="000000" w:themeColor="text1"/>
                <w:spacing w:val="-4"/>
              </w:rPr>
            </w:pPr>
            <w:r w:rsidRPr="00087183">
              <w:rPr>
                <w:rFonts w:ascii="Times New Roman" w:eastAsia="Wingdings" w:hAnsi="Times New Roman" w:cs="Times New Roman"/>
                <w:color w:val="000000" w:themeColor="text1"/>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1FEB589A" w14:textId="77777777" w:rsidR="00087183" w:rsidRPr="00087183" w:rsidRDefault="00087183" w:rsidP="00087183">
            <w:pPr>
              <w:spacing w:before="40" w:after="40"/>
              <w:ind w:right="250"/>
              <w:jc w:val="center"/>
              <w:rPr>
                <w:rFonts w:ascii="Times New Roman" w:eastAsia="MS Mincho" w:hAnsi="Times New Roman" w:cs="Times New Roman"/>
                <w:color w:val="000000" w:themeColor="text1"/>
                <w:spacing w:val="-2"/>
              </w:rPr>
            </w:pPr>
            <w:r w:rsidRPr="00087183">
              <w:rPr>
                <w:rFonts w:ascii="Times New Roman" w:hAnsi="Times New Roman" w:cs="Times New Roman"/>
                <w:bCs/>
                <w:color w:val="000000" w:themeColor="text1"/>
                <w:spacing w:val="-4"/>
              </w:rPr>
              <w:t xml:space="preserve">Member in </w:t>
            </w:r>
            <w:r w:rsidRPr="00087183">
              <w:rPr>
                <w:rFonts w:ascii="Times New Roman" w:hAnsi="Times New Roman" w:cs="Times New Roman"/>
                <w:bCs/>
                <w:color w:val="000000" w:themeColor="text1"/>
                <w:spacing w:val="-4"/>
              </w:rPr>
              <w:br/>
              <w:t>JV</w:t>
            </w:r>
            <w:r w:rsidRPr="00087183">
              <w:rPr>
                <w:rFonts w:ascii="Times New Roman" w:eastAsia="MS Mincho" w:hAnsi="Times New Roman" w:cs="Times New Roman"/>
                <w:color w:val="000000" w:themeColor="text1"/>
                <w:spacing w:val="-2"/>
              </w:rPr>
              <w:t xml:space="preserve"> </w:t>
            </w:r>
          </w:p>
          <w:p w14:paraId="22B2BE73" w14:textId="77777777" w:rsidR="00087183" w:rsidRPr="00087183" w:rsidRDefault="00087183" w:rsidP="00087183">
            <w:pPr>
              <w:spacing w:before="40" w:after="40"/>
              <w:ind w:right="250"/>
              <w:jc w:val="center"/>
              <w:rPr>
                <w:rFonts w:ascii="Times New Roman" w:hAnsi="Times New Roman" w:cs="Times New Roman"/>
                <w:bCs/>
                <w:color w:val="000000" w:themeColor="text1"/>
                <w:spacing w:val="-4"/>
              </w:rPr>
            </w:pPr>
            <w:r w:rsidRPr="00087183">
              <w:rPr>
                <w:rFonts w:ascii="Times New Roman" w:eastAsia="Wingdings" w:hAnsi="Times New Roman" w:cs="Times New Roman"/>
                <w:color w:val="000000" w:themeColor="text1"/>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3E410596" w14:textId="77777777" w:rsidR="00087183" w:rsidRPr="00087183" w:rsidRDefault="00087183" w:rsidP="00087183">
            <w:pPr>
              <w:spacing w:before="40" w:after="40"/>
              <w:jc w:val="center"/>
              <w:rPr>
                <w:rFonts w:ascii="Times New Roman" w:hAnsi="Times New Roman" w:cs="Times New Roman"/>
                <w:bCs/>
                <w:color w:val="000000" w:themeColor="text1"/>
                <w:spacing w:val="-4"/>
              </w:rPr>
            </w:pPr>
            <w:r w:rsidRPr="00087183">
              <w:rPr>
                <w:rFonts w:ascii="Times New Roman" w:hAnsi="Times New Roman" w:cs="Times New Roman"/>
                <w:bCs/>
                <w:color w:val="000000" w:themeColor="text1"/>
                <w:spacing w:val="-4"/>
              </w:rPr>
              <w:t>Management Contractor</w:t>
            </w:r>
          </w:p>
          <w:p w14:paraId="5F803417" w14:textId="77777777" w:rsidR="00087183" w:rsidRPr="00087183" w:rsidRDefault="00087183" w:rsidP="00087183">
            <w:pPr>
              <w:spacing w:before="40" w:after="40"/>
              <w:jc w:val="center"/>
              <w:rPr>
                <w:rFonts w:ascii="Times New Roman" w:hAnsi="Times New Roman" w:cs="Times New Roman"/>
                <w:bCs/>
                <w:color w:val="000000" w:themeColor="text1"/>
                <w:spacing w:val="-4"/>
              </w:rPr>
            </w:pPr>
            <w:r w:rsidRPr="00087183">
              <w:rPr>
                <w:rFonts w:ascii="Times New Roman" w:eastAsia="Wingdings" w:hAnsi="Times New Roman" w:cs="Times New Roman"/>
                <w:color w:val="000000" w:themeColor="text1"/>
                <w:spacing w:val="-2"/>
              </w:rPr>
              <w:t></w:t>
            </w:r>
          </w:p>
        </w:tc>
        <w:tc>
          <w:tcPr>
            <w:tcW w:w="1344" w:type="dxa"/>
            <w:tcBorders>
              <w:top w:val="single" w:sz="2" w:space="0" w:color="auto"/>
              <w:left w:val="single" w:sz="2" w:space="0" w:color="auto"/>
              <w:bottom w:val="single" w:sz="2" w:space="0" w:color="auto"/>
              <w:right w:val="single" w:sz="2" w:space="0" w:color="auto"/>
            </w:tcBorders>
            <w:vAlign w:val="center"/>
          </w:tcPr>
          <w:p w14:paraId="545B4613" w14:textId="77777777" w:rsidR="00087183" w:rsidRPr="00087183" w:rsidRDefault="00087183" w:rsidP="00087183">
            <w:pPr>
              <w:spacing w:before="40" w:after="40"/>
              <w:jc w:val="center"/>
              <w:rPr>
                <w:rFonts w:ascii="Times New Roman" w:hAnsi="Times New Roman" w:cs="Times New Roman"/>
                <w:bCs/>
                <w:color w:val="000000" w:themeColor="text1"/>
                <w:spacing w:val="-4"/>
              </w:rPr>
            </w:pPr>
            <w:r w:rsidRPr="00087183">
              <w:rPr>
                <w:rFonts w:ascii="Times New Roman" w:hAnsi="Times New Roman" w:cs="Times New Roman"/>
                <w:bCs/>
                <w:color w:val="000000" w:themeColor="text1"/>
                <w:spacing w:val="-4"/>
              </w:rPr>
              <w:t xml:space="preserve">Subcontractor </w:t>
            </w:r>
          </w:p>
          <w:p w14:paraId="4C9C1A13" w14:textId="77777777" w:rsidR="00087183" w:rsidRPr="00087183" w:rsidRDefault="00087183" w:rsidP="00087183">
            <w:pPr>
              <w:spacing w:before="40" w:after="40"/>
              <w:jc w:val="center"/>
              <w:rPr>
                <w:rFonts w:ascii="Times New Roman" w:hAnsi="Times New Roman" w:cs="Times New Roman"/>
                <w:bCs/>
                <w:color w:val="000000" w:themeColor="text1"/>
                <w:spacing w:val="-4"/>
              </w:rPr>
            </w:pPr>
            <w:r w:rsidRPr="00087183">
              <w:rPr>
                <w:rFonts w:ascii="Times New Roman" w:eastAsia="Wingdings" w:hAnsi="Times New Roman" w:cs="Times New Roman"/>
                <w:color w:val="000000" w:themeColor="text1"/>
                <w:spacing w:val="-2"/>
              </w:rPr>
              <w:t></w:t>
            </w:r>
          </w:p>
        </w:tc>
      </w:tr>
      <w:tr w:rsidR="00087183" w:rsidRPr="00087183" w14:paraId="45888A3B" w14:textId="77777777" w:rsidTr="00087183">
        <w:trPr>
          <w:trHeight w:val="877"/>
        </w:trPr>
        <w:tc>
          <w:tcPr>
            <w:tcW w:w="3835" w:type="dxa"/>
            <w:tcBorders>
              <w:top w:val="single" w:sz="2" w:space="0" w:color="auto"/>
              <w:left w:val="single" w:sz="2" w:space="0" w:color="auto"/>
              <w:bottom w:val="single" w:sz="2" w:space="0" w:color="auto"/>
              <w:right w:val="single" w:sz="2" w:space="0" w:color="auto"/>
            </w:tcBorders>
          </w:tcPr>
          <w:p w14:paraId="0DDDB7CA" w14:textId="77777777" w:rsidR="00087183" w:rsidRPr="00087183" w:rsidRDefault="00087183" w:rsidP="00087183">
            <w:pPr>
              <w:spacing w:before="40" w:after="40"/>
              <w:ind w:left="48"/>
              <w:rPr>
                <w:rFonts w:ascii="Times New Roman" w:hAnsi="Times New Roman" w:cs="Times New Roman"/>
                <w:bCs/>
                <w:color w:val="000000" w:themeColor="text1"/>
                <w:spacing w:val="-11"/>
              </w:rPr>
            </w:pPr>
            <w:r w:rsidRPr="00087183">
              <w:rPr>
                <w:rFonts w:ascii="Times New Roman" w:hAnsi="Times New Roman" w:cs="Times New Roman"/>
                <w:bCs/>
                <w:color w:val="000000" w:themeColor="text1"/>
                <w:spacing w:val="-11"/>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0DE06D45" w14:textId="77777777" w:rsidR="00087183" w:rsidRPr="00087183" w:rsidRDefault="00087183" w:rsidP="00087183">
            <w:pPr>
              <w:spacing w:before="40" w:after="40"/>
              <w:ind w:left="48"/>
              <w:rPr>
                <w:rFonts w:ascii="Times New Roman" w:hAnsi="Times New Roman" w:cs="Times New Roman"/>
                <w:bCs/>
                <w:i/>
                <w:iCs/>
                <w:color w:val="000000" w:themeColor="text1"/>
                <w:spacing w:val="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75CC9BF9" w14:textId="77777777" w:rsidR="00087183" w:rsidRPr="00087183" w:rsidRDefault="00087183" w:rsidP="00087183">
            <w:pPr>
              <w:spacing w:before="40" w:after="40"/>
              <w:ind w:left="31" w:right="67"/>
              <w:rPr>
                <w:rFonts w:ascii="Times New Roman" w:hAnsi="Times New Roman" w:cs="Times New Roman"/>
                <w:bCs/>
                <w:i/>
                <w:iCs/>
                <w:color w:val="000000" w:themeColor="text1"/>
                <w:spacing w:val="2"/>
              </w:rPr>
            </w:pPr>
            <w:r w:rsidRPr="00087183">
              <w:rPr>
                <w:rFonts w:ascii="Times New Roman" w:hAnsi="Times New Roman" w:cs="Times New Roman"/>
                <w:bCs/>
                <w:color w:val="000000" w:themeColor="text1"/>
                <w:spacing w:val="-2"/>
              </w:rPr>
              <w:t xml:space="preserve">US$ </w:t>
            </w:r>
          </w:p>
        </w:tc>
      </w:tr>
      <w:tr w:rsidR="00087183" w:rsidRPr="00087183" w14:paraId="31E431CD" w14:textId="77777777" w:rsidTr="00087183">
        <w:trPr>
          <w:trHeight w:val="877"/>
        </w:trPr>
        <w:tc>
          <w:tcPr>
            <w:tcW w:w="3835" w:type="dxa"/>
            <w:tcBorders>
              <w:top w:val="single" w:sz="2" w:space="0" w:color="auto"/>
              <w:left w:val="single" w:sz="2" w:space="0" w:color="auto"/>
              <w:bottom w:val="single" w:sz="2" w:space="0" w:color="auto"/>
              <w:right w:val="single" w:sz="2" w:space="0" w:color="auto"/>
            </w:tcBorders>
          </w:tcPr>
          <w:p w14:paraId="222BCD21" w14:textId="77777777" w:rsidR="00087183" w:rsidRPr="00087183" w:rsidRDefault="00087183" w:rsidP="00087183">
            <w:pPr>
              <w:spacing w:before="40" w:after="40"/>
              <w:ind w:left="48"/>
              <w:rPr>
                <w:rFonts w:ascii="Times New Roman" w:hAnsi="Times New Roman" w:cs="Times New Roman"/>
                <w:bCs/>
                <w:color w:val="000000" w:themeColor="text1"/>
                <w:spacing w:val="-11"/>
              </w:rPr>
            </w:pPr>
            <w:r w:rsidRPr="00087183">
              <w:rPr>
                <w:rFonts w:ascii="Times New Roman" w:hAnsi="Times New Roman" w:cs="Times New Roman"/>
                <w:bCs/>
                <w:color w:val="000000" w:themeColor="text1"/>
                <w:spacing w:val="1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056940B6" w14:textId="77777777" w:rsidR="00087183" w:rsidRPr="00087183" w:rsidRDefault="00087183" w:rsidP="00087183">
            <w:pPr>
              <w:spacing w:before="40" w:after="40"/>
              <w:ind w:left="31" w:right="67"/>
              <w:rPr>
                <w:rFonts w:ascii="Times New Roman" w:hAnsi="Times New Roman" w:cs="Times New Roman"/>
                <w:bCs/>
                <w:color w:val="000000" w:themeColor="text1"/>
                <w:spacing w:val="-2"/>
              </w:rPr>
            </w:pPr>
          </w:p>
        </w:tc>
      </w:tr>
    </w:tbl>
    <w:p w14:paraId="1A575B58" w14:textId="77777777" w:rsidR="00087183" w:rsidRPr="00087183" w:rsidRDefault="00087183" w:rsidP="000F1B3C">
      <w:pPr>
        <w:pStyle w:val="ListParagraph1"/>
        <w:numPr>
          <w:ilvl w:val="3"/>
          <w:numId w:val="79"/>
        </w:numPr>
        <w:spacing w:before="120" w:after="120"/>
        <w:ind w:left="360"/>
        <w:contextualSpacing w:val="0"/>
        <w:rPr>
          <w:bCs/>
          <w:i/>
          <w:iCs/>
          <w:color w:val="000000" w:themeColor="text1"/>
          <w:spacing w:val="-2"/>
        </w:rPr>
      </w:pPr>
      <w:r w:rsidRPr="00087183">
        <w:rPr>
          <w:bCs/>
          <w:color w:val="000000" w:themeColor="text1"/>
          <w:spacing w:val="-2"/>
        </w:rPr>
        <w:t xml:space="preserve">Key </w:t>
      </w:r>
      <w:r w:rsidRPr="00087183">
        <w:rPr>
          <w:bCs/>
          <w:color w:val="000000" w:themeColor="text1"/>
          <w:spacing w:val="4"/>
        </w:rPr>
        <w:t xml:space="preserve">Requirement no 2 in accordance with 4.2 (c): </w:t>
      </w:r>
      <w:r w:rsidRPr="00087183">
        <w:rPr>
          <w:bCs/>
          <w:i/>
          <w:iCs/>
          <w:color w:val="000000" w:themeColor="text1"/>
          <w:spacing w:val="2"/>
        </w:rPr>
        <w:t>______________________</w:t>
      </w:r>
    </w:p>
    <w:p w14:paraId="2457F897" w14:textId="77777777" w:rsidR="00087183" w:rsidRPr="00087183" w:rsidRDefault="00087183" w:rsidP="000F1B3C">
      <w:pPr>
        <w:pStyle w:val="ListParagraph1"/>
        <w:numPr>
          <w:ilvl w:val="3"/>
          <w:numId w:val="79"/>
        </w:numPr>
        <w:spacing w:before="120" w:after="120"/>
        <w:ind w:left="360"/>
        <w:contextualSpacing w:val="0"/>
        <w:rPr>
          <w:bCs/>
          <w:i/>
          <w:iCs/>
          <w:color w:val="000000" w:themeColor="text1"/>
          <w:spacing w:val="-2"/>
        </w:rPr>
      </w:pPr>
      <w:r w:rsidRPr="00087183">
        <w:rPr>
          <w:bCs/>
          <w:color w:val="000000" w:themeColor="text1"/>
          <w:spacing w:val="-2"/>
        </w:rPr>
        <w:t xml:space="preserve">Key </w:t>
      </w:r>
      <w:r w:rsidRPr="00087183">
        <w:rPr>
          <w:bCs/>
          <w:color w:val="000000" w:themeColor="text1"/>
          <w:spacing w:val="4"/>
        </w:rPr>
        <w:t xml:space="preserve">Requirement no 3 in accordance with 4.2 (c): </w:t>
      </w:r>
      <w:r w:rsidRPr="00087183">
        <w:rPr>
          <w:bCs/>
          <w:i/>
          <w:iCs/>
          <w:color w:val="000000" w:themeColor="text1"/>
          <w:spacing w:val="2"/>
        </w:rPr>
        <w:t>______________________</w:t>
      </w:r>
    </w:p>
    <w:p w14:paraId="5DE8867B" w14:textId="77777777" w:rsidR="00087183" w:rsidRPr="00087183" w:rsidRDefault="00087183" w:rsidP="000F1B3C">
      <w:pPr>
        <w:pStyle w:val="ListParagraph1"/>
        <w:numPr>
          <w:ilvl w:val="3"/>
          <w:numId w:val="79"/>
        </w:numPr>
        <w:spacing w:before="120" w:after="120"/>
        <w:ind w:left="360"/>
        <w:contextualSpacing w:val="0"/>
        <w:rPr>
          <w:bCs/>
          <w:i/>
          <w:iCs/>
          <w:color w:val="000000" w:themeColor="text1"/>
          <w:spacing w:val="-2"/>
        </w:rPr>
      </w:pPr>
      <w:r w:rsidRPr="00087183">
        <w:rPr>
          <w:bCs/>
          <w:i/>
          <w:iCs/>
          <w:color w:val="000000" w:themeColor="text1"/>
          <w:spacing w:val="2"/>
        </w:rPr>
        <w:t>…</w:t>
      </w:r>
      <w:bookmarkEnd w:id="754"/>
    </w:p>
    <w:p w14:paraId="3C7BFD6B" w14:textId="77777777" w:rsidR="00087183" w:rsidRPr="00087183" w:rsidRDefault="00087183" w:rsidP="00087183">
      <w:pPr>
        <w:tabs>
          <w:tab w:val="left" w:pos="405"/>
          <w:tab w:val="center" w:pos="4680"/>
        </w:tabs>
        <w:spacing w:after="468" w:line="576" w:lineRule="exact"/>
        <w:rPr>
          <w:rFonts w:ascii="Times New Roman" w:hAnsi="Times New Roman" w:cs="Times New Roman"/>
          <w:b/>
          <w:bCs/>
          <w:spacing w:val="6"/>
          <w:sz w:val="46"/>
          <w:szCs w:val="46"/>
        </w:rPr>
      </w:pPr>
      <w:r w:rsidRPr="00087183">
        <w:rPr>
          <w:rFonts w:ascii="Times New Roman" w:hAnsi="Times New Roman" w:cs="Times New Roman"/>
          <w:b/>
          <w:bCs/>
          <w:spacing w:val="6"/>
          <w:sz w:val="46"/>
          <w:szCs w:val="46"/>
        </w:rPr>
        <w:tab/>
      </w:r>
    </w:p>
    <w:p w14:paraId="7BB5B873" w14:textId="77777777" w:rsidR="00087183" w:rsidRPr="00087183" w:rsidRDefault="00087183" w:rsidP="00087183">
      <w:pPr>
        <w:rPr>
          <w:rFonts w:ascii="Times New Roman" w:hAnsi="Times New Roman" w:cs="Times New Roman"/>
          <w:sz w:val="46"/>
          <w:szCs w:val="46"/>
        </w:rPr>
        <w:sectPr w:rsidR="00087183" w:rsidRPr="00087183" w:rsidSect="00A569D2">
          <w:footnotePr>
            <w:numRestart w:val="eachSect"/>
          </w:footnotePr>
          <w:pgSz w:w="12240" w:h="15840"/>
          <w:pgMar w:top="1440" w:right="1440" w:bottom="1440" w:left="1800" w:header="720" w:footer="720" w:gutter="0"/>
          <w:cols w:space="720"/>
          <w:titlePg/>
          <w:docGrid w:linePitch="326"/>
        </w:sectPr>
      </w:pPr>
    </w:p>
    <w:p w14:paraId="05721808" w14:textId="77777777" w:rsidR="00087183" w:rsidRPr="00087183" w:rsidRDefault="00087183" w:rsidP="00087183">
      <w:pPr>
        <w:pStyle w:val="Subtitle"/>
        <w:tabs>
          <w:tab w:val="left" w:pos="705"/>
          <w:tab w:val="center" w:pos="4446"/>
        </w:tabs>
        <w:ind w:left="180" w:right="288"/>
        <w:jc w:val="left"/>
      </w:pPr>
      <w:r w:rsidRPr="00087183">
        <w:lastRenderedPageBreak/>
        <w:tab/>
      </w:r>
      <w:r w:rsidRPr="00087183">
        <w:tab/>
      </w:r>
      <w:bookmarkStart w:id="757" w:name="_Toc25317547"/>
      <w:r w:rsidRPr="00087183">
        <w:t>Section V - Eligible Countries</w:t>
      </w:r>
      <w:bookmarkEnd w:id="757"/>
    </w:p>
    <w:p w14:paraId="05108EF3" w14:textId="77777777" w:rsidR="00087183" w:rsidRPr="00087183" w:rsidRDefault="00087183" w:rsidP="00087183">
      <w:pPr>
        <w:pStyle w:val="Heading5"/>
        <w:jc w:val="center"/>
        <w:rPr>
          <w:rFonts w:cs="Times New Roman"/>
          <w:b w:val="0"/>
          <w:bCs w:val="0"/>
          <w:sz w:val="20"/>
        </w:rPr>
      </w:pPr>
    </w:p>
    <w:p w14:paraId="6748C1EA" w14:textId="77777777" w:rsidR="00087183" w:rsidRPr="00087183" w:rsidRDefault="00087183" w:rsidP="00087183">
      <w:pPr>
        <w:jc w:val="center"/>
        <w:rPr>
          <w:rFonts w:ascii="Times New Roman" w:hAnsi="Times New Roman" w:cs="Times New Roman"/>
          <w:b/>
          <w:sz w:val="28"/>
          <w:szCs w:val="28"/>
        </w:rPr>
      </w:pPr>
      <w:bookmarkStart w:id="758" w:name="_Toc78357427"/>
      <w:r w:rsidRPr="00087183">
        <w:rPr>
          <w:rFonts w:ascii="Times New Roman" w:hAnsi="Times New Roman" w:cs="Times New Roman"/>
          <w:b/>
          <w:sz w:val="28"/>
          <w:szCs w:val="28"/>
        </w:rPr>
        <w:t>Eligibility for the Provision of Goods, Works and Services in Bank-Financed Procurement</w:t>
      </w:r>
    </w:p>
    <w:p w14:paraId="6D440C57" w14:textId="77777777" w:rsidR="00087183" w:rsidRPr="00087183" w:rsidRDefault="00087183" w:rsidP="00087183">
      <w:pPr>
        <w:jc w:val="center"/>
        <w:rPr>
          <w:rFonts w:ascii="Times New Roman" w:hAnsi="Times New Roman" w:cs="Times New Roman"/>
        </w:rPr>
      </w:pPr>
    </w:p>
    <w:p w14:paraId="669A59BE" w14:textId="77777777" w:rsidR="00087183" w:rsidRPr="00087183" w:rsidRDefault="00087183" w:rsidP="00087183">
      <w:pPr>
        <w:jc w:val="center"/>
        <w:rPr>
          <w:rFonts w:ascii="Times New Roman" w:hAnsi="Times New Roman" w:cs="Times New Roman"/>
        </w:rPr>
      </w:pPr>
    </w:p>
    <w:p w14:paraId="4A71BCD8"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tab/>
      </w:r>
    </w:p>
    <w:p w14:paraId="086676C0" w14:textId="77777777" w:rsidR="00087183" w:rsidRPr="00087183" w:rsidRDefault="00087183" w:rsidP="00087183">
      <w:pPr>
        <w:pStyle w:val="BodyTextIndent2"/>
        <w:tabs>
          <w:tab w:val="clear" w:pos="720"/>
        </w:tabs>
        <w:ind w:left="0" w:firstLine="0"/>
        <w:jc w:val="both"/>
        <w:rPr>
          <w:rFonts w:ascii="Times New Roman" w:hAnsi="Times New Roman"/>
          <w:sz w:val="24"/>
          <w:szCs w:val="24"/>
        </w:rPr>
      </w:pPr>
      <w:r w:rsidRPr="00087183">
        <w:rPr>
          <w:rFonts w:ascii="Times New Roman" w:hAnsi="Times New Roman"/>
          <w:sz w:val="24"/>
          <w:szCs w:val="24"/>
        </w:rPr>
        <w:t>In reference to ITB 4.8, and 5.1, for the information of the Bidders, at the present time firms, goods and services from the following countries are excluded from this Bidding process:</w:t>
      </w:r>
    </w:p>
    <w:p w14:paraId="5DE653C7" w14:textId="77777777" w:rsidR="00087183" w:rsidRPr="00087183" w:rsidRDefault="00087183" w:rsidP="00087183">
      <w:pPr>
        <w:pStyle w:val="BodyTextIndent"/>
        <w:ind w:left="1440" w:hanging="720"/>
        <w:rPr>
          <w:rFonts w:ascii="Times New Roman" w:hAnsi="Times New Roman" w:cs="Times New Roman"/>
          <w:sz w:val="24"/>
        </w:rPr>
      </w:pPr>
    </w:p>
    <w:p w14:paraId="6828E3B0" w14:textId="08AB65E9" w:rsidR="00087183" w:rsidRPr="00087183" w:rsidRDefault="00087183" w:rsidP="00087183">
      <w:pPr>
        <w:spacing w:after="120"/>
        <w:ind w:left="360"/>
        <w:rPr>
          <w:rFonts w:ascii="Times New Roman" w:hAnsi="Times New Roman" w:cs="Times New Roman"/>
          <w:i/>
          <w:iCs/>
          <w:spacing w:val="-4"/>
        </w:rPr>
      </w:pPr>
      <w:r w:rsidRPr="00087183">
        <w:rPr>
          <w:rFonts w:ascii="Times New Roman" w:hAnsi="Times New Roman" w:cs="Times New Roman"/>
          <w:spacing w:val="-2"/>
        </w:rPr>
        <w:t>Under ITB 4.8 (a) and 5.1</w:t>
      </w:r>
      <w:r w:rsidRPr="00087183">
        <w:rPr>
          <w:rFonts w:ascii="Times New Roman" w:hAnsi="Times New Roman" w:cs="Times New Roman"/>
          <w:spacing w:val="-2"/>
        </w:rPr>
        <w:tab/>
      </w:r>
      <w:r w:rsidR="006F752E">
        <w:rPr>
          <w:rFonts w:ascii="Times New Roman" w:hAnsi="Times New Roman" w:cs="Times New Roman"/>
          <w:i/>
          <w:iCs/>
          <w:spacing w:val="-4"/>
        </w:rPr>
        <w:t>None</w:t>
      </w:r>
    </w:p>
    <w:p w14:paraId="03B3D472" w14:textId="4087C357" w:rsidR="00087183" w:rsidRPr="00087183" w:rsidRDefault="00087183" w:rsidP="00087183">
      <w:pPr>
        <w:spacing w:after="120"/>
        <w:ind w:left="360"/>
        <w:rPr>
          <w:rFonts w:ascii="Times New Roman" w:hAnsi="Times New Roman" w:cs="Times New Roman"/>
          <w:i/>
          <w:iCs/>
          <w:spacing w:val="-4"/>
        </w:rPr>
      </w:pPr>
      <w:r w:rsidRPr="00087183">
        <w:rPr>
          <w:rFonts w:ascii="Times New Roman" w:hAnsi="Times New Roman" w:cs="Times New Roman"/>
          <w:spacing w:val="-7"/>
        </w:rPr>
        <w:t>Under ITB 4.8 (b) and 5.1</w:t>
      </w:r>
      <w:r w:rsidRPr="00087183">
        <w:rPr>
          <w:rFonts w:ascii="Times New Roman" w:hAnsi="Times New Roman" w:cs="Times New Roman"/>
          <w:spacing w:val="-7"/>
        </w:rPr>
        <w:tab/>
      </w:r>
      <w:r w:rsidRPr="00087183">
        <w:rPr>
          <w:rFonts w:ascii="Times New Roman" w:hAnsi="Times New Roman" w:cs="Times New Roman"/>
          <w:i/>
          <w:iCs/>
          <w:spacing w:val="-4"/>
        </w:rPr>
        <w:t xml:space="preserve"> </w:t>
      </w:r>
      <w:r w:rsidR="006F752E">
        <w:rPr>
          <w:rFonts w:ascii="Times New Roman" w:hAnsi="Times New Roman" w:cs="Times New Roman"/>
          <w:i/>
          <w:iCs/>
          <w:spacing w:val="-4"/>
        </w:rPr>
        <w:t>None</w:t>
      </w:r>
    </w:p>
    <w:bookmarkEnd w:id="758"/>
    <w:p w14:paraId="24E9D668" w14:textId="77777777" w:rsidR="00087183" w:rsidRPr="00087183" w:rsidRDefault="00087183" w:rsidP="00087183">
      <w:pPr>
        <w:pStyle w:val="BodyTextIndent2"/>
        <w:tabs>
          <w:tab w:val="clear" w:pos="8741"/>
        </w:tabs>
        <w:spacing w:after="120"/>
        <w:ind w:left="360" w:firstLine="0"/>
        <w:jc w:val="both"/>
        <w:rPr>
          <w:rFonts w:ascii="Times New Roman" w:hAnsi="Times New Roman"/>
          <w:b/>
          <w:i/>
          <w:sz w:val="24"/>
          <w:szCs w:val="24"/>
        </w:rPr>
      </w:pPr>
    </w:p>
    <w:p w14:paraId="39D32814" w14:textId="77777777" w:rsidR="00087183" w:rsidRPr="00087183" w:rsidRDefault="00087183" w:rsidP="00087183">
      <w:pPr>
        <w:rPr>
          <w:rFonts w:ascii="Times New Roman" w:hAnsi="Times New Roman" w:cs="Times New Roman"/>
        </w:rPr>
      </w:pPr>
    </w:p>
    <w:p w14:paraId="74B54800" w14:textId="77777777" w:rsidR="00087183" w:rsidRPr="00087183" w:rsidRDefault="00087183" w:rsidP="00087183">
      <w:pPr>
        <w:rPr>
          <w:rFonts w:ascii="Times New Roman" w:hAnsi="Times New Roman" w:cs="Times New Roman"/>
        </w:rPr>
      </w:pPr>
    </w:p>
    <w:p w14:paraId="699825CD" w14:textId="77777777" w:rsidR="00087183" w:rsidRPr="00087183" w:rsidRDefault="00087183" w:rsidP="00087183">
      <w:pPr>
        <w:rPr>
          <w:rFonts w:ascii="Times New Roman" w:hAnsi="Times New Roman" w:cs="Times New Roman"/>
        </w:rPr>
        <w:sectPr w:rsidR="00087183" w:rsidRPr="00087183" w:rsidSect="00A569D2">
          <w:headerReference w:type="even" r:id="rId43"/>
          <w:headerReference w:type="default" r:id="rId44"/>
          <w:footerReference w:type="even" r:id="rId45"/>
          <w:footerReference w:type="default" r:id="rId46"/>
          <w:headerReference w:type="first" r:id="rId47"/>
          <w:type w:val="oddPage"/>
          <w:pgSz w:w="12240" w:h="15840"/>
          <w:pgMar w:top="1440" w:right="1440" w:bottom="1440" w:left="1800" w:header="720" w:footer="720" w:gutter="0"/>
          <w:cols w:space="720"/>
          <w:titlePg/>
        </w:sectPr>
      </w:pPr>
    </w:p>
    <w:p w14:paraId="0CEF28C7" w14:textId="77777777" w:rsidR="00087183" w:rsidRPr="00087183" w:rsidRDefault="00087183" w:rsidP="00087183">
      <w:pPr>
        <w:pStyle w:val="Subtitle"/>
        <w:ind w:left="180" w:right="288"/>
      </w:pPr>
      <w:bookmarkStart w:id="759" w:name="_Toc25317548"/>
      <w:r w:rsidRPr="00087183">
        <w:lastRenderedPageBreak/>
        <w:t>Section VI - Fraud and Corruption</w:t>
      </w:r>
      <w:bookmarkEnd w:id="759"/>
    </w:p>
    <w:p w14:paraId="4DFC2512" w14:textId="77777777" w:rsidR="00087183" w:rsidRPr="00087183" w:rsidRDefault="00087183" w:rsidP="00087183">
      <w:pPr>
        <w:jc w:val="center"/>
        <w:rPr>
          <w:rFonts w:ascii="Times New Roman" w:hAnsi="Times New Roman" w:cs="Times New Roman"/>
          <w:b/>
          <w:sz w:val="28"/>
          <w:szCs w:val="28"/>
        </w:rPr>
      </w:pPr>
      <w:r w:rsidRPr="00087183">
        <w:rPr>
          <w:rFonts w:ascii="Times New Roman" w:hAnsi="Times New Roman" w:cs="Times New Roman"/>
          <w:b/>
          <w:sz w:val="28"/>
          <w:szCs w:val="28"/>
        </w:rPr>
        <w:t>(Section VI shall not be modified)</w:t>
      </w:r>
    </w:p>
    <w:p w14:paraId="5D270804" w14:textId="77777777" w:rsidR="00087183" w:rsidRPr="00087183" w:rsidRDefault="00087183" w:rsidP="00087183">
      <w:pPr>
        <w:rPr>
          <w:rFonts w:ascii="Times New Roman" w:hAnsi="Times New Roman" w:cs="Times New Roman"/>
        </w:rPr>
      </w:pPr>
    </w:p>
    <w:p w14:paraId="3D6B718C" w14:textId="77777777" w:rsidR="00087183" w:rsidRPr="00087183" w:rsidRDefault="00087183" w:rsidP="000F1B3C">
      <w:pPr>
        <w:numPr>
          <w:ilvl w:val="0"/>
          <w:numId w:val="80"/>
        </w:numPr>
        <w:spacing w:after="160" w:line="259" w:lineRule="auto"/>
        <w:ind w:left="360"/>
        <w:contextualSpacing/>
        <w:jc w:val="both"/>
        <w:rPr>
          <w:rFonts w:ascii="Times New Roman" w:hAnsi="Times New Roman" w:cs="Times New Roman"/>
          <w:b/>
        </w:rPr>
      </w:pPr>
      <w:r w:rsidRPr="00087183">
        <w:rPr>
          <w:rFonts w:ascii="Times New Roman" w:hAnsi="Times New Roman" w:cs="Times New Roman"/>
          <w:b/>
        </w:rPr>
        <w:t>Purpose</w:t>
      </w:r>
    </w:p>
    <w:p w14:paraId="5DEFD782" w14:textId="77777777" w:rsidR="00087183" w:rsidRPr="00087183" w:rsidRDefault="00087183" w:rsidP="000F1B3C">
      <w:pPr>
        <w:pStyle w:val="ListParagraph1"/>
        <w:numPr>
          <w:ilvl w:val="1"/>
          <w:numId w:val="80"/>
        </w:numPr>
        <w:ind w:left="360"/>
        <w:jc w:val="both"/>
        <w:rPr>
          <w:rFonts w:eastAsiaTheme="minorHAnsi"/>
        </w:rPr>
      </w:pPr>
      <w:r w:rsidRPr="00087183">
        <w:rPr>
          <w:rFonts w:eastAsiaTheme="minorHAnsi"/>
        </w:rPr>
        <w:t>The Bank’s Anti-Corruption Guidelines and this annex apply with respect to procurement under Bank Investment Project Financing operations.</w:t>
      </w:r>
    </w:p>
    <w:p w14:paraId="552B7349" w14:textId="77777777" w:rsidR="00087183" w:rsidRPr="00087183" w:rsidRDefault="00087183" w:rsidP="000F1B3C">
      <w:pPr>
        <w:numPr>
          <w:ilvl w:val="0"/>
          <w:numId w:val="80"/>
        </w:numPr>
        <w:spacing w:after="160" w:line="259" w:lineRule="auto"/>
        <w:ind w:left="360"/>
        <w:contextualSpacing/>
        <w:jc w:val="both"/>
        <w:rPr>
          <w:rFonts w:ascii="Times New Roman" w:hAnsi="Times New Roman" w:cs="Times New Roman"/>
          <w:b/>
        </w:rPr>
      </w:pPr>
      <w:r w:rsidRPr="00087183">
        <w:rPr>
          <w:rFonts w:ascii="Times New Roman" w:hAnsi="Times New Roman" w:cs="Times New Roman"/>
          <w:b/>
        </w:rPr>
        <w:t>Requirements</w:t>
      </w:r>
    </w:p>
    <w:p w14:paraId="7EF2A848" w14:textId="77777777" w:rsidR="00087183" w:rsidRPr="00087183" w:rsidRDefault="00087183" w:rsidP="000F1B3C">
      <w:pPr>
        <w:pStyle w:val="ListParagraph1"/>
        <w:numPr>
          <w:ilvl w:val="0"/>
          <w:numId w:val="81"/>
        </w:numPr>
        <w:autoSpaceDE w:val="0"/>
        <w:autoSpaceDN w:val="0"/>
        <w:adjustRightInd w:val="0"/>
        <w:spacing w:after="120"/>
        <w:jc w:val="both"/>
        <w:rPr>
          <w:rFonts w:eastAsiaTheme="minorHAnsi"/>
        </w:rPr>
      </w:pPr>
      <w:r w:rsidRPr="00087183">
        <w:rPr>
          <w:rFonts w:eastAsiaTheme="minorHAnsi"/>
          <w:color w:val="000000"/>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E2EE085" w14:textId="77777777" w:rsidR="00087183" w:rsidRPr="00087183" w:rsidRDefault="00087183" w:rsidP="00087183">
      <w:pPr>
        <w:pStyle w:val="ListParagraph1"/>
        <w:autoSpaceDE w:val="0"/>
        <w:autoSpaceDN w:val="0"/>
        <w:adjustRightInd w:val="0"/>
        <w:spacing w:after="120"/>
        <w:ind w:left="360"/>
        <w:rPr>
          <w:rFonts w:eastAsiaTheme="minorHAnsi"/>
        </w:rPr>
      </w:pPr>
    </w:p>
    <w:p w14:paraId="27682CA7" w14:textId="77777777" w:rsidR="00087183" w:rsidRPr="00087183" w:rsidRDefault="00087183" w:rsidP="000F1B3C">
      <w:pPr>
        <w:pStyle w:val="ListParagraph1"/>
        <w:numPr>
          <w:ilvl w:val="0"/>
          <w:numId w:val="81"/>
        </w:numPr>
        <w:autoSpaceDE w:val="0"/>
        <w:autoSpaceDN w:val="0"/>
        <w:adjustRightInd w:val="0"/>
        <w:spacing w:after="120"/>
        <w:jc w:val="both"/>
        <w:rPr>
          <w:rFonts w:eastAsiaTheme="minorHAnsi"/>
        </w:rPr>
      </w:pPr>
      <w:r w:rsidRPr="00087183">
        <w:rPr>
          <w:rFonts w:eastAsiaTheme="minorHAnsi"/>
        </w:rPr>
        <w:t>To this end, the Bank:</w:t>
      </w:r>
    </w:p>
    <w:p w14:paraId="6285D071" w14:textId="77777777" w:rsidR="00087183" w:rsidRPr="00087183" w:rsidRDefault="00087183" w:rsidP="000F1B3C">
      <w:pPr>
        <w:numPr>
          <w:ilvl w:val="0"/>
          <w:numId w:val="82"/>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Defines, for the purposes of this provision, the terms set forth below as follows:</w:t>
      </w:r>
    </w:p>
    <w:p w14:paraId="429A6DB8" w14:textId="77777777" w:rsidR="00087183" w:rsidRPr="00087183" w:rsidRDefault="00087183" w:rsidP="000F1B3C">
      <w:pPr>
        <w:numPr>
          <w:ilvl w:val="0"/>
          <w:numId w:val="83"/>
        </w:numPr>
        <w:autoSpaceDE w:val="0"/>
        <w:autoSpaceDN w:val="0"/>
        <w:adjustRightInd w:val="0"/>
        <w:spacing w:after="120" w:line="259" w:lineRule="auto"/>
        <w:ind w:left="1260" w:hanging="180"/>
        <w:jc w:val="both"/>
        <w:rPr>
          <w:rFonts w:ascii="Times New Roman" w:hAnsi="Times New Roman" w:cs="Times New Roman"/>
          <w:color w:val="000000"/>
        </w:rPr>
      </w:pPr>
      <w:r w:rsidRPr="00087183">
        <w:rPr>
          <w:rFonts w:ascii="Times New Roman" w:hAnsi="Times New Roman" w:cs="Times New Roman"/>
          <w:color w:val="000000"/>
        </w:rPr>
        <w:t>“corrupt practice” is the offering, giving, receiving, or soliciting, directly or indirectly, of anything of value to influence improperly the actions of another party;</w:t>
      </w:r>
    </w:p>
    <w:p w14:paraId="3970108C" w14:textId="77777777" w:rsidR="00087183" w:rsidRPr="00087183" w:rsidRDefault="00087183" w:rsidP="000F1B3C">
      <w:pPr>
        <w:numPr>
          <w:ilvl w:val="0"/>
          <w:numId w:val="83"/>
        </w:numPr>
        <w:autoSpaceDE w:val="0"/>
        <w:autoSpaceDN w:val="0"/>
        <w:adjustRightInd w:val="0"/>
        <w:spacing w:after="120" w:line="259" w:lineRule="auto"/>
        <w:ind w:left="1260" w:hanging="180"/>
        <w:jc w:val="both"/>
        <w:rPr>
          <w:rFonts w:ascii="Times New Roman" w:hAnsi="Times New Roman" w:cs="Times New Roman"/>
          <w:color w:val="000000"/>
        </w:rPr>
      </w:pPr>
      <w:r w:rsidRPr="00087183">
        <w:rPr>
          <w:rFonts w:ascii="Times New Roman" w:hAnsi="Times New Roman" w:cs="Times New Roman"/>
          <w:color w:val="000000"/>
        </w:rPr>
        <w:t>“fraudulent practice” is any act or omission, including misrepresentation, that knowingly or recklessly misleads, or attempts to mislead, a party to obtain financial or other benefit or to avoid an obligation;</w:t>
      </w:r>
    </w:p>
    <w:p w14:paraId="1B37A97F" w14:textId="77777777" w:rsidR="00087183" w:rsidRPr="00087183" w:rsidRDefault="00087183" w:rsidP="000F1B3C">
      <w:pPr>
        <w:numPr>
          <w:ilvl w:val="0"/>
          <w:numId w:val="83"/>
        </w:numPr>
        <w:autoSpaceDE w:val="0"/>
        <w:autoSpaceDN w:val="0"/>
        <w:adjustRightInd w:val="0"/>
        <w:spacing w:after="120" w:line="259" w:lineRule="auto"/>
        <w:ind w:left="1260" w:hanging="180"/>
        <w:jc w:val="both"/>
        <w:rPr>
          <w:rFonts w:ascii="Times New Roman" w:hAnsi="Times New Roman" w:cs="Times New Roman"/>
          <w:color w:val="000000"/>
        </w:rPr>
      </w:pPr>
      <w:r w:rsidRPr="00087183">
        <w:rPr>
          <w:rFonts w:ascii="Times New Roman" w:hAnsi="Times New Roman" w:cs="Times New Roman"/>
          <w:color w:val="000000"/>
        </w:rPr>
        <w:t>“collusive practice” is an arrangement between two or more parties designed to achieve an improper purpose, including to influence improperly the actions of another party;</w:t>
      </w:r>
    </w:p>
    <w:p w14:paraId="416E306C" w14:textId="77777777" w:rsidR="00087183" w:rsidRPr="00087183" w:rsidRDefault="00087183" w:rsidP="000F1B3C">
      <w:pPr>
        <w:numPr>
          <w:ilvl w:val="0"/>
          <w:numId w:val="83"/>
        </w:numPr>
        <w:autoSpaceDE w:val="0"/>
        <w:autoSpaceDN w:val="0"/>
        <w:adjustRightInd w:val="0"/>
        <w:spacing w:after="120" w:line="259" w:lineRule="auto"/>
        <w:ind w:left="1260" w:hanging="180"/>
        <w:jc w:val="both"/>
        <w:rPr>
          <w:rFonts w:ascii="Times New Roman" w:hAnsi="Times New Roman" w:cs="Times New Roman"/>
          <w:color w:val="000000"/>
        </w:rPr>
      </w:pPr>
      <w:r w:rsidRPr="00087183">
        <w:rPr>
          <w:rFonts w:ascii="Times New Roman" w:hAnsi="Times New Roman" w:cs="Times New Roman"/>
          <w:color w:val="000000"/>
        </w:rPr>
        <w:t>“coercive practice” is impairing or harming, or threatening to impair or harm, directly or indirectly, any party or the property of the party to influence improperly the actions of a party;</w:t>
      </w:r>
    </w:p>
    <w:p w14:paraId="3B447D6B" w14:textId="77777777" w:rsidR="00087183" w:rsidRPr="00087183" w:rsidRDefault="00087183" w:rsidP="000F1B3C">
      <w:pPr>
        <w:numPr>
          <w:ilvl w:val="0"/>
          <w:numId w:val="83"/>
        </w:numPr>
        <w:autoSpaceDE w:val="0"/>
        <w:autoSpaceDN w:val="0"/>
        <w:adjustRightInd w:val="0"/>
        <w:spacing w:after="120" w:line="259" w:lineRule="auto"/>
        <w:ind w:left="1260" w:hanging="180"/>
        <w:jc w:val="both"/>
        <w:rPr>
          <w:rFonts w:ascii="Times New Roman" w:hAnsi="Times New Roman" w:cs="Times New Roman"/>
          <w:color w:val="000000"/>
        </w:rPr>
      </w:pPr>
      <w:r w:rsidRPr="00087183">
        <w:rPr>
          <w:rFonts w:ascii="Times New Roman" w:hAnsi="Times New Roman" w:cs="Times New Roman"/>
          <w:color w:val="000000"/>
        </w:rPr>
        <w:t>“obstructive practice” is:</w:t>
      </w:r>
    </w:p>
    <w:p w14:paraId="4D8C5813" w14:textId="77777777" w:rsidR="00087183" w:rsidRPr="00087183" w:rsidRDefault="00087183" w:rsidP="000F1B3C">
      <w:pPr>
        <w:numPr>
          <w:ilvl w:val="0"/>
          <w:numId w:val="84"/>
        </w:numPr>
        <w:autoSpaceDE w:val="0"/>
        <w:autoSpaceDN w:val="0"/>
        <w:adjustRightInd w:val="0"/>
        <w:spacing w:after="120" w:line="259" w:lineRule="auto"/>
        <w:ind w:left="1980" w:hanging="540"/>
        <w:jc w:val="both"/>
        <w:rPr>
          <w:rFonts w:ascii="Times New Roman" w:hAnsi="Times New Roman" w:cs="Times New Roman"/>
          <w:color w:val="000000"/>
        </w:rPr>
      </w:pPr>
      <w:r w:rsidRPr="00087183">
        <w:rPr>
          <w:rFonts w:ascii="Times New Roman" w:hAnsi="Times New Roman" w:cs="Times New Roman"/>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C1BA174" w14:textId="77777777" w:rsidR="00087183" w:rsidRPr="00087183" w:rsidRDefault="00087183" w:rsidP="000F1B3C">
      <w:pPr>
        <w:numPr>
          <w:ilvl w:val="0"/>
          <w:numId w:val="84"/>
        </w:numPr>
        <w:autoSpaceDE w:val="0"/>
        <w:autoSpaceDN w:val="0"/>
        <w:adjustRightInd w:val="0"/>
        <w:spacing w:after="120" w:line="259" w:lineRule="auto"/>
        <w:ind w:left="1980" w:hanging="540"/>
        <w:jc w:val="both"/>
        <w:rPr>
          <w:rFonts w:ascii="Times New Roman" w:hAnsi="Times New Roman" w:cs="Times New Roman"/>
          <w:color w:val="000000"/>
        </w:rPr>
      </w:pPr>
      <w:r w:rsidRPr="00087183">
        <w:rPr>
          <w:rFonts w:ascii="Times New Roman" w:hAnsi="Times New Roman" w:cs="Times New Roman"/>
          <w:color w:val="000000"/>
        </w:rPr>
        <w:t>acts intended to materially impede the exercise of the Bank’s inspection and audit rights provided for under paragraph 2.2 e. below.</w:t>
      </w:r>
    </w:p>
    <w:p w14:paraId="6B0D9CBB" w14:textId="77777777" w:rsidR="00087183" w:rsidRPr="00087183" w:rsidRDefault="00087183" w:rsidP="000F1B3C">
      <w:pPr>
        <w:numPr>
          <w:ilvl w:val="0"/>
          <w:numId w:val="82"/>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 xml:space="preserve">Rejects a proposal for award if the Bank determines that the firm or individual recommended for award, any of its personnel, or its agents, or its sub-consultants, sub-contractors, service </w:t>
      </w:r>
      <w:r w:rsidRPr="00087183">
        <w:rPr>
          <w:rFonts w:ascii="Times New Roman" w:hAnsi="Times New Roman" w:cs="Times New Roman"/>
          <w:color w:val="000000"/>
        </w:rPr>
        <w:lastRenderedPageBreak/>
        <w:t>providers, suppliers and/ or their employees, has, directly or indirectly, engaged in corrupt, fraudulent, collusive, coercive, or obstructive practices in competing for the contract in question;</w:t>
      </w:r>
    </w:p>
    <w:p w14:paraId="0442979E" w14:textId="77777777" w:rsidR="00087183" w:rsidRPr="00087183" w:rsidRDefault="00087183" w:rsidP="000F1B3C">
      <w:pPr>
        <w:numPr>
          <w:ilvl w:val="0"/>
          <w:numId w:val="82"/>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 xml:space="preserve">In addition to the legal remedies set out in the relevant Legal Agreement, may take other appropriate actions, including declaring </w:t>
      </w:r>
      <w:proofErr w:type="spellStart"/>
      <w:r w:rsidRPr="00087183">
        <w:rPr>
          <w:rFonts w:ascii="Times New Roman" w:hAnsi="Times New Roman" w:cs="Times New Roman"/>
          <w:color w:val="000000"/>
        </w:rPr>
        <w:t>misprocurement</w:t>
      </w:r>
      <w:proofErr w:type="spellEnd"/>
      <w:r w:rsidRPr="00087183">
        <w:rPr>
          <w:rFonts w:ascii="Times New Roman" w:hAnsi="Times New Roman" w:cs="Times New Roman"/>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9BF283F" w14:textId="77777777" w:rsidR="00087183" w:rsidRPr="00087183" w:rsidRDefault="00087183" w:rsidP="000F1B3C">
      <w:pPr>
        <w:numPr>
          <w:ilvl w:val="0"/>
          <w:numId w:val="82"/>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087183">
        <w:rPr>
          <w:rFonts w:ascii="Times New Roman" w:hAnsi="Times New Roman" w:cs="Times New Roman"/>
          <w:color w:val="000000"/>
        </w:rPr>
        <w:t>i</w:t>
      </w:r>
      <w:proofErr w:type="spellEnd"/>
      <w:r w:rsidRPr="00087183">
        <w:rPr>
          <w:rFonts w:ascii="Times New Roman" w:hAnsi="Times New Roman" w:cs="Times New Roman"/>
          <w:color w:val="000000"/>
        </w:rPr>
        <w:t>) to be awarded or otherwise benefit from a Bank-financed contract, financially or in any other manner;</w:t>
      </w:r>
      <w:r w:rsidRPr="00087183">
        <w:rPr>
          <w:rFonts w:ascii="Times New Roman" w:hAnsi="Times New Roman" w:cs="Times New Roman"/>
        </w:rPr>
        <w:footnoteReference w:id="15"/>
      </w:r>
      <w:r w:rsidRPr="00087183">
        <w:rPr>
          <w:rFonts w:ascii="Times New Roman" w:hAnsi="Times New Roman" w:cs="Times New Roman"/>
          <w:color w:val="000000"/>
        </w:rPr>
        <w:t xml:space="preserve"> (ii) to be a nominated</w:t>
      </w:r>
      <w:r w:rsidRPr="00087183">
        <w:rPr>
          <w:rFonts w:ascii="Times New Roman" w:hAnsi="Times New Roman" w:cs="Times New Roman"/>
        </w:rPr>
        <w:footnoteReference w:id="16"/>
      </w:r>
      <w:r w:rsidRPr="00087183">
        <w:rPr>
          <w:rFonts w:ascii="Times New Roman" w:hAnsi="Times New Roman" w:cs="Times New Roman"/>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577B3EF" w14:textId="77777777" w:rsidR="00087183" w:rsidRPr="00087183" w:rsidRDefault="00087183" w:rsidP="000F1B3C">
      <w:pPr>
        <w:numPr>
          <w:ilvl w:val="0"/>
          <w:numId w:val="82"/>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Requires that a clause be included in bidding/request for proposals documents and in contracts financed by a Bank loan, requiring (</w:t>
      </w:r>
      <w:proofErr w:type="spellStart"/>
      <w:r w:rsidRPr="00087183">
        <w:rPr>
          <w:rFonts w:ascii="Times New Roman" w:hAnsi="Times New Roman" w:cs="Times New Roman"/>
          <w:color w:val="000000"/>
        </w:rPr>
        <w:t>i</w:t>
      </w:r>
      <w:proofErr w:type="spellEnd"/>
      <w:r w:rsidRPr="00087183">
        <w:rPr>
          <w:rFonts w:ascii="Times New Roman" w:hAnsi="Times New Roman" w:cs="Times New Roman"/>
          <w:color w:val="000000"/>
        </w:rPr>
        <w:t>) bidders (applicants/proposers), consultants, contractors, and suppliers, and their sub-contractors, sub-consultants, service providers, suppliers, agents personnel, permit the Bank to inspect</w:t>
      </w:r>
      <w:r w:rsidRPr="00087183">
        <w:rPr>
          <w:rFonts w:ascii="Times New Roman" w:hAnsi="Times New Roman" w:cs="Times New Roman"/>
        </w:rPr>
        <w:footnoteReference w:id="17"/>
      </w:r>
      <w:r w:rsidRPr="00087183">
        <w:rPr>
          <w:rFonts w:ascii="Times New Roman" w:hAnsi="Times New Roman" w:cs="Times New Roman"/>
          <w:color w:val="000000"/>
        </w:rPr>
        <w:t xml:space="preserve"> all accounts, records and other documents relating to the procurement process, selection and/or contract execution, and to have them audited by auditors appointed by the Bank.</w:t>
      </w:r>
    </w:p>
    <w:p w14:paraId="5C3E9065" w14:textId="77777777" w:rsidR="00087183" w:rsidRPr="00087183" w:rsidRDefault="00087183" w:rsidP="000F1B3C">
      <w:pPr>
        <w:numPr>
          <w:ilvl w:val="0"/>
          <w:numId w:val="82"/>
        </w:numPr>
        <w:autoSpaceDE w:val="0"/>
        <w:autoSpaceDN w:val="0"/>
        <w:adjustRightInd w:val="0"/>
        <w:spacing w:after="120" w:line="259" w:lineRule="auto"/>
        <w:ind w:left="810"/>
        <w:jc w:val="both"/>
        <w:rPr>
          <w:rFonts w:ascii="Times New Roman" w:hAnsi="Times New Roman" w:cs="Times New Roman"/>
          <w:color w:val="000000"/>
        </w:rPr>
        <w:sectPr w:rsidR="00087183" w:rsidRPr="00087183" w:rsidSect="00A569D2">
          <w:headerReference w:type="even" r:id="rId48"/>
          <w:headerReference w:type="default" r:id="rId49"/>
          <w:headerReference w:type="first" r:id="rId50"/>
          <w:footnotePr>
            <w:numRestart w:val="eachSect"/>
          </w:footnotePr>
          <w:type w:val="oddPage"/>
          <w:pgSz w:w="12240" w:h="15840"/>
          <w:pgMar w:top="1440" w:right="1440" w:bottom="1440" w:left="1800" w:header="720" w:footer="720" w:gutter="0"/>
          <w:cols w:space="720"/>
          <w:titlePg/>
        </w:sectPr>
      </w:pPr>
    </w:p>
    <w:p w14:paraId="673651D9" w14:textId="77777777" w:rsidR="00087183" w:rsidRPr="00087183" w:rsidRDefault="00087183" w:rsidP="00087183">
      <w:pPr>
        <w:pStyle w:val="Part"/>
      </w:pPr>
      <w:bookmarkStart w:id="760" w:name="_Hlk20234642"/>
    </w:p>
    <w:p w14:paraId="29EEE5E6" w14:textId="77777777" w:rsidR="00087183" w:rsidRPr="00087183" w:rsidRDefault="00087183" w:rsidP="00087183">
      <w:pPr>
        <w:pStyle w:val="Part"/>
      </w:pPr>
      <w:bookmarkStart w:id="761" w:name="_Toc25317549"/>
      <w:r w:rsidRPr="00087183">
        <w:t xml:space="preserve">PART 2 – </w:t>
      </w:r>
      <w:r w:rsidRPr="00087183">
        <w:rPr>
          <w:iCs/>
        </w:rPr>
        <w:t>Works’</w:t>
      </w:r>
      <w:r w:rsidRPr="00087183">
        <w:t xml:space="preserve"> Requirements</w:t>
      </w:r>
      <w:bookmarkEnd w:id="761"/>
    </w:p>
    <w:p w14:paraId="4CF669E4" w14:textId="77777777" w:rsidR="00087183" w:rsidRPr="00087183" w:rsidRDefault="00087183" w:rsidP="00087183">
      <w:pPr>
        <w:rPr>
          <w:rFonts w:ascii="Times New Roman" w:hAnsi="Times New Roman" w:cs="Times New Roman"/>
          <w:b/>
        </w:rPr>
      </w:pPr>
    </w:p>
    <w:p w14:paraId="244938A8" w14:textId="77777777" w:rsidR="00087183" w:rsidRPr="00087183" w:rsidRDefault="00087183" w:rsidP="00087183">
      <w:pPr>
        <w:rPr>
          <w:rFonts w:ascii="Times New Roman" w:hAnsi="Times New Roman" w:cs="Times New Roman"/>
        </w:rPr>
      </w:pPr>
    </w:p>
    <w:p w14:paraId="280F3CEE" w14:textId="77777777" w:rsidR="00087183" w:rsidRPr="00087183" w:rsidRDefault="00087183" w:rsidP="00087183">
      <w:pPr>
        <w:rPr>
          <w:rFonts w:ascii="Times New Roman" w:hAnsi="Times New Roman" w:cs="Times New Roman"/>
        </w:rPr>
        <w:sectPr w:rsidR="00087183" w:rsidRPr="00087183" w:rsidSect="00A569D2">
          <w:headerReference w:type="default" r:id="rId51"/>
          <w:headerReference w:type="first" r:id="rId52"/>
          <w:type w:val="oddPage"/>
          <w:pgSz w:w="12240" w:h="15840"/>
          <w:pgMar w:top="1440" w:right="1440" w:bottom="1440" w:left="1800" w:header="720" w:footer="720" w:gutter="0"/>
          <w:cols w:space="720"/>
          <w:titlePg/>
        </w:sectPr>
      </w:pPr>
    </w:p>
    <w:p w14:paraId="6BA13D44" w14:textId="77777777" w:rsidR="00087183" w:rsidRPr="00087183" w:rsidRDefault="00087183" w:rsidP="00087183">
      <w:pPr>
        <w:pStyle w:val="Subtitle"/>
        <w:ind w:left="180" w:right="288"/>
      </w:pPr>
    </w:p>
    <w:p w14:paraId="23B84C7F" w14:textId="77777777" w:rsidR="00087183" w:rsidRPr="00087183" w:rsidRDefault="00087183" w:rsidP="00087183">
      <w:pPr>
        <w:pStyle w:val="Subtitle"/>
        <w:ind w:left="180" w:right="288"/>
      </w:pPr>
      <w:bookmarkStart w:id="762" w:name="_Toc25317550"/>
      <w:r w:rsidRPr="00087183">
        <w:t>Section VII - Works’ Requirements</w:t>
      </w:r>
      <w:bookmarkEnd w:id="762"/>
    </w:p>
    <w:p w14:paraId="705B621A" w14:textId="77777777" w:rsidR="00087183" w:rsidRPr="00087183" w:rsidRDefault="00087183" w:rsidP="00087183">
      <w:pPr>
        <w:pStyle w:val="BodyTextIndent"/>
        <w:ind w:left="180" w:right="288"/>
        <w:rPr>
          <w:rFonts w:ascii="Times New Roman" w:hAnsi="Times New Roman" w:cs="Times New Roman"/>
        </w:rPr>
      </w:pPr>
    </w:p>
    <w:p w14:paraId="7CCF6199" w14:textId="77777777" w:rsidR="00087183" w:rsidRPr="00087183" w:rsidRDefault="00087183" w:rsidP="00087183">
      <w:pPr>
        <w:pStyle w:val="BodyTextIndent"/>
        <w:ind w:left="180" w:right="288"/>
        <w:rPr>
          <w:rFonts w:ascii="Times New Roman" w:hAnsi="Times New Roman" w:cs="Times New Roman"/>
          <w:u w:val="single"/>
        </w:rPr>
      </w:pPr>
    </w:p>
    <w:p w14:paraId="3AE028FD" w14:textId="77777777" w:rsidR="00087183" w:rsidRPr="00087183" w:rsidRDefault="00087183" w:rsidP="00087183">
      <w:pPr>
        <w:jc w:val="center"/>
        <w:rPr>
          <w:rFonts w:ascii="Times New Roman" w:hAnsi="Times New Roman" w:cs="Times New Roman"/>
          <w:b/>
          <w:sz w:val="28"/>
          <w:szCs w:val="28"/>
        </w:rPr>
      </w:pPr>
      <w:r w:rsidRPr="00087183">
        <w:rPr>
          <w:rFonts w:ascii="Times New Roman" w:hAnsi="Times New Roman" w:cs="Times New Roman"/>
          <w:b/>
          <w:sz w:val="28"/>
          <w:szCs w:val="28"/>
        </w:rPr>
        <w:t>Table of Contents</w:t>
      </w:r>
    </w:p>
    <w:p w14:paraId="449135DF" w14:textId="77777777" w:rsidR="00087183" w:rsidRPr="00087183" w:rsidRDefault="00087183" w:rsidP="00087183">
      <w:pPr>
        <w:pStyle w:val="TOC1"/>
        <w:tabs>
          <w:tab w:val="right" w:leader="dot" w:pos="8990"/>
        </w:tabs>
        <w:rPr>
          <w:rFonts w:eastAsiaTheme="minorEastAsia"/>
          <w:b w:val="0"/>
          <w:sz w:val="22"/>
          <w:szCs w:val="22"/>
        </w:rPr>
      </w:pPr>
      <w:r w:rsidRPr="00087183">
        <w:rPr>
          <w:b w:val="0"/>
        </w:rPr>
        <w:fldChar w:fldCharType="begin"/>
      </w:r>
      <w:r w:rsidRPr="00087183">
        <w:rPr>
          <w:b w:val="0"/>
        </w:rPr>
        <w:instrText xml:space="preserve"> TOC \h \z \t "S6-Header 1,1" </w:instrText>
      </w:r>
      <w:r w:rsidRPr="00087183">
        <w:rPr>
          <w:b w:val="0"/>
        </w:rPr>
        <w:fldChar w:fldCharType="separate"/>
      </w:r>
      <w:hyperlink w:anchor="_Toc26780556" w:history="1">
        <w:r w:rsidRPr="00087183">
          <w:rPr>
            <w:rStyle w:val="Hyperlink"/>
          </w:rPr>
          <w:t>Specifications</w:t>
        </w:r>
        <w:r w:rsidRPr="00087183">
          <w:tab/>
        </w:r>
        <w:r w:rsidRPr="00087183">
          <w:fldChar w:fldCharType="begin"/>
        </w:r>
        <w:r w:rsidRPr="00087183">
          <w:instrText xml:space="preserve"> PAGEREF _Toc26780556 \h </w:instrText>
        </w:r>
        <w:r w:rsidRPr="00087183">
          <w:fldChar w:fldCharType="separate"/>
        </w:r>
        <w:r w:rsidRPr="00087183">
          <w:t>118</w:t>
        </w:r>
        <w:r w:rsidRPr="00087183">
          <w:fldChar w:fldCharType="end"/>
        </w:r>
      </w:hyperlink>
    </w:p>
    <w:p w14:paraId="11CC7C30" w14:textId="77777777" w:rsidR="00087183" w:rsidRPr="00087183" w:rsidRDefault="00000000" w:rsidP="00087183">
      <w:pPr>
        <w:pStyle w:val="TOC1"/>
        <w:tabs>
          <w:tab w:val="right" w:leader="dot" w:pos="8990"/>
        </w:tabs>
        <w:rPr>
          <w:rFonts w:eastAsiaTheme="minorEastAsia"/>
          <w:b w:val="0"/>
          <w:sz w:val="22"/>
          <w:szCs w:val="22"/>
        </w:rPr>
      </w:pPr>
      <w:hyperlink w:anchor="_Toc26780557" w:history="1">
        <w:r w:rsidR="00087183" w:rsidRPr="00087183">
          <w:rPr>
            <w:rStyle w:val="Hyperlink"/>
          </w:rPr>
          <w:t>Environmental and Social Requirements</w:t>
        </w:r>
        <w:r w:rsidR="00087183" w:rsidRPr="00087183">
          <w:tab/>
        </w:r>
        <w:r w:rsidR="00087183" w:rsidRPr="00087183">
          <w:fldChar w:fldCharType="begin"/>
        </w:r>
        <w:r w:rsidR="00087183" w:rsidRPr="00087183">
          <w:instrText xml:space="preserve"> PAGEREF _Toc26780557 \h </w:instrText>
        </w:r>
        <w:r w:rsidR="00087183" w:rsidRPr="00087183">
          <w:fldChar w:fldCharType="separate"/>
        </w:r>
        <w:r w:rsidR="00087183" w:rsidRPr="00087183">
          <w:t>120</w:t>
        </w:r>
        <w:r w:rsidR="00087183" w:rsidRPr="00087183">
          <w:fldChar w:fldCharType="end"/>
        </w:r>
      </w:hyperlink>
    </w:p>
    <w:p w14:paraId="6CC4FE8C" w14:textId="77777777" w:rsidR="00087183" w:rsidRPr="00087183" w:rsidRDefault="00000000" w:rsidP="00087183">
      <w:pPr>
        <w:pStyle w:val="TOC1"/>
        <w:tabs>
          <w:tab w:val="right" w:leader="dot" w:pos="8990"/>
        </w:tabs>
        <w:rPr>
          <w:rFonts w:eastAsiaTheme="minorEastAsia"/>
          <w:b w:val="0"/>
          <w:sz w:val="22"/>
          <w:szCs w:val="22"/>
        </w:rPr>
      </w:pPr>
      <w:hyperlink w:anchor="_Toc26780558" w:history="1">
        <w:r w:rsidR="00087183" w:rsidRPr="00087183">
          <w:rPr>
            <w:rStyle w:val="Hyperlink"/>
          </w:rPr>
          <w:t>Key Personnel</w:t>
        </w:r>
        <w:r w:rsidR="00087183" w:rsidRPr="00087183">
          <w:tab/>
        </w:r>
        <w:r w:rsidR="00087183" w:rsidRPr="00087183">
          <w:fldChar w:fldCharType="begin"/>
        </w:r>
        <w:r w:rsidR="00087183" w:rsidRPr="00087183">
          <w:instrText xml:space="preserve"> PAGEREF _Toc26780558 \h </w:instrText>
        </w:r>
        <w:r w:rsidR="00087183" w:rsidRPr="00087183">
          <w:fldChar w:fldCharType="separate"/>
        </w:r>
        <w:r w:rsidR="00087183" w:rsidRPr="00087183">
          <w:t>124</w:t>
        </w:r>
        <w:r w:rsidR="00087183" w:rsidRPr="00087183">
          <w:fldChar w:fldCharType="end"/>
        </w:r>
      </w:hyperlink>
    </w:p>
    <w:p w14:paraId="5C663B24" w14:textId="77777777" w:rsidR="00087183" w:rsidRPr="00087183" w:rsidRDefault="00000000" w:rsidP="00087183">
      <w:pPr>
        <w:pStyle w:val="TOC1"/>
        <w:tabs>
          <w:tab w:val="right" w:leader="dot" w:pos="8990"/>
        </w:tabs>
        <w:rPr>
          <w:rFonts w:eastAsiaTheme="minorEastAsia"/>
          <w:b w:val="0"/>
          <w:sz w:val="22"/>
          <w:szCs w:val="22"/>
        </w:rPr>
      </w:pPr>
      <w:hyperlink w:anchor="_Toc26780559" w:history="1">
        <w:r w:rsidR="00087183" w:rsidRPr="00087183">
          <w:rPr>
            <w:rStyle w:val="Hyperlink"/>
          </w:rPr>
          <w:t>Drawings</w:t>
        </w:r>
        <w:r w:rsidR="00087183" w:rsidRPr="00087183">
          <w:tab/>
        </w:r>
        <w:r w:rsidR="00087183" w:rsidRPr="00087183">
          <w:fldChar w:fldCharType="begin"/>
        </w:r>
        <w:r w:rsidR="00087183" w:rsidRPr="00087183">
          <w:instrText xml:space="preserve"> PAGEREF _Toc26780559 \h </w:instrText>
        </w:r>
        <w:r w:rsidR="00087183" w:rsidRPr="00087183">
          <w:fldChar w:fldCharType="separate"/>
        </w:r>
        <w:r w:rsidR="00087183" w:rsidRPr="00087183">
          <w:t>125</w:t>
        </w:r>
        <w:r w:rsidR="00087183" w:rsidRPr="00087183">
          <w:fldChar w:fldCharType="end"/>
        </w:r>
      </w:hyperlink>
    </w:p>
    <w:p w14:paraId="58F7BEB3" w14:textId="77777777" w:rsidR="00087183" w:rsidRPr="00087183" w:rsidRDefault="00000000" w:rsidP="00087183">
      <w:pPr>
        <w:pStyle w:val="TOC1"/>
        <w:tabs>
          <w:tab w:val="right" w:leader="dot" w:pos="8990"/>
        </w:tabs>
        <w:rPr>
          <w:rFonts w:eastAsiaTheme="minorEastAsia"/>
          <w:b w:val="0"/>
          <w:sz w:val="22"/>
          <w:szCs w:val="22"/>
        </w:rPr>
      </w:pPr>
      <w:hyperlink w:anchor="_Toc26780560" w:history="1">
        <w:r w:rsidR="00087183" w:rsidRPr="00087183">
          <w:rPr>
            <w:rStyle w:val="Hyperlink"/>
          </w:rPr>
          <w:t>Supplementary Information</w:t>
        </w:r>
        <w:r w:rsidR="00087183" w:rsidRPr="00087183">
          <w:tab/>
        </w:r>
        <w:r w:rsidR="00087183" w:rsidRPr="00087183">
          <w:fldChar w:fldCharType="begin"/>
        </w:r>
        <w:r w:rsidR="00087183" w:rsidRPr="00087183">
          <w:instrText xml:space="preserve"> PAGEREF _Toc26780560 \h </w:instrText>
        </w:r>
        <w:r w:rsidR="00087183" w:rsidRPr="00087183">
          <w:fldChar w:fldCharType="separate"/>
        </w:r>
        <w:r w:rsidR="00087183" w:rsidRPr="00087183">
          <w:t>126</w:t>
        </w:r>
        <w:r w:rsidR="00087183" w:rsidRPr="00087183">
          <w:fldChar w:fldCharType="end"/>
        </w:r>
      </w:hyperlink>
    </w:p>
    <w:p w14:paraId="335BC513" w14:textId="77777777" w:rsidR="00087183" w:rsidRPr="00087183" w:rsidRDefault="00087183" w:rsidP="00087183">
      <w:pPr>
        <w:pStyle w:val="TOC2"/>
      </w:pPr>
      <w:r w:rsidRPr="00087183">
        <w:fldChar w:fldCharType="end"/>
      </w:r>
    </w:p>
    <w:p w14:paraId="62A440E4" w14:textId="65A35F42" w:rsidR="00087183" w:rsidRPr="00087183" w:rsidRDefault="00087183" w:rsidP="00087183">
      <w:pPr>
        <w:pStyle w:val="S6-Header1"/>
        <w:rPr>
          <w:rFonts w:cs="Times New Roman"/>
        </w:rPr>
      </w:pPr>
      <w:r w:rsidRPr="00087183">
        <w:rPr>
          <w:rFonts w:cs="Times New Roman"/>
        </w:rPr>
        <w:br w:type="page"/>
      </w:r>
      <w:bookmarkStart w:id="763" w:name="_Toc41971552"/>
      <w:bookmarkStart w:id="764" w:name="_Toc23233012"/>
      <w:bookmarkStart w:id="765" w:name="_Toc23238061"/>
      <w:bookmarkStart w:id="766" w:name="_Toc78273063"/>
      <w:bookmarkStart w:id="767" w:name="_Toc73867681"/>
      <w:bookmarkStart w:id="768" w:name="_Toc26780556"/>
      <w:bookmarkStart w:id="769" w:name="_Toc168299702"/>
      <w:bookmarkStart w:id="770" w:name="_Toc437253098"/>
      <w:r w:rsidRPr="00087183">
        <w:rPr>
          <w:rFonts w:cs="Times New Roman"/>
        </w:rPr>
        <w:lastRenderedPageBreak/>
        <w:t>Specification</w:t>
      </w:r>
      <w:bookmarkEnd w:id="763"/>
      <w:bookmarkEnd w:id="764"/>
      <w:bookmarkEnd w:id="765"/>
      <w:bookmarkEnd w:id="766"/>
      <w:bookmarkEnd w:id="767"/>
      <w:r w:rsidRPr="00087183">
        <w:rPr>
          <w:rFonts w:cs="Times New Roman"/>
        </w:rPr>
        <w:t>s</w:t>
      </w:r>
      <w:bookmarkEnd w:id="768"/>
      <w:bookmarkEnd w:id="769"/>
      <w:bookmarkEnd w:id="770"/>
      <w:r w:rsidR="006F22A3">
        <w:rPr>
          <w:rFonts w:cs="Times New Roman"/>
        </w:rPr>
        <w:t xml:space="preserve"> of standards for goods, materials and workmanship</w:t>
      </w:r>
    </w:p>
    <w:p w14:paraId="525A669C" w14:textId="77777777" w:rsidR="00087183" w:rsidRPr="00087183" w:rsidRDefault="00087183" w:rsidP="00087183">
      <w:pPr>
        <w:jc w:val="both"/>
        <w:rPr>
          <w:rFonts w:ascii="Times New Roman" w:hAnsi="Times New Roman" w:cs="Times New Roman"/>
          <w:i/>
          <w:iCs/>
        </w:rPr>
      </w:pPr>
      <w:r w:rsidRPr="00087183">
        <w:rPr>
          <w:rFonts w:ascii="Times New Roman" w:hAnsi="Times New Roman" w:cs="Times New Roman"/>
          <w:i/>
          <w:iCs/>
        </w:rPr>
        <w:t>A set of precise and clear Specifications is a prerequisite for Bidders to respond realistically and competitively to the requirements of the Employer without qualifying or conditioning their bids.  In the context of international competitive procurement, the Specifications must be drafted to permit the widest possible competition and, at the same time, present a clear statement of the required standards of workmanship, materials, and performance of the goods and services to be procured.  The Specification should require that all goods and materials to be incorporated in the Works be new, unused, of the most recent or current models, and incorporate all recent improvements in design and materials unless provided otherwise in the Contract.</w:t>
      </w:r>
    </w:p>
    <w:p w14:paraId="711F4B35" w14:textId="77777777" w:rsidR="00087183" w:rsidRPr="00087183" w:rsidRDefault="00087183" w:rsidP="00087183">
      <w:pPr>
        <w:jc w:val="both"/>
        <w:rPr>
          <w:rFonts w:ascii="Times New Roman" w:hAnsi="Times New Roman" w:cs="Times New Roman"/>
          <w:i/>
          <w:iCs/>
        </w:rPr>
      </w:pPr>
      <w:r w:rsidRPr="00087183">
        <w:rPr>
          <w:rFonts w:ascii="Times New Roman" w:hAnsi="Times New Roman" w:cs="Times New Roman"/>
          <w:i/>
          <w:iCs/>
        </w:rPr>
        <w:t>Samples of Specifications from previous similar projects in the same country may be useful for preparing Specifications. Most Specifications are normally written specially by the Employer or Project Manager to suit the Contract Works in hand.  There is no standard set of Specifications for universal application in all sectors in all countries, but there are established principles and practices, which are reflected in these documents.</w:t>
      </w:r>
    </w:p>
    <w:p w14:paraId="5895169B" w14:textId="77777777" w:rsidR="00087183" w:rsidRPr="00087183" w:rsidRDefault="00087183" w:rsidP="00087183">
      <w:pPr>
        <w:suppressAutoHyphens/>
        <w:jc w:val="both"/>
        <w:rPr>
          <w:rFonts w:ascii="Times New Roman" w:hAnsi="Times New Roman" w:cs="Times New Roman"/>
          <w:i/>
          <w:iCs/>
        </w:rPr>
      </w:pPr>
      <w:r w:rsidRPr="00087183">
        <w:rPr>
          <w:rFonts w:ascii="Times New Roman" w:hAnsi="Times New Roman" w:cs="Times New Roman"/>
          <w:i/>
          <w:iCs/>
        </w:rPr>
        <w:t>There are considerable advantages in standardizing General Specifications for repetitive Works in recognized public sectors, such as highways, ports, railways, urban housing, irrigation, and water supply, in the same country or region where similar conditions prevail. The General Specifications should cover all classes of workmanship, materials, and equipment commonly involved in construction, although not necessarily to be used in a particular Works Contract.  Deletions or addendums should then adapt the General Specifications to apply them to the particular Works.</w:t>
      </w:r>
    </w:p>
    <w:p w14:paraId="6A9116F1" w14:textId="77777777" w:rsidR="00087183" w:rsidRPr="00087183" w:rsidRDefault="00087183" w:rsidP="00087183">
      <w:pPr>
        <w:spacing w:after="180"/>
        <w:contextualSpacing/>
        <w:jc w:val="both"/>
        <w:rPr>
          <w:rFonts w:ascii="Times New Roman" w:hAnsi="Times New Roman" w:cs="Times New Roman"/>
          <w:i/>
          <w:iCs/>
        </w:rPr>
      </w:pPr>
      <w:r w:rsidRPr="00087183">
        <w:rPr>
          <w:rFonts w:ascii="Times New Roman" w:hAnsi="Times New Roman" w:cs="Times New Roman"/>
          <w:i/>
          <w:iCs/>
        </w:rPr>
        <w:t xml:space="preserve">Any additional sustainable procurement technical requirements (beyond the ES requirements stated in the Environmental and Social Requirements section below) shall be clearly specified. Please refer to the Bank’s Procurement Regulations for Borrowers and Sustainable procurement guidance  for further information. The sustainable procurement requirements shall be specified to enable evaluation of such a requirement on a pass/fail basis. To encourage Bidders’ innovation in addressing sustainable procurement requirements, as long as the Bid evaluation criteria specify the mechanism for monetary adjustments for the purpose of Bid comparisons, Bidders may be invited to offer works that exceeds the specified minimum sustainable procurement requirements. </w:t>
      </w:r>
    </w:p>
    <w:p w14:paraId="5B2A0533" w14:textId="77777777" w:rsidR="00087183" w:rsidRPr="00087183" w:rsidRDefault="00087183" w:rsidP="00087183">
      <w:pPr>
        <w:spacing w:after="180"/>
        <w:contextualSpacing/>
        <w:jc w:val="both"/>
        <w:rPr>
          <w:rFonts w:ascii="Times New Roman" w:hAnsi="Times New Roman" w:cs="Times New Roman"/>
          <w:i/>
          <w:iCs/>
        </w:rPr>
      </w:pPr>
    </w:p>
    <w:p w14:paraId="761653B6" w14:textId="77777777" w:rsidR="00087183" w:rsidRPr="00087183" w:rsidRDefault="00087183" w:rsidP="00087183">
      <w:pPr>
        <w:jc w:val="both"/>
        <w:rPr>
          <w:rFonts w:ascii="Times New Roman" w:hAnsi="Times New Roman" w:cs="Times New Roman"/>
          <w:i/>
          <w:iCs/>
        </w:rPr>
      </w:pPr>
      <w:r w:rsidRPr="00087183">
        <w:rPr>
          <w:rFonts w:ascii="Times New Roman" w:hAnsi="Times New Roman" w:cs="Times New Roman"/>
          <w:i/>
          <w:iCs/>
        </w:rPr>
        <w:t>Care must be taken in drafting Specifications to ensure that they are not restrictive.  In the Specifications of standards for goods, materials, and workmanship, recognized international standards should be used as much as possible.  Where other particular standards are used, whether national standards of the Borrower’s country or other standards, the Specifications should state that goods, materials, and workmanship that meet other authoritative standards, and which ensure substantially equal or higher quality than the standards mentioned, shall also be acceptable. To that effect, the following sample clause may be inserted in the Special Conditions or Specifications.</w:t>
      </w:r>
    </w:p>
    <w:p w14:paraId="51965352" w14:textId="77777777" w:rsidR="00087183" w:rsidRPr="00087183" w:rsidRDefault="00087183" w:rsidP="00087183">
      <w:pPr>
        <w:rPr>
          <w:rFonts w:ascii="Times New Roman" w:hAnsi="Times New Roman" w:cs="Times New Roman"/>
          <w:i/>
          <w:iCs/>
        </w:rPr>
      </w:pPr>
      <w:r w:rsidRPr="00087183">
        <w:rPr>
          <w:rFonts w:ascii="Times New Roman" w:hAnsi="Times New Roman" w:cs="Times New Roman"/>
          <w:b/>
          <w:i/>
          <w:iCs/>
        </w:rPr>
        <w:lastRenderedPageBreak/>
        <w:t>“Equivalency of Standards and Codes</w:t>
      </w:r>
    </w:p>
    <w:p w14:paraId="0F074157" w14:textId="77777777" w:rsidR="00087183" w:rsidRPr="00087183" w:rsidRDefault="00087183" w:rsidP="00087183">
      <w:pPr>
        <w:jc w:val="both"/>
        <w:rPr>
          <w:rFonts w:ascii="Times New Roman" w:hAnsi="Times New Roman" w:cs="Times New Roman"/>
          <w:i/>
          <w:iCs/>
        </w:rPr>
      </w:pPr>
      <w:r w:rsidRPr="00087183">
        <w:rPr>
          <w:rFonts w:ascii="Times New Roman" w:hAnsi="Times New Roman" w:cs="Times New Roman"/>
          <w:i/>
          <w:iCs/>
        </w:rPr>
        <w:t>Wherever reference is made in the Contract to specific standards and codes to be met by the goods and materials to be furnished, and work performed or tested, the provisions of the latest current edition or revision of the relevant standards and codes in effect shall apply, unless otherwise expressly stated in the Contract.  Where such standards and codes are national, or relate to a particular country or region, other authoritative standards that ensure a substantially equal or higher quality than the standards and codes specified shall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desires the Project Manager’s consent.  In the event the Project Manager determines that such proposed deviations do not ensure substantially equal or higher quality, the Contractor shall comply with the standards specified in the documents.”</w:t>
      </w:r>
    </w:p>
    <w:p w14:paraId="24626433" w14:textId="77777777" w:rsidR="00087183" w:rsidRPr="00087183" w:rsidRDefault="00087183" w:rsidP="00087183">
      <w:pPr>
        <w:jc w:val="both"/>
        <w:rPr>
          <w:rFonts w:ascii="Times New Roman" w:hAnsi="Times New Roman" w:cs="Times New Roman"/>
          <w:i/>
          <w:iCs/>
        </w:rPr>
      </w:pPr>
      <w:r w:rsidRPr="00087183">
        <w:rPr>
          <w:rFonts w:ascii="Times New Roman" w:hAnsi="Times New Roman" w:cs="Times New Roman"/>
          <w:i/>
          <w:iCs/>
        </w:rPr>
        <w:t>[These Notes for Preparing Specifications are intended only as information for the Employer or the person drafting the bidding document.  They should not be included in the final documents]</w:t>
      </w:r>
    </w:p>
    <w:p w14:paraId="6DAAB7D7" w14:textId="77777777" w:rsidR="00087183" w:rsidRPr="00087183" w:rsidRDefault="00087183" w:rsidP="00087183">
      <w:pPr>
        <w:pStyle w:val="S6-Header1"/>
        <w:rPr>
          <w:rFonts w:cs="Times New Roman"/>
        </w:rPr>
      </w:pPr>
    </w:p>
    <w:p w14:paraId="495B9F9A" w14:textId="77777777" w:rsidR="00087183" w:rsidRPr="00087183" w:rsidRDefault="00087183" w:rsidP="00087183">
      <w:pPr>
        <w:pStyle w:val="S6-Header1"/>
        <w:rPr>
          <w:rFonts w:cs="Times New Roman"/>
        </w:rPr>
      </w:pPr>
      <w:r w:rsidRPr="00087183">
        <w:rPr>
          <w:rFonts w:cs="Times New Roman"/>
        </w:rPr>
        <w:br w:type="page"/>
      </w:r>
    </w:p>
    <w:p w14:paraId="2ACFDFA9" w14:textId="6C4BF7A4" w:rsidR="00087183" w:rsidRPr="00087183" w:rsidRDefault="00DE1E2E" w:rsidP="00DE1E2E">
      <w:pPr>
        <w:pStyle w:val="S6-Header1"/>
        <w:jc w:val="left"/>
      </w:pPr>
      <w:bookmarkStart w:id="771" w:name="_Toc26780557"/>
      <w:bookmarkStart w:id="772" w:name="_Toc466464319"/>
      <w:r>
        <w:rPr>
          <w:rFonts w:cs="Times New Roman"/>
        </w:rPr>
        <w:lastRenderedPageBreak/>
        <w:t xml:space="preserve">                                              </w:t>
      </w:r>
      <w:r w:rsidR="00087183" w:rsidRPr="00087183">
        <w:rPr>
          <w:rFonts w:cs="Times New Roman"/>
        </w:rPr>
        <w:t>Environmental and Social Requirements</w:t>
      </w:r>
      <w:bookmarkEnd w:id="771"/>
      <w:r w:rsidR="00087183" w:rsidRPr="00087183">
        <w:rPr>
          <w:rFonts w:cs="Times New Roman"/>
        </w:rPr>
        <w:t xml:space="preserve"> </w:t>
      </w:r>
      <w:bookmarkEnd w:id="772"/>
    </w:p>
    <w:p w14:paraId="03C40ED2" w14:textId="77777777" w:rsidR="00087183" w:rsidRPr="00087183" w:rsidRDefault="00087183" w:rsidP="00087183">
      <w:pPr>
        <w:spacing w:after="120"/>
        <w:jc w:val="both"/>
        <w:rPr>
          <w:rFonts w:ascii="Times New Roman" w:hAnsi="Times New Roman" w:cs="Times New Roman"/>
          <w:i/>
          <w:szCs w:val="20"/>
        </w:rPr>
      </w:pPr>
      <w:r w:rsidRPr="00087183">
        <w:rPr>
          <w:rFonts w:ascii="Times New Roman" w:hAnsi="Times New Roman" w:cs="Times New Roman"/>
          <w:i/>
          <w:szCs w:val="20"/>
        </w:rPr>
        <w:t xml:space="preserve">[The Employer’s team preparing the ES requirements should include a suitably qualified Environmental and Social specialist/s. </w:t>
      </w:r>
    </w:p>
    <w:p w14:paraId="13793927" w14:textId="77777777" w:rsidR="00087183" w:rsidRPr="00087183" w:rsidRDefault="00087183" w:rsidP="00087183">
      <w:pPr>
        <w:spacing w:before="120" w:after="120"/>
        <w:jc w:val="both"/>
        <w:rPr>
          <w:rFonts w:ascii="Times New Roman" w:hAnsi="Times New Roman" w:cs="Times New Roman"/>
          <w:i/>
          <w:iCs/>
        </w:rPr>
      </w:pPr>
      <w:r w:rsidRPr="00087183">
        <w:rPr>
          <w:rFonts w:ascii="Times New Roman" w:hAnsi="Times New Roman" w:cs="Times New Roman"/>
          <w:i/>
          <w:iCs/>
        </w:rPr>
        <w:t xml:space="preserve">In preparing detailed specifications for ES requirements the Borrower should refer to and consider the applicable environmental and social standards in the ESF including the specific requirements set out in the Environmental and Social Commitment Plan (ESCP), </w:t>
      </w:r>
      <w:bookmarkStart w:id="773" w:name="_Hlk24713181"/>
      <w:r w:rsidRPr="00087183">
        <w:rPr>
          <w:rFonts w:ascii="Times New Roman" w:hAnsi="Times New Roman" w:cs="Times New Roman"/>
          <w:i/>
          <w:iCs/>
        </w:rPr>
        <w:t xml:space="preserve">ESIA/ESA/ESMP, </w:t>
      </w:r>
      <w:bookmarkEnd w:id="773"/>
      <w:r w:rsidRPr="00087183">
        <w:rPr>
          <w:rFonts w:ascii="Times New Roman" w:hAnsi="Times New Roman" w:cs="Times New Roman"/>
          <w:i/>
          <w:iCs/>
        </w:rPr>
        <w:t>EHSGs and other GIIP as well as SEA and SH prevention and management obligations.</w:t>
      </w:r>
    </w:p>
    <w:p w14:paraId="2C923CC0" w14:textId="77777777" w:rsidR="00087183" w:rsidRPr="00087183" w:rsidRDefault="00087183" w:rsidP="00087183">
      <w:pPr>
        <w:spacing w:after="120"/>
        <w:jc w:val="both"/>
        <w:rPr>
          <w:rFonts w:ascii="Times New Roman" w:hAnsi="Times New Roman" w:cs="Times New Roman"/>
          <w:i/>
          <w:szCs w:val="20"/>
        </w:rPr>
      </w:pPr>
      <w:r w:rsidRPr="00087183">
        <w:rPr>
          <w:rFonts w:ascii="Times New Roman" w:hAnsi="Times New Roman" w:cs="Times New Roman"/>
          <w:i/>
          <w:szCs w:val="20"/>
        </w:rPr>
        <w:t xml:space="preserve">The ES requirements should be prepared in manner that does not conflict with the relevant General Conditions of Contract (and the corresponding Particular Conditions of Contract if any), </w:t>
      </w:r>
      <w:bookmarkStart w:id="774" w:name="_Hlk24713213"/>
      <w:r w:rsidRPr="00087183">
        <w:rPr>
          <w:rFonts w:ascii="Times New Roman" w:hAnsi="Times New Roman" w:cs="Times New Roman"/>
          <w:i/>
          <w:szCs w:val="20"/>
        </w:rPr>
        <w:t>and other parts of the Specifications</w:t>
      </w:r>
      <w:bookmarkEnd w:id="774"/>
      <w:r w:rsidRPr="00087183">
        <w:rPr>
          <w:rFonts w:ascii="Times New Roman" w:hAnsi="Times New Roman" w:cs="Times New Roman"/>
          <w:i/>
          <w:szCs w:val="20"/>
        </w:rPr>
        <w:t xml:space="preserve">. </w:t>
      </w:r>
    </w:p>
    <w:p w14:paraId="01315258" w14:textId="77777777" w:rsidR="00087183" w:rsidRPr="00087183" w:rsidRDefault="00087183" w:rsidP="00087183">
      <w:pPr>
        <w:spacing w:before="240" w:after="120"/>
        <w:jc w:val="both"/>
        <w:rPr>
          <w:rFonts w:ascii="Times New Roman" w:hAnsi="Times New Roman" w:cs="Times New Roman"/>
          <w:i/>
          <w:iCs/>
        </w:rPr>
      </w:pPr>
      <w:bookmarkStart w:id="775" w:name="_Hlk24713272"/>
      <w:r w:rsidRPr="00087183">
        <w:rPr>
          <w:rFonts w:ascii="Times New Roman" w:hAnsi="Times New Roman" w:cs="Times New Roman"/>
          <w:i/>
          <w:iCs/>
        </w:rPr>
        <w:t>The following is a non-exhaustive list of Sub-Clauses of the Conditions of Contract that make reference to ES matters stated in the Specifications.</w:t>
      </w:r>
      <w:bookmarkEnd w:id="775"/>
      <w:r w:rsidRPr="00087183">
        <w:rPr>
          <w:rFonts w:ascii="Times New Roman" w:hAnsi="Times New Roman" w:cs="Times New Roman"/>
          <w:i/>
          <w:iCs/>
        </w:rPr>
        <w:t>]</w:t>
      </w:r>
    </w:p>
    <w:tbl>
      <w:tblPr>
        <w:tblW w:w="9346" w:type="dxa"/>
        <w:tblLook w:val="04A0" w:firstRow="1" w:lastRow="0" w:firstColumn="1" w:lastColumn="0" w:noHBand="0" w:noVBand="1"/>
      </w:tblPr>
      <w:tblGrid>
        <w:gridCol w:w="1670"/>
        <w:gridCol w:w="3815"/>
        <w:gridCol w:w="3861"/>
      </w:tblGrid>
      <w:tr w:rsidR="00087183" w:rsidRPr="00087183" w14:paraId="2A532ED7" w14:textId="77777777" w:rsidTr="00087183">
        <w:trPr>
          <w:tblHeader/>
        </w:trPr>
        <w:tc>
          <w:tcPr>
            <w:tcW w:w="1670" w:type="dxa"/>
            <w:vAlign w:val="bottom"/>
          </w:tcPr>
          <w:p w14:paraId="5C309D1C" w14:textId="77777777" w:rsidR="00087183" w:rsidRPr="00087183" w:rsidRDefault="00087183" w:rsidP="00087183">
            <w:pPr>
              <w:suppressAutoHyphens/>
              <w:jc w:val="center"/>
              <w:rPr>
                <w:rFonts w:ascii="Times New Roman" w:hAnsi="Times New Roman" w:cs="Times New Roman"/>
                <w:b/>
                <w:bCs/>
              </w:rPr>
            </w:pPr>
            <w:r w:rsidRPr="00087183">
              <w:rPr>
                <w:rFonts w:ascii="Times New Roman" w:hAnsi="Times New Roman" w:cs="Times New Roman"/>
                <w:b/>
                <w:bCs/>
              </w:rPr>
              <w:t>Sub-Clause/Clause No.</w:t>
            </w:r>
          </w:p>
        </w:tc>
        <w:tc>
          <w:tcPr>
            <w:tcW w:w="3815" w:type="dxa"/>
            <w:vAlign w:val="bottom"/>
          </w:tcPr>
          <w:p w14:paraId="50081C48" w14:textId="77777777" w:rsidR="00087183" w:rsidRPr="00087183" w:rsidRDefault="00087183" w:rsidP="00087183">
            <w:pPr>
              <w:suppressAutoHyphens/>
              <w:jc w:val="center"/>
              <w:rPr>
                <w:rFonts w:ascii="Times New Roman" w:hAnsi="Times New Roman" w:cs="Times New Roman"/>
                <w:b/>
                <w:bCs/>
              </w:rPr>
            </w:pPr>
            <w:r w:rsidRPr="00087183">
              <w:rPr>
                <w:rFonts w:ascii="Times New Roman" w:hAnsi="Times New Roman" w:cs="Times New Roman"/>
                <w:b/>
                <w:bCs/>
              </w:rPr>
              <w:t xml:space="preserve"> Sub-Clause/Clause</w:t>
            </w:r>
          </w:p>
        </w:tc>
        <w:tc>
          <w:tcPr>
            <w:tcW w:w="3861" w:type="dxa"/>
            <w:vAlign w:val="bottom"/>
          </w:tcPr>
          <w:p w14:paraId="6231C4AE" w14:textId="77777777" w:rsidR="00087183" w:rsidRPr="00087183" w:rsidRDefault="00087183" w:rsidP="00087183">
            <w:pPr>
              <w:suppressAutoHyphens/>
              <w:jc w:val="center"/>
              <w:rPr>
                <w:rFonts w:ascii="Times New Roman" w:hAnsi="Times New Roman" w:cs="Times New Roman"/>
                <w:b/>
                <w:bCs/>
              </w:rPr>
            </w:pPr>
            <w:r w:rsidRPr="00087183">
              <w:rPr>
                <w:rFonts w:ascii="Times New Roman" w:hAnsi="Times New Roman" w:cs="Times New Roman"/>
                <w:b/>
                <w:bCs/>
              </w:rPr>
              <w:t>Remarks</w:t>
            </w:r>
          </w:p>
        </w:tc>
      </w:tr>
      <w:tr w:rsidR="00087183" w:rsidRPr="00087183" w14:paraId="44395135" w14:textId="77777777" w:rsidTr="00087183">
        <w:tc>
          <w:tcPr>
            <w:tcW w:w="1670" w:type="dxa"/>
          </w:tcPr>
          <w:p w14:paraId="5438A999"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8.2</w:t>
            </w:r>
          </w:p>
        </w:tc>
        <w:tc>
          <w:tcPr>
            <w:tcW w:w="3815" w:type="dxa"/>
          </w:tcPr>
          <w:p w14:paraId="1CCF34F7"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 xml:space="preserve">Other Contractors </w:t>
            </w:r>
          </w:p>
        </w:tc>
        <w:tc>
          <w:tcPr>
            <w:tcW w:w="3861" w:type="dxa"/>
          </w:tcPr>
          <w:p w14:paraId="542FAE2A" w14:textId="77777777" w:rsidR="00087183" w:rsidRPr="00087183" w:rsidRDefault="00087183" w:rsidP="00087183">
            <w:pPr>
              <w:pStyle w:val="ListParagraph1"/>
              <w:ind w:left="0"/>
              <w:rPr>
                <w:i/>
              </w:rPr>
            </w:pPr>
            <w:r w:rsidRPr="00087183">
              <w:rPr>
                <w:i/>
              </w:rPr>
              <w:t>Indicate specific aspects (if any) that require contractor’s cooperation such as to conduct environmental and social assessment.</w:t>
            </w:r>
          </w:p>
        </w:tc>
      </w:tr>
      <w:tr w:rsidR="00087183" w:rsidRPr="00087183" w14:paraId="437FB067" w14:textId="77777777" w:rsidTr="00087183">
        <w:tc>
          <w:tcPr>
            <w:tcW w:w="1670" w:type="dxa"/>
          </w:tcPr>
          <w:p w14:paraId="65ED30D3"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9.4.1, 9.4.2, 9.4.7, 9.4.8</w:t>
            </w:r>
          </w:p>
        </w:tc>
        <w:tc>
          <w:tcPr>
            <w:tcW w:w="3815" w:type="dxa"/>
          </w:tcPr>
          <w:p w14:paraId="5776EEEF"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Labor</w:t>
            </w:r>
          </w:p>
        </w:tc>
        <w:tc>
          <w:tcPr>
            <w:tcW w:w="3861" w:type="dxa"/>
          </w:tcPr>
          <w:p w14:paraId="08B93054"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 xml:space="preserve">State applicable requirements in accordance with the </w:t>
            </w:r>
            <w:proofErr w:type="spellStart"/>
            <w:r w:rsidRPr="00087183">
              <w:rPr>
                <w:rFonts w:ascii="Times New Roman" w:hAnsi="Times New Roman" w:cs="Times New Roman"/>
                <w:i/>
              </w:rPr>
              <w:t>labor</w:t>
            </w:r>
            <w:proofErr w:type="spellEnd"/>
            <w:r w:rsidRPr="00087183">
              <w:rPr>
                <w:rFonts w:ascii="Times New Roman" w:hAnsi="Times New Roman" w:cs="Times New Roman"/>
                <w:i/>
              </w:rPr>
              <w:t xml:space="preserve"> management procedure.</w:t>
            </w:r>
          </w:p>
        </w:tc>
      </w:tr>
      <w:tr w:rsidR="00087183" w:rsidRPr="00087183" w14:paraId="5DC4A9D5" w14:textId="77777777" w:rsidTr="00087183">
        <w:tc>
          <w:tcPr>
            <w:tcW w:w="1670" w:type="dxa"/>
          </w:tcPr>
          <w:p w14:paraId="149F2781"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9.4.6</w:t>
            </w:r>
          </w:p>
        </w:tc>
        <w:tc>
          <w:tcPr>
            <w:tcW w:w="3815" w:type="dxa"/>
          </w:tcPr>
          <w:p w14:paraId="38BB294D"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Facilities for Staff and Labor</w:t>
            </w:r>
          </w:p>
        </w:tc>
        <w:tc>
          <w:tcPr>
            <w:tcW w:w="3861" w:type="dxa"/>
          </w:tcPr>
          <w:p w14:paraId="7F2C339A"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-Indicate if access to or provision of services that accommodate physical, social and cultural needs of Contractor’s Personnel is required.</w:t>
            </w:r>
          </w:p>
        </w:tc>
      </w:tr>
      <w:tr w:rsidR="00087183" w:rsidRPr="00087183" w14:paraId="6674773F" w14:textId="77777777" w:rsidTr="00087183">
        <w:tc>
          <w:tcPr>
            <w:tcW w:w="1670" w:type="dxa"/>
          </w:tcPr>
          <w:p w14:paraId="5CB43934"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9.4.20</w:t>
            </w:r>
          </w:p>
        </w:tc>
        <w:tc>
          <w:tcPr>
            <w:tcW w:w="3815" w:type="dxa"/>
          </w:tcPr>
          <w:p w14:paraId="09035E27"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Training of Contractor’s Personnel</w:t>
            </w:r>
          </w:p>
        </w:tc>
        <w:tc>
          <w:tcPr>
            <w:tcW w:w="3861" w:type="dxa"/>
          </w:tcPr>
          <w:p w14:paraId="613FC4F9"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 xml:space="preserve">As set out in the ESCP, specify, , details of any training to relevant Contractor’s </w:t>
            </w:r>
            <w:r w:rsidRPr="00087183">
              <w:rPr>
                <w:rFonts w:ascii="Times New Roman" w:hAnsi="Times New Roman" w:cs="Times New Roman"/>
                <w:i/>
              </w:rPr>
              <w:lastRenderedPageBreak/>
              <w:t>Personnel to be provided by the Employer’s Personnel on environmental and social aspects</w:t>
            </w:r>
            <w:r w:rsidRPr="00087183">
              <w:rPr>
                <w:rFonts w:ascii="Times New Roman" w:hAnsi="Times New Roman" w:cs="Times New Roman"/>
              </w:rPr>
              <w:t>. (whom, what, when, where, how long etc.)</w:t>
            </w:r>
          </w:p>
        </w:tc>
      </w:tr>
      <w:tr w:rsidR="00087183" w:rsidRPr="00087183" w14:paraId="40ADF444" w14:textId="77777777" w:rsidTr="00087183">
        <w:tc>
          <w:tcPr>
            <w:tcW w:w="1670" w:type="dxa"/>
          </w:tcPr>
          <w:p w14:paraId="1D0F9038"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lastRenderedPageBreak/>
              <w:t>15.2</w:t>
            </w:r>
          </w:p>
        </w:tc>
        <w:tc>
          <w:tcPr>
            <w:tcW w:w="3815" w:type="dxa"/>
          </w:tcPr>
          <w:p w14:paraId="791C7022"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Contractor to Construct the Works</w:t>
            </w:r>
          </w:p>
        </w:tc>
        <w:tc>
          <w:tcPr>
            <w:tcW w:w="3861" w:type="dxa"/>
          </w:tcPr>
          <w:p w14:paraId="5306C69B" w14:textId="77777777" w:rsidR="00087183" w:rsidRPr="00087183" w:rsidRDefault="00087183" w:rsidP="00087183">
            <w:pPr>
              <w:suppressAutoHyphens/>
              <w:spacing w:before="120" w:after="120"/>
              <w:rPr>
                <w:rFonts w:ascii="Times New Roman" w:hAnsi="Times New Roman" w:cs="Times New Roman"/>
                <w:i/>
              </w:rPr>
            </w:pPr>
            <w:r w:rsidRPr="00087183">
              <w:rPr>
                <w:rFonts w:ascii="Times New Roman" w:hAnsi="Times New Roman" w:cs="Times New Roman"/>
                <w:i/>
              </w:rPr>
              <w:t>If the Contract specifies that the Contractor shall design any part of the Permanent Works, state any applicable technical standards and requirements including to address:</w:t>
            </w:r>
          </w:p>
          <w:p w14:paraId="45FE04B2" w14:textId="77777777" w:rsidR="00087183" w:rsidRPr="00087183" w:rsidRDefault="00087183" w:rsidP="000F1B3C">
            <w:pPr>
              <w:pStyle w:val="ListParagraph1"/>
              <w:numPr>
                <w:ilvl w:val="0"/>
                <w:numId w:val="85"/>
              </w:numPr>
              <w:suppressAutoHyphens/>
              <w:spacing w:before="120" w:after="120"/>
              <w:ind w:left="341"/>
              <w:rPr>
                <w:i/>
              </w:rPr>
            </w:pPr>
            <w:r w:rsidRPr="00087183">
              <w:rPr>
                <w:i/>
              </w:rPr>
              <w:t>climate change considerations,</w:t>
            </w:r>
          </w:p>
          <w:p w14:paraId="3D06F914" w14:textId="77777777" w:rsidR="00087183" w:rsidRPr="00087183" w:rsidRDefault="00087183" w:rsidP="000F1B3C">
            <w:pPr>
              <w:pStyle w:val="ListParagraph1"/>
              <w:numPr>
                <w:ilvl w:val="0"/>
                <w:numId w:val="85"/>
              </w:numPr>
              <w:suppressAutoHyphens/>
              <w:spacing w:before="120" w:after="120"/>
              <w:ind w:left="341"/>
              <w:rPr>
                <w:i/>
              </w:rPr>
            </w:pPr>
            <w:r w:rsidRPr="00087183">
              <w:rPr>
                <w:i/>
              </w:rPr>
              <w:t xml:space="preserve">universal access, </w:t>
            </w:r>
          </w:p>
          <w:p w14:paraId="4F8E5AFE" w14:textId="77777777" w:rsidR="00087183" w:rsidRPr="00087183" w:rsidRDefault="00087183" w:rsidP="000F1B3C">
            <w:pPr>
              <w:pStyle w:val="ListParagraph1"/>
              <w:numPr>
                <w:ilvl w:val="0"/>
                <w:numId w:val="85"/>
              </w:numPr>
              <w:suppressAutoHyphens/>
              <w:spacing w:before="120" w:after="120"/>
              <w:ind w:left="341"/>
              <w:rPr>
                <w:i/>
              </w:rPr>
            </w:pPr>
            <w:r w:rsidRPr="00087183">
              <w:rPr>
                <w:i/>
              </w:rPr>
              <w:t xml:space="preserve">risks of the public’s potential exposure to operational accidents or natural hazards, including extreme weather events, applicable certification or approval </w:t>
            </w:r>
            <w:proofErr w:type="spellStart"/>
            <w:r w:rsidRPr="00087183">
              <w:rPr>
                <w:i/>
              </w:rPr>
              <w:t>requriements</w:t>
            </w:r>
            <w:proofErr w:type="spellEnd"/>
          </w:p>
          <w:p w14:paraId="23459D3D" w14:textId="77777777" w:rsidR="00087183" w:rsidRPr="00087183" w:rsidRDefault="00087183" w:rsidP="00087183">
            <w:pPr>
              <w:rPr>
                <w:rFonts w:ascii="Times New Roman" w:eastAsia="Arial Narrow" w:hAnsi="Times New Roman" w:cs="Times New Roman"/>
                <w:i/>
                <w:color w:val="000000"/>
              </w:rPr>
            </w:pPr>
            <w:r w:rsidRPr="00087183">
              <w:rPr>
                <w:rFonts w:ascii="Times New Roman" w:hAnsi="Times New Roman" w:cs="Times New Roman"/>
                <w:i/>
              </w:rPr>
              <w:t>[ Refer to ESS4 on requirements for design]</w:t>
            </w:r>
          </w:p>
        </w:tc>
      </w:tr>
      <w:tr w:rsidR="00087183" w:rsidRPr="00087183" w14:paraId="5A299351" w14:textId="77777777" w:rsidTr="00087183">
        <w:tc>
          <w:tcPr>
            <w:tcW w:w="1670" w:type="dxa"/>
          </w:tcPr>
          <w:p w14:paraId="6C80BD00"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18.2</w:t>
            </w:r>
          </w:p>
        </w:tc>
        <w:tc>
          <w:tcPr>
            <w:tcW w:w="3815" w:type="dxa"/>
          </w:tcPr>
          <w:p w14:paraId="21DFA336"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Health and Safety Obligations</w:t>
            </w:r>
          </w:p>
        </w:tc>
        <w:tc>
          <w:tcPr>
            <w:tcW w:w="3861" w:type="dxa"/>
          </w:tcPr>
          <w:p w14:paraId="1B850BFC" w14:textId="77777777" w:rsidR="00087183" w:rsidRPr="00087183" w:rsidRDefault="00087183" w:rsidP="00087183">
            <w:pPr>
              <w:rPr>
                <w:rFonts w:ascii="Times New Roman" w:hAnsi="Times New Roman" w:cs="Times New Roman"/>
                <w:i/>
              </w:rPr>
            </w:pPr>
            <w:r w:rsidRPr="00087183">
              <w:rPr>
                <w:rFonts w:ascii="Times New Roman" w:eastAsia="Arial Narrow" w:hAnsi="Times New Roman" w:cs="Times New Roman"/>
                <w:i/>
                <w:color w:val="000000"/>
              </w:rPr>
              <w:t xml:space="preserve">Indicate any additional requirements for the health and safety manual </w:t>
            </w:r>
          </w:p>
        </w:tc>
      </w:tr>
      <w:tr w:rsidR="00087183" w:rsidRPr="00087183" w14:paraId="5E1304DF" w14:textId="77777777" w:rsidTr="00087183">
        <w:tc>
          <w:tcPr>
            <w:tcW w:w="1670" w:type="dxa"/>
          </w:tcPr>
          <w:p w14:paraId="0805834A"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18.3</w:t>
            </w:r>
          </w:p>
        </w:tc>
        <w:tc>
          <w:tcPr>
            <w:tcW w:w="3815" w:type="dxa"/>
          </w:tcPr>
          <w:p w14:paraId="568A60D5"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Protection of the Environment</w:t>
            </w:r>
          </w:p>
        </w:tc>
        <w:tc>
          <w:tcPr>
            <w:tcW w:w="3861" w:type="dxa"/>
          </w:tcPr>
          <w:p w14:paraId="15B1B900"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 xml:space="preserve">Specify any values for </w:t>
            </w:r>
            <w:r w:rsidRPr="00087183">
              <w:rPr>
                <w:rFonts w:ascii="Times New Roman" w:eastAsia="Arial Narrow" w:hAnsi="Times New Roman" w:cs="Times New Roman"/>
                <w:i/>
                <w:color w:val="000000"/>
              </w:rPr>
              <w:t xml:space="preserve">emissions, surface discharges, effluent and any other </w:t>
            </w:r>
            <w:r w:rsidRPr="00087183">
              <w:rPr>
                <w:rFonts w:ascii="Times New Roman" w:eastAsia="Arial Narrow" w:hAnsi="Times New Roman" w:cs="Times New Roman"/>
                <w:i/>
                <w:color w:val="000000"/>
              </w:rPr>
              <w:lastRenderedPageBreak/>
              <w:t>pollutants from the Contractor’s activities that shall not be exceeded.</w:t>
            </w:r>
          </w:p>
        </w:tc>
      </w:tr>
      <w:tr w:rsidR="00087183" w:rsidRPr="00087183" w14:paraId="15AC0927" w14:textId="77777777" w:rsidTr="00087183">
        <w:tc>
          <w:tcPr>
            <w:tcW w:w="1670" w:type="dxa"/>
          </w:tcPr>
          <w:p w14:paraId="1AAED0FB"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lastRenderedPageBreak/>
              <w:t>19.1</w:t>
            </w:r>
          </w:p>
        </w:tc>
        <w:tc>
          <w:tcPr>
            <w:tcW w:w="3815" w:type="dxa"/>
          </w:tcPr>
          <w:p w14:paraId="3F93EB39" w14:textId="77777777" w:rsidR="00087183" w:rsidRPr="00087183" w:rsidRDefault="00087183" w:rsidP="00087183">
            <w:pPr>
              <w:suppressAutoHyphens/>
              <w:rPr>
                <w:rFonts w:ascii="Times New Roman" w:hAnsi="Times New Roman" w:cs="Times New Roman"/>
                <w:i/>
              </w:rPr>
            </w:pPr>
            <w:proofErr w:type="spellStart"/>
            <w:r w:rsidRPr="00087183">
              <w:rPr>
                <w:rFonts w:ascii="Times New Roman" w:hAnsi="Times New Roman" w:cs="Times New Roman"/>
                <w:i/>
              </w:rPr>
              <w:t>Archeological</w:t>
            </w:r>
            <w:proofErr w:type="spellEnd"/>
            <w:r w:rsidRPr="00087183">
              <w:rPr>
                <w:rFonts w:ascii="Times New Roman" w:hAnsi="Times New Roman" w:cs="Times New Roman"/>
                <w:i/>
              </w:rPr>
              <w:t xml:space="preserve"> and Geological Findings</w:t>
            </w:r>
          </w:p>
        </w:tc>
        <w:tc>
          <w:tcPr>
            <w:tcW w:w="3861" w:type="dxa"/>
          </w:tcPr>
          <w:p w14:paraId="28B3D2D5"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Specify other requirements if any in accordance with the ESF – ESS8</w:t>
            </w:r>
          </w:p>
        </w:tc>
      </w:tr>
      <w:tr w:rsidR="00087183" w:rsidRPr="00087183" w14:paraId="36081E9B" w14:textId="77777777" w:rsidTr="00087183">
        <w:tc>
          <w:tcPr>
            <w:tcW w:w="1670" w:type="dxa"/>
          </w:tcPr>
          <w:p w14:paraId="03E7D37F"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29.1</w:t>
            </w:r>
          </w:p>
        </w:tc>
        <w:tc>
          <w:tcPr>
            <w:tcW w:w="3815" w:type="dxa"/>
          </w:tcPr>
          <w:p w14:paraId="6FA956B2"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Security of the Site</w:t>
            </w:r>
          </w:p>
        </w:tc>
        <w:tc>
          <w:tcPr>
            <w:tcW w:w="3861" w:type="dxa"/>
          </w:tcPr>
          <w:p w14:paraId="4E6FE745" w14:textId="77777777" w:rsidR="00087183" w:rsidRPr="00087183" w:rsidRDefault="00087183" w:rsidP="00087183">
            <w:pPr>
              <w:suppressAutoHyphens/>
              <w:rPr>
                <w:rFonts w:ascii="Times New Roman" w:hAnsi="Times New Roman" w:cs="Times New Roman"/>
                <w:i/>
              </w:rPr>
            </w:pPr>
            <w:r w:rsidRPr="00087183">
              <w:rPr>
                <w:rFonts w:ascii="Times New Roman" w:hAnsi="Times New Roman" w:cs="Times New Roman"/>
                <w:i/>
              </w:rPr>
              <w:t>State any additional requirements for the security arrangements (ESS4 of the ESF states the principles of proportionality,  GIIP and applicable laws.)  Include any other requirement set out in the ESCP.</w:t>
            </w:r>
          </w:p>
        </w:tc>
      </w:tr>
    </w:tbl>
    <w:p w14:paraId="708AE04B" w14:textId="77777777" w:rsidR="00087183" w:rsidRPr="00087183" w:rsidRDefault="00087183" w:rsidP="00087183">
      <w:pPr>
        <w:tabs>
          <w:tab w:val="left" w:pos="2970"/>
        </w:tabs>
        <w:spacing w:after="120"/>
        <w:ind w:left="2970" w:hanging="2610"/>
        <w:rPr>
          <w:rFonts w:ascii="Times New Roman" w:hAnsi="Times New Roman" w:cs="Times New Roman"/>
          <w:b/>
          <w:smallCaps/>
          <w:sz w:val="28"/>
          <w:szCs w:val="28"/>
        </w:rPr>
      </w:pPr>
    </w:p>
    <w:p w14:paraId="1ACBA219" w14:textId="77777777" w:rsidR="00087183" w:rsidRPr="00087183" w:rsidRDefault="00087183" w:rsidP="00087183">
      <w:pPr>
        <w:autoSpaceDE w:val="0"/>
        <w:autoSpaceDN w:val="0"/>
        <w:adjustRightInd w:val="0"/>
        <w:spacing w:after="120"/>
        <w:rPr>
          <w:rFonts w:ascii="Times New Roman" w:hAnsi="Times New Roman" w:cs="Times New Roman"/>
          <w:bCs/>
          <w:i/>
        </w:rPr>
      </w:pPr>
      <w:bookmarkStart w:id="776" w:name="_Hlk25163624"/>
      <w:bookmarkStart w:id="777" w:name="_Hlk532314986"/>
      <w:r w:rsidRPr="00087183">
        <w:rPr>
          <w:rFonts w:ascii="Times New Roman" w:hAnsi="Times New Roman" w:cs="Times New Roman"/>
          <w:bCs/>
          <w:i/>
        </w:rPr>
        <w:t>In addition to provisions in the above table, the Employer shall specify the following as applicable.</w:t>
      </w:r>
    </w:p>
    <w:p w14:paraId="11164E82" w14:textId="77777777" w:rsidR="00087183" w:rsidRPr="00087183" w:rsidRDefault="00087183" w:rsidP="00087183">
      <w:pPr>
        <w:autoSpaceDE w:val="0"/>
        <w:autoSpaceDN w:val="0"/>
        <w:adjustRightInd w:val="0"/>
        <w:spacing w:after="120"/>
        <w:rPr>
          <w:rFonts w:ascii="Times New Roman" w:hAnsi="Times New Roman" w:cs="Times New Roman"/>
          <w:b/>
          <w:bCs/>
          <w:i/>
        </w:rPr>
      </w:pPr>
      <w:r w:rsidRPr="00087183">
        <w:rPr>
          <w:rFonts w:ascii="Times New Roman" w:hAnsi="Times New Roman" w:cs="Times New Roman"/>
          <w:b/>
          <w:bCs/>
          <w:i/>
        </w:rPr>
        <w:t>Management and Safety of Hazardous Materials</w:t>
      </w:r>
      <w:bookmarkEnd w:id="776"/>
    </w:p>
    <w:p w14:paraId="1FCE9843" w14:textId="77777777" w:rsidR="00087183" w:rsidRPr="00087183" w:rsidRDefault="00087183" w:rsidP="00087183">
      <w:pPr>
        <w:spacing w:after="120"/>
        <w:rPr>
          <w:rFonts w:ascii="Times New Roman" w:hAnsi="Times New Roman" w:cs="Times New Roman"/>
          <w:i/>
          <w:color w:val="000000" w:themeColor="text1"/>
        </w:rPr>
      </w:pPr>
      <w:bookmarkStart w:id="778" w:name="_Hlk24713646"/>
      <w:r w:rsidRPr="00087183">
        <w:rPr>
          <w:rFonts w:ascii="Times New Roman" w:hAnsi="Times New Roman" w:cs="Times New Roman"/>
          <w:i/>
          <w:color w:val="000000" w:themeColor="text1"/>
        </w:rPr>
        <w:t xml:space="preserve">As applicable, specify requirements for the management and safety of hazardous materials (see ESF - ESS4 para. 17 and 18 </w:t>
      </w:r>
      <w:bookmarkStart w:id="779" w:name="_Hlk532314871"/>
      <w:r w:rsidRPr="00087183">
        <w:rPr>
          <w:rFonts w:ascii="Times New Roman" w:hAnsi="Times New Roman" w:cs="Times New Roman"/>
          <w:i/>
        </w:rPr>
        <w:t>and relevant guidance notes</w:t>
      </w:r>
      <w:bookmarkEnd w:id="779"/>
      <w:r w:rsidRPr="00087183">
        <w:rPr>
          <w:rFonts w:ascii="Times New Roman" w:hAnsi="Times New Roman" w:cs="Times New Roman"/>
          <w:i/>
          <w:color w:val="000000" w:themeColor="text1"/>
        </w:rPr>
        <w:t>).</w:t>
      </w:r>
    </w:p>
    <w:p w14:paraId="53B3FD4F" w14:textId="77777777" w:rsidR="00087183" w:rsidRPr="00087183" w:rsidRDefault="00087183" w:rsidP="00087183">
      <w:pPr>
        <w:autoSpaceDE w:val="0"/>
        <w:autoSpaceDN w:val="0"/>
        <w:adjustRightInd w:val="0"/>
        <w:spacing w:after="120"/>
        <w:rPr>
          <w:rFonts w:ascii="Times New Roman" w:hAnsi="Times New Roman" w:cs="Times New Roman"/>
          <w:b/>
          <w:bCs/>
          <w:i/>
        </w:rPr>
      </w:pPr>
      <w:r w:rsidRPr="00087183">
        <w:rPr>
          <w:rFonts w:ascii="Times New Roman" w:hAnsi="Times New Roman" w:cs="Times New Roman"/>
          <w:b/>
          <w:bCs/>
          <w:i/>
        </w:rPr>
        <w:t>Resource Efficiency and Pollution Prevention and Management</w:t>
      </w:r>
    </w:p>
    <w:p w14:paraId="3B0997AA" w14:textId="77777777" w:rsidR="00087183" w:rsidRPr="00087183" w:rsidRDefault="00087183" w:rsidP="00087183">
      <w:pPr>
        <w:autoSpaceDE w:val="0"/>
        <w:autoSpaceDN w:val="0"/>
        <w:adjustRightInd w:val="0"/>
        <w:spacing w:after="120"/>
        <w:rPr>
          <w:rFonts w:ascii="Times New Roman" w:hAnsi="Times New Roman" w:cs="Times New Roman"/>
          <w:b/>
          <w:bCs/>
          <w:i/>
        </w:rPr>
      </w:pPr>
      <w:r w:rsidRPr="00087183">
        <w:rPr>
          <w:rFonts w:ascii="Times New Roman" w:hAnsi="Times New Roman" w:cs="Times New Roman"/>
          <w:i/>
        </w:rPr>
        <w:t xml:space="preserve">As applicable specify Resource Efficiency and Pollution Prevention and Management measures (see ESF -ESS3 and relevant guidance notes). </w:t>
      </w:r>
      <w:bookmarkStart w:id="780" w:name="_Hlk532315057"/>
      <w:bookmarkEnd w:id="777"/>
    </w:p>
    <w:p w14:paraId="7A0C3809" w14:textId="77777777" w:rsidR="00087183" w:rsidRPr="00087183" w:rsidRDefault="00087183" w:rsidP="000F1B3C">
      <w:pPr>
        <w:pStyle w:val="ListParagraph1"/>
        <w:numPr>
          <w:ilvl w:val="0"/>
          <w:numId w:val="86"/>
        </w:numPr>
        <w:autoSpaceDE w:val="0"/>
        <w:autoSpaceDN w:val="0"/>
        <w:adjustRightInd w:val="0"/>
        <w:spacing w:after="120"/>
        <w:contextualSpacing w:val="0"/>
        <w:jc w:val="both"/>
        <w:rPr>
          <w:b/>
          <w:bCs/>
          <w:i/>
        </w:rPr>
      </w:pPr>
      <w:r w:rsidRPr="00087183">
        <w:rPr>
          <w:b/>
          <w:bCs/>
          <w:i/>
        </w:rPr>
        <w:t>Resource efficiency</w:t>
      </w:r>
    </w:p>
    <w:p w14:paraId="41CEA4F6" w14:textId="77777777" w:rsidR="00087183" w:rsidRPr="00087183" w:rsidRDefault="00087183" w:rsidP="00087183">
      <w:pPr>
        <w:autoSpaceDE w:val="0"/>
        <w:autoSpaceDN w:val="0"/>
        <w:adjustRightInd w:val="0"/>
        <w:spacing w:after="120"/>
        <w:ind w:left="360"/>
        <w:rPr>
          <w:rFonts w:ascii="Times New Roman" w:hAnsi="Times New Roman" w:cs="Times New Roman"/>
          <w:i/>
        </w:rPr>
      </w:pPr>
      <w:r w:rsidRPr="00087183">
        <w:rPr>
          <w:rFonts w:ascii="Times New Roman" w:hAnsi="Times New Roman" w:cs="Times New Roman"/>
          <w:i/>
        </w:rPr>
        <w:t>The Employer shall specify, as applicable, measures for improving efficient consumption of energy, water and raw materials, as well as other resources.</w:t>
      </w:r>
    </w:p>
    <w:p w14:paraId="2F9B363A" w14:textId="77777777" w:rsidR="00087183" w:rsidRPr="00087183" w:rsidRDefault="00087183" w:rsidP="000F1B3C">
      <w:pPr>
        <w:pStyle w:val="ListParagraph1"/>
        <w:numPr>
          <w:ilvl w:val="0"/>
          <w:numId w:val="87"/>
        </w:numPr>
        <w:autoSpaceDE w:val="0"/>
        <w:autoSpaceDN w:val="0"/>
        <w:adjustRightInd w:val="0"/>
        <w:spacing w:after="120"/>
        <w:contextualSpacing w:val="0"/>
        <w:rPr>
          <w:b/>
          <w:bCs/>
          <w:i/>
        </w:rPr>
      </w:pPr>
      <w:r w:rsidRPr="00087183">
        <w:rPr>
          <w:b/>
          <w:bCs/>
          <w:i/>
        </w:rPr>
        <w:t xml:space="preserve">Energy: </w:t>
      </w:r>
      <w:r w:rsidRPr="00087183">
        <w:rPr>
          <w:i/>
        </w:rPr>
        <w:t>When the Works have been assessed to involve a potentially significant use of energy, specify any applicable measures to optimize energy usage.</w:t>
      </w:r>
    </w:p>
    <w:p w14:paraId="707C2622" w14:textId="77777777" w:rsidR="00087183" w:rsidRPr="00087183" w:rsidRDefault="00087183" w:rsidP="000F1B3C">
      <w:pPr>
        <w:pStyle w:val="ListParagraph1"/>
        <w:numPr>
          <w:ilvl w:val="0"/>
          <w:numId w:val="87"/>
        </w:numPr>
        <w:autoSpaceDE w:val="0"/>
        <w:autoSpaceDN w:val="0"/>
        <w:adjustRightInd w:val="0"/>
        <w:spacing w:after="120"/>
        <w:contextualSpacing w:val="0"/>
        <w:jc w:val="both"/>
        <w:rPr>
          <w:i/>
        </w:rPr>
      </w:pPr>
      <w:r w:rsidRPr="00087183">
        <w:rPr>
          <w:b/>
          <w:bCs/>
          <w:i/>
        </w:rPr>
        <w:lastRenderedPageBreak/>
        <w:t xml:space="preserve">Water: </w:t>
      </w:r>
      <w:r w:rsidRPr="00087183">
        <w:rPr>
          <w:i/>
        </w:rPr>
        <w:t xml:space="preserve">When the Works have been assessed to involve a potentially significant use of water or will have potentially significant impacts on water quality, specify any applicable measures that avoid or minimize water usage so that the Works’ water use does not have significant adverse impacts on communities, other users and the environment. </w:t>
      </w:r>
    </w:p>
    <w:p w14:paraId="65CFE919" w14:textId="77777777" w:rsidR="00087183" w:rsidRPr="00087183" w:rsidRDefault="00087183" w:rsidP="000F1B3C">
      <w:pPr>
        <w:pStyle w:val="ListParagraph1"/>
        <w:numPr>
          <w:ilvl w:val="0"/>
          <w:numId w:val="87"/>
        </w:numPr>
        <w:autoSpaceDE w:val="0"/>
        <w:autoSpaceDN w:val="0"/>
        <w:adjustRightInd w:val="0"/>
        <w:spacing w:after="120"/>
        <w:contextualSpacing w:val="0"/>
        <w:jc w:val="both"/>
        <w:rPr>
          <w:i/>
        </w:rPr>
      </w:pPr>
      <w:r w:rsidRPr="00087183">
        <w:rPr>
          <w:b/>
          <w:bCs/>
          <w:i/>
        </w:rPr>
        <w:t xml:space="preserve">Raw material: </w:t>
      </w:r>
      <w:r w:rsidRPr="00087183">
        <w:rPr>
          <w:i/>
        </w:rPr>
        <w:t xml:space="preserve">When the Works have been assessed to involve a potentially significant use of raw materials, specify any applicable measures to support efficient use of raw materials. </w:t>
      </w:r>
    </w:p>
    <w:p w14:paraId="742E62EF" w14:textId="77777777" w:rsidR="00087183" w:rsidRPr="00087183" w:rsidRDefault="00087183" w:rsidP="000F1B3C">
      <w:pPr>
        <w:pStyle w:val="ListParagraph1"/>
        <w:numPr>
          <w:ilvl w:val="0"/>
          <w:numId w:val="86"/>
        </w:numPr>
        <w:autoSpaceDE w:val="0"/>
        <w:autoSpaceDN w:val="0"/>
        <w:adjustRightInd w:val="0"/>
        <w:spacing w:after="120"/>
        <w:contextualSpacing w:val="0"/>
        <w:jc w:val="both"/>
        <w:rPr>
          <w:b/>
          <w:bCs/>
          <w:i/>
        </w:rPr>
      </w:pPr>
      <w:r w:rsidRPr="00087183">
        <w:rPr>
          <w:b/>
          <w:bCs/>
          <w:i/>
        </w:rPr>
        <w:t>Pollution prevention and management</w:t>
      </w:r>
    </w:p>
    <w:p w14:paraId="32965885" w14:textId="77777777" w:rsidR="00087183" w:rsidRPr="00087183" w:rsidRDefault="00087183" w:rsidP="000F1B3C">
      <w:pPr>
        <w:pStyle w:val="ListParagraph1"/>
        <w:numPr>
          <w:ilvl w:val="0"/>
          <w:numId w:val="88"/>
        </w:numPr>
        <w:autoSpaceDE w:val="0"/>
        <w:autoSpaceDN w:val="0"/>
        <w:adjustRightInd w:val="0"/>
        <w:spacing w:after="120"/>
        <w:contextualSpacing w:val="0"/>
        <w:jc w:val="both"/>
        <w:rPr>
          <w:i/>
        </w:rPr>
      </w:pPr>
      <w:r w:rsidRPr="00087183">
        <w:rPr>
          <w:b/>
          <w:bCs/>
          <w:i/>
        </w:rPr>
        <w:t xml:space="preserve">Management of air pollution: </w:t>
      </w:r>
      <w:r w:rsidRPr="00087183">
        <w:rPr>
          <w:i/>
        </w:rPr>
        <w:t xml:space="preserve">specify any measure to avoid or minimize Works related air pollution.  </w:t>
      </w:r>
      <w:bookmarkStart w:id="781" w:name="_Hlk20746357"/>
      <w:r w:rsidRPr="00087183">
        <w:rPr>
          <w:i/>
        </w:rPr>
        <w:t>See also GCC Sub-Clause 18.3 and the table above</w:t>
      </w:r>
      <w:r w:rsidRPr="00087183">
        <w:rPr>
          <w:i/>
          <w:iCs/>
        </w:rPr>
        <w:t xml:space="preserve"> </w:t>
      </w:r>
      <w:r w:rsidRPr="00087183">
        <w:rPr>
          <w:i/>
        </w:rPr>
        <w:t xml:space="preserve">on Conditions of Contract that </w:t>
      </w:r>
      <w:proofErr w:type="gramStart"/>
      <w:r w:rsidRPr="00087183">
        <w:rPr>
          <w:i/>
        </w:rPr>
        <w:t>make reference</w:t>
      </w:r>
      <w:proofErr w:type="gramEnd"/>
      <w:r w:rsidRPr="00087183">
        <w:rPr>
          <w:i/>
        </w:rPr>
        <w:t xml:space="preserve"> to ES matters in the Specification.</w:t>
      </w:r>
      <w:bookmarkEnd w:id="781"/>
    </w:p>
    <w:p w14:paraId="4CCEBD28" w14:textId="77777777" w:rsidR="00087183" w:rsidRPr="00087183" w:rsidRDefault="00087183" w:rsidP="000F1B3C">
      <w:pPr>
        <w:pStyle w:val="ListParagraph1"/>
        <w:numPr>
          <w:ilvl w:val="0"/>
          <w:numId w:val="88"/>
        </w:numPr>
        <w:autoSpaceDE w:val="0"/>
        <w:autoSpaceDN w:val="0"/>
        <w:adjustRightInd w:val="0"/>
        <w:spacing w:after="120"/>
        <w:contextualSpacing w:val="0"/>
        <w:jc w:val="both"/>
        <w:rPr>
          <w:i/>
        </w:rPr>
      </w:pPr>
      <w:r w:rsidRPr="00087183">
        <w:rPr>
          <w:b/>
          <w:bCs/>
          <w:i/>
        </w:rPr>
        <w:t xml:space="preserve">Management of hazardous and nonhazardous wastes: </w:t>
      </w:r>
      <w:r w:rsidRPr="00087183">
        <w:rPr>
          <w:i/>
        </w:rPr>
        <w:t>specify any applicable measures to minimize the generation of waste, and reuse, recycle and recover waste in a manner that is safe for human health and the environment including storage, transportation and disposal of hazardous wastes. See also GCC Sub-Clauses 18.2 and 18.3 and the table above</w:t>
      </w:r>
      <w:r w:rsidRPr="00087183">
        <w:rPr>
          <w:i/>
          <w:iCs/>
        </w:rPr>
        <w:t xml:space="preserve"> </w:t>
      </w:r>
      <w:r w:rsidRPr="00087183">
        <w:rPr>
          <w:i/>
        </w:rPr>
        <w:t xml:space="preserve">on Conditions of Contract that </w:t>
      </w:r>
      <w:proofErr w:type="gramStart"/>
      <w:r w:rsidRPr="00087183">
        <w:rPr>
          <w:i/>
        </w:rPr>
        <w:t>make reference</w:t>
      </w:r>
      <w:proofErr w:type="gramEnd"/>
      <w:r w:rsidRPr="00087183">
        <w:rPr>
          <w:i/>
        </w:rPr>
        <w:t xml:space="preserve"> to ES matters in the Specification.</w:t>
      </w:r>
    </w:p>
    <w:p w14:paraId="323B9561" w14:textId="77777777" w:rsidR="00087183" w:rsidRPr="00087183" w:rsidRDefault="00087183" w:rsidP="000F1B3C">
      <w:pPr>
        <w:pStyle w:val="ListParagraph1"/>
        <w:numPr>
          <w:ilvl w:val="0"/>
          <w:numId w:val="88"/>
        </w:numPr>
        <w:autoSpaceDE w:val="0"/>
        <w:autoSpaceDN w:val="0"/>
        <w:adjustRightInd w:val="0"/>
        <w:spacing w:after="120"/>
        <w:contextualSpacing w:val="0"/>
        <w:jc w:val="both"/>
        <w:rPr>
          <w:i/>
        </w:rPr>
      </w:pPr>
      <w:r w:rsidRPr="00087183">
        <w:rPr>
          <w:b/>
          <w:bCs/>
          <w:i/>
        </w:rPr>
        <w:t xml:space="preserve">Management of chemicals and hazardous materials: </w:t>
      </w:r>
      <w:r w:rsidRPr="00087183">
        <w:rPr>
          <w:i/>
        </w:rPr>
        <w:t>specify any applicable measures to</w:t>
      </w:r>
      <w:r w:rsidRPr="00087183">
        <w:rPr>
          <w:b/>
          <w:bCs/>
          <w:i/>
        </w:rPr>
        <w:t xml:space="preserve"> </w:t>
      </w:r>
      <w:r w:rsidRPr="00087183">
        <w:rPr>
          <w:i/>
        </w:rPr>
        <w:t>minimize and control the release and use of hazardous materials for Works activities including the production, transportation, handling, and storage of the materials. See also GCC Sub-Clauses 18.2 and 18.3 and the table above</w:t>
      </w:r>
      <w:r w:rsidRPr="00087183">
        <w:rPr>
          <w:i/>
          <w:iCs/>
        </w:rPr>
        <w:t xml:space="preserve"> </w:t>
      </w:r>
      <w:r w:rsidRPr="00087183">
        <w:rPr>
          <w:i/>
        </w:rPr>
        <w:t xml:space="preserve">on Conditions of Contract that </w:t>
      </w:r>
      <w:proofErr w:type="gramStart"/>
      <w:r w:rsidRPr="00087183">
        <w:rPr>
          <w:i/>
        </w:rPr>
        <w:t>make reference</w:t>
      </w:r>
      <w:proofErr w:type="gramEnd"/>
      <w:r w:rsidRPr="00087183">
        <w:rPr>
          <w:i/>
        </w:rPr>
        <w:t xml:space="preserve"> to ES matters in the Specification.</w:t>
      </w:r>
    </w:p>
    <w:p w14:paraId="32DE68A8" w14:textId="77777777" w:rsidR="00087183" w:rsidRPr="00087183" w:rsidRDefault="00087183" w:rsidP="000F1B3C">
      <w:pPr>
        <w:pStyle w:val="ListParagraph1"/>
        <w:numPr>
          <w:ilvl w:val="0"/>
          <w:numId w:val="86"/>
        </w:numPr>
        <w:autoSpaceDE w:val="0"/>
        <w:autoSpaceDN w:val="0"/>
        <w:adjustRightInd w:val="0"/>
        <w:spacing w:after="120"/>
        <w:contextualSpacing w:val="0"/>
        <w:jc w:val="both"/>
        <w:rPr>
          <w:b/>
          <w:bCs/>
          <w:i/>
        </w:rPr>
      </w:pPr>
      <w:r w:rsidRPr="00087183">
        <w:rPr>
          <w:b/>
          <w:bCs/>
          <w:i/>
        </w:rPr>
        <w:t>Biodiversity Conservation and Sustainable Management of Living Natural Resources</w:t>
      </w:r>
    </w:p>
    <w:p w14:paraId="1961B446" w14:textId="77777777" w:rsidR="00087183" w:rsidRPr="00087183" w:rsidRDefault="00087183" w:rsidP="00087183">
      <w:pPr>
        <w:autoSpaceDE w:val="0"/>
        <w:autoSpaceDN w:val="0"/>
        <w:adjustRightInd w:val="0"/>
        <w:spacing w:after="120"/>
        <w:ind w:left="360"/>
        <w:rPr>
          <w:rFonts w:ascii="Times New Roman" w:hAnsi="Times New Roman" w:cs="Times New Roman"/>
          <w:i/>
        </w:rPr>
      </w:pPr>
      <w:r w:rsidRPr="00087183">
        <w:rPr>
          <w:rFonts w:ascii="Times New Roman" w:hAnsi="Times New Roman" w:cs="Times New Roman"/>
          <w:i/>
        </w:rPr>
        <w:t>The Employer shall specify, as applicable, Biodiversity Conservation and Sustainable Management of Living Natural Resources (see ESF - ESS6 and relevant guidance notes). This includes, as applicable:</w:t>
      </w:r>
    </w:p>
    <w:p w14:paraId="544DA098" w14:textId="77777777" w:rsidR="00087183" w:rsidRPr="00087183" w:rsidRDefault="00087183" w:rsidP="000F1B3C">
      <w:pPr>
        <w:pStyle w:val="ListParagraph1"/>
        <w:numPr>
          <w:ilvl w:val="0"/>
          <w:numId w:val="89"/>
        </w:numPr>
        <w:autoSpaceDE w:val="0"/>
        <w:autoSpaceDN w:val="0"/>
        <w:adjustRightInd w:val="0"/>
        <w:spacing w:after="120"/>
        <w:contextualSpacing w:val="0"/>
        <w:jc w:val="both"/>
        <w:rPr>
          <w:bCs/>
          <w:i/>
        </w:rPr>
      </w:pPr>
      <w:r w:rsidRPr="00087183">
        <w:rPr>
          <w:bCs/>
          <w:i/>
        </w:rPr>
        <w:t xml:space="preserve">invasive alien species: managing the risk of invasive alien species during the execution of the Works; </w:t>
      </w:r>
    </w:p>
    <w:p w14:paraId="4116C5C7" w14:textId="77777777" w:rsidR="00087183" w:rsidRPr="00087183" w:rsidRDefault="00087183" w:rsidP="000F1B3C">
      <w:pPr>
        <w:pStyle w:val="ListParagraph1"/>
        <w:numPr>
          <w:ilvl w:val="0"/>
          <w:numId w:val="89"/>
        </w:numPr>
        <w:autoSpaceDE w:val="0"/>
        <w:autoSpaceDN w:val="0"/>
        <w:adjustRightInd w:val="0"/>
        <w:spacing w:after="120"/>
        <w:contextualSpacing w:val="0"/>
        <w:jc w:val="both"/>
        <w:rPr>
          <w:bCs/>
          <w:i/>
        </w:rPr>
      </w:pPr>
      <w:r w:rsidRPr="00087183">
        <w:rPr>
          <w:bCs/>
          <w:i/>
        </w:rPr>
        <w:t>sustainable management of living natural resources; and</w:t>
      </w:r>
    </w:p>
    <w:p w14:paraId="21AE45FA" w14:textId="77777777" w:rsidR="00087183" w:rsidRPr="00087183" w:rsidRDefault="00087183" w:rsidP="000F1B3C">
      <w:pPr>
        <w:pStyle w:val="ListParagraph1"/>
        <w:numPr>
          <w:ilvl w:val="0"/>
          <w:numId w:val="89"/>
        </w:numPr>
        <w:autoSpaceDE w:val="0"/>
        <w:autoSpaceDN w:val="0"/>
        <w:adjustRightInd w:val="0"/>
        <w:spacing w:after="120"/>
        <w:contextualSpacing w:val="0"/>
        <w:jc w:val="both"/>
        <w:rPr>
          <w:i/>
          <w:szCs w:val="20"/>
        </w:rPr>
      </w:pPr>
      <w:r w:rsidRPr="00087183">
        <w:rPr>
          <w:bCs/>
          <w:i/>
        </w:rPr>
        <w:t>certification and verification requirements for the supply of natural resource materials where there is a risk of significant conversion or significant degradation of natural or critical habitats</w:t>
      </w:r>
      <w:bookmarkStart w:id="782" w:name="_Hlk533083045"/>
      <w:bookmarkEnd w:id="780"/>
      <w:r w:rsidRPr="00087183">
        <w:rPr>
          <w:i/>
          <w:szCs w:val="20"/>
        </w:rPr>
        <w:t>.</w:t>
      </w:r>
    </w:p>
    <w:p w14:paraId="35BF43C4" w14:textId="77777777" w:rsidR="00087183" w:rsidRPr="00087183" w:rsidRDefault="00087183" w:rsidP="00087183">
      <w:pPr>
        <w:autoSpaceDE w:val="0"/>
        <w:autoSpaceDN w:val="0"/>
        <w:adjustRightInd w:val="0"/>
        <w:spacing w:after="120"/>
        <w:ind w:left="720"/>
        <w:rPr>
          <w:rFonts w:ascii="Times New Roman" w:hAnsi="Times New Roman" w:cs="Times New Roman"/>
          <w:i/>
        </w:rPr>
      </w:pPr>
      <w:r w:rsidRPr="00087183">
        <w:rPr>
          <w:rFonts w:ascii="Times New Roman" w:hAnsi="Times New Roman" w:cs="Times New Roman"/>
          <w:i/>
        </w:rPr>
        <w:t>See also GCC Sub-Clause 18.3 and the table above</w:t>
      </w:r>
      <w:r w:rsidRPr="00087183">
        <w:rPr>
          <w:rFonts w:ascii="Times New Roman" w:hAnsi="Times New Roman" w:cs="Times New Roman"/>
          <w:i/>
          <w:iCs/>
        </w:rPr>
        <w:t xml:space="preserve"> </w:t>
      </w:r>
      <w:r w:rsidRPr="00087183">
        <w:rPr>
          <w:rFonts w:ascii="Times New Roman" w:hAnsi="Times New Roman" w:cs="Times New Roman"/>
          <w:i/>
        </w:rPr>
        <w:t>on Conditions of Contract that make reference to ES matters in the Specification.</w:t>
      </w:r>
      <w:bookmarkEnd w:id="782"/>
    </w:p>
    <w:p w14:paraId="059775AC" w14:textId="77777777" w:rsidR="00087183" w:rsidRPr="00087183" w:rsidRDefault="00087183" w:rsidP="000F1B3C">
      <w:pPr>
        <w:pStyle w:val="ListParagraph1"/>
        <w:keepNext/>
        <w:numPr>
          <w:ilvl w:val="0"/>
          <w:numId w:val="90"/>
        </w:numPr>
        <w:spacing w:after="120"/>
        <w:ind w:left="720"/>
        <w:jc w:val="both"/>
        <w:rPr>
          <w:b/>
          <w:color w:val="000000"/>
          <w:lang w:val="en-GB"/>
        </w:rPr>
      </w:pPr>
      <w:r w:rsidRPr="00087183">
        <w:rPr>
          <w:b/>
          <w:color w:val="000000"/>
          <w:lang w:val="en-GB"/>
        </w:rPr>
        <w:lastRenderedPageBreak/>
        <w:t>Road Safety</w:t>
      </w:r>
      <w:bookmarkEnd w:id="778"/>
    </w:p>
    <w:p w14:paraId="1E89F531" w14:textId="77777777" w:rsidR="00087183" w:rsidRPr="00087183" w:rsidRDefault="00087183" w:rsidP="000F1B3C">
      <w:pPr>
        <w:pStyle w:val="ListParagraph1"/>
        <w:numPr>
          <w:ilvl w:val="0"/>
          <w:numId w:val="89"/>
        </w:numPr>
        <w:autoSpaceDE w:val="0"/>
        <w:autoSpaceDN w:val="0"/>
        <w:adjustRightInd w:val="0"/>
        <w:spacing w:after="120"/>
        <w:contextualSpacing w:val="0"/>
        <w:jc w:val="both"/>
        <w:rPr>
          <w:smallCaps/>
          <w:szCs w:val="20"/>
        </w:rPr>
      </w:pPr>
      <w:bookmarkStart w:id="783" w:name="_Hlk25588375"/>
      <w:r w:rsidRPr="00087183">
        <w:rPr>
          <w:i/>
        </w:rPr>
        <w:t>State any specific traffic and road safety requirement, as applicable.</w:t>
      </w:r>
      <w:r w:rsidRPr="00087183">
        <w:rPr>
          <w:color w:val="000000"/>
          <w:lang w:val="en-GB"/>
        </w:rPr>
        <w:t xml:space="preserve"> </w:t>
      </w:r>
      <w:r w:rsidRPr="00087183">
        <w:rPr>
          <w:i/>
        </w:rPr>
        <w:t>See also Sub-</w:t>
      </w:r>
      <w:r w:rsidRPr="00087183">
        <w:rPr>
          <w:bCs/>
          <w:i/>
        </w:rPr>
        <w:t>Clause</w:t>
      </w:r>
      <w:r w:rsidRPr="00087183">
        <w:rPr>
          <w:i/>
        </w:rPr>
        <w:t xml:space="preserve"> 9.3 of the General Conditions of Contract. </w:t>
      </w:r>
      <w:r w:rsidRPr="00087183">
        <w:rPr>
          <w:i/>
          <w:color w:val="000000"/>
          <w:lang w:val="en-GB"/>
        </w:rPr>
        <w:t>For details, refer to the Guidance Note on Road safety.</w:t>
      </w:r>
      <w:bookmarkEnd w:id="783"/>
    </w:p>
    <w:p w14:paraId="2D902B00" w14:textId="77777777" w:rsidR="00087183" w:rsidRPr="00087183" w:rsidRDefault="00087183" w:rsidP="00087183">
      <w:pPr>
        <w:tabs>
          <w:tab w:val="left" w:pos="2970"/>
        </w:tabs>
        <w:spacing w:after="120"/>
        <w:ind w:left="2970" w:hanging="2610"/>
        <w:rPr>
          <w:rFonts w:ascii="Times New Roman" w:hAnsi="Times New Roman" w:cs="Times New Roman"/>
          <w:b/>
          <w:smallCaps/>
          <w:sz w:val="28"/>
          <w:szCs w:val="28"/>
        </w:rPr>
      </w:pPr>
    </w:p>
    <w:p w14:paraId="0ECE5C72" w14:textId="77777777" w:rsidR="00087183" w:rsidRPr="00087183" w:rsidRDefault="00087183" w:rsidP="00087183">
      <w:pPr>
        <w:tabs>
          <w:tab w:val="left" w:pos="2970"/>
        </w:tabs>
        <w:spacing w:after="120"/>
        <w:ind w:left="2970" w:hanging="3060"/>
        <w:rPr>
          <w:rFonts w:ascii="Times New Roman" w:hAnsi="Times New Roman" w:cs="Times New Roman"/>
          <w:b/>
          <w:smallCaps/>
          <w:sz w:val="28"/>
          <w:szCs w:val="28"/>
        </w:rPr>
      </w:pPr>
      <w:r w:rsidRPr="00087183">
        <w:rPr>
          <w:rFonts w:ascii="Times New Roman" w:hAnsi="Times New Roman" w:cs="Times New Roman"/>
          <w:b/>
          <w:smallCaps/>
          <w:sz w:val="28"/>
          <w:szCs w:val="28"/>
        </w:rPr>
        <w:t>Payment for ES Requirements</w:t>
      </w:r>
    </w:p>
    <w:p w14:paraId="1DBD32CB" w14:textId="77777777" w:rsidR="00087183" w:rsidRPr="00087183" w:rsidRDefault="00087183" w:rsidP="00087183">
      <w:pPr>
        <w:jc w:val="both"/>
        <w:rPr>
          <w:rFonts w:ascii="Times New Roman" w:hAnsi="Times New Roman" w:cs="Times New Roman"/>
          <w:i/>
          <w:szCs w:val="20"/>
        </w:rPr>
      </w:pPr>
      <w:r w:rsidRPr="00087183">
        <w:rPr>
          <w:rFonts w:ascii="Times New Roman" w:hAnsi="Times New Roman" w:cs="Times New Roman"/>
          <w:i/>
          <w:szCs w:val="20"/>
        </w:rPr>
        <w:t xml:space="preserve">The Employer’s ES and procurement specialists should consider how the Contractor will cost the delivery of the ES requirements. In the majority of cases, the payment for the delivery of ES requirements shall be a subsidiary obligation of the Contractor covered under the prices quoted for other Bill of Quantity items or activities. For example, normally the cost of implementing work place safe systems of work, including the measures necessary for ensuring traffic safety, shall be covered by the Bidder’s rates for the relevant works. Alternatively, provisional sums could be set aside for discrete activities for example for HIV counselling service, </w:t>
      </w:r>
      <w:bookmarkStart w:id="784" w:name="_Hlk25249893"/>
      <w:bookmarkStart w:id="785" w:name="_Hlk25249560"/>
      <w:r w:rsidRPr="00087183">
        <w:rPr>
          <w:rFonts w:ascii="Times New Roman" w:hAnsi="Times New Roman" w:cs="Times New Roman"/>
          <w:i/>
          <w:szCs w:val="20"/>
        </w:rPr>
        <w:t xml:space="preserve">and, GBV/SEA awareness and </w:t>
      </w:r>
      <w:bookmarkEnd w:id="784"/>
      <w:r w:rsidRPr="00087183">
        <w:rPr>
          <w:rFonts w:ascii="Times New Roman" w:hAnsi="Times New Roman" w:cs="Times New Roman"/>
          <w:i/>
          <w:szCs w:val="20"/>
        </w:rPr>
        <w:t xml:space="preserve">sensitization </w:t>
      </w:r>
      <w:bookmarkEnd w:id="785"/>
      <w:r w:rsidRPr="00087183">
        <w:rPr>
          <w:rFonts w:ascii="Times New Roman" w:hAnsi="Times New Roman" w:cs="Times New Roman"/>
          <w:i/>
          <w:szCs w:val="20"/>
        </w:rPr>
        <w:t>or to encourage the contractor to deliver additional ES outcomes beyond the requirement of the Contract.</w:t>
      </w:r>
    </w:p>
    <w:p w14:paraId="7E52641E" w14:textId="77777777" w:rsidR="00087183" w:rsidRPr="00087183" w:rsidRDefault="00087183" w:rsidP="00087183">
      <w:pPr>
        <w:rPr>
          <w:rFonts w:ascii="Times New Roman" w:hAnsi="Times New Roman" w:cs="Times New Roman"/>
          <w:i/>
          <w:szCs w:val="20"/>
        </w:rPr>
      </w:pPr>
    </w:p>
    <w:p w14:paraId="39D7D2F4" w14:textId="77777777" w:rsidR="00087183" w:rsidRPr="00087183" w:rsidRDefault="00087183" w:rsidP="00087183">
      <w:pPr>
        <w:rPr>
          <w:rFonts w:ascii="Times New Roman" w:hAnsi="Times New Roman" w:cs="Times New Roman"/>
          <w:i/>
          <w:szCs w:val="20"/>
        </w:rPr>
      </w:pPr>
      <w:r w:rsidRPr="00087183">
        <w:rPr>
          <w:rFonts w:ascii="Times New Roman" w:hAnsi="Times New Roman" w:cs="Times New Roman"/>
          <w:i/>
          <w:szCs w:val="20"/>
        </w:rPr>
        <w:br w:type="page"/>
      </w:r>
    </w:p>
    <w:p w14:paraId="27C49E74" w14:textId="77777777" w:rsidR="00087183" w:rsidRPr="00087183" w:rsidRDefault="00087183" w:rsidP="00087183">
      <w:pPr>
        <w:pStyle w:val="S6-Header1"/>
        <w:rPr>
          <w:rFonts w:cs="Times New Roman"/>
        </w:rPr>
      </w:pPr>
      <w:bookmarkStart w:id="786" w:name="_Toc26780558"/>
      <w:bookmarkStart w:id="787" w:name="_Toc20232371"/>
      <w:r w:rsidRPr="00087183">
        <w:rPr>
          <w:rFonts w:cs="Times New Roman"/>
        </w:rPr>
        <w:lastRenderedPageBreak/>
        <w:t>Key Personnel</w:t>
      </w:r>
      <w:bookmarkEnd w:id="786"/>
      <w:bookmarkEnd w:id="787"/>
    </w:p>
    <w:p w14:paraId="3CFF8A61" w14:textId="77777777" w:rsidR="00087183" w:rsidRPr="00087183" w:rsidRDefault="00087183" w:rsidP="00087183">
      <w:pPr>
        <w:spacing w:before="60"/>
        <w:ind w:left="270"/>
        <w:rPr>
          <w:rFonts w:ascii="Times New Roman" w:hAnsi="Times New Roman" w:cs="Times New Roman"/>
          <w:i/>
          <w:iCs/>
        </w:rPr>
      </w:pPr>
      <w:r w:rsidRPr="00087183">
        <w:rPr>
          <w:rFonts w:ascii="Times New Roman" w:hAnsi="Times New Roman" w:cs="Times New Roman"/>
          <w:i/>
        </w:rPr>
        <w:t>[</w:t>
      </w:r>
      <w:r w:rsidRPr="00087183">
        <w:rPr>
          <w:rFonts w:ascii="Times New Roman" w:hAnsi="Times New Roman" w:cs="Times New Roman"/>
          <w:i/>
          <w:iCs/>
          <w:u w:val="single"/>
        </w:rPr>
        <w:t>Note</w:t>
      </w:r>
      <w:r w:rsidRPr="00087183">
        <w:rPr>
          <w:rFonts w:ascii="Times New Roman" w:hAnsi="Times New Roman" w:cs="Times New Roman"/>
          <w:i/>
          <w:iCs/>
        </w:rPr>
        <w:t>: Insert in the following table, the minimum key specialists required to execute the contract, taking into account the nature, scope, complexity and risks of the contract.]</w:t>
      </w:r>
    </w:p>
    <w:p w14:paraId="326C7498" w14:textId="77777777" w:rsidR="00087183" w:rsidRPr="00087183" w:rsidRDefault="00087183" w:rsidP="00087183">
      <w:pPr>
        <w:keepNext/>
        <w:tabs>
          <w:tab w:val="left" w:pos="432"/>
          <w:tab w:val="left" w:pos="2952"/>
          <w:tab w:val="left" w:pos="5832"/>
        </w:tabs>
        <w:spacing w:after="120"/>
        <w:jc w:val="center"/>
        <w:rPr>
          <w:rFonts w:ascii="Times New Roman" w:hAnsi="Times New Roman" w:cs="Times New Roman"/>
          <w:b/>
          <w:iCs/>
        </w:rPr>
      </w:pPr>
      <w:r w:rsidRPr="00087183">
        <w:rPr>
          <w:rFonts w:ascii="Times New Roman" w:hAnsi="Times New Roman" w:cs="Times New Roman"/>
          <w:b/>
        </w:rPr>
        <w:t>Contractor’s Representative and</w:t>
      </w:r>
      <w:r w:rsidRPr="00087183">
        <w:rPr>
          <w:rFonts w:ascii="Times New Roman" w:hAnsi="Times New Roman" w:cs="Times New Roman"/>
        </w:rPr>
        <w:t xml:space="preserve"> </w:t>
      </w:r>
      <w:r w:rsidRPr="00087183">
        <w:rPr>
          <w:rFonts w:ascii="Times New Roman" w:hAnsi="Times New Roman" w:cs="Times New Roman"/>
          <w:b/>
          <w:iCs/>
        </w:rPr>
        <w:t>Key Personnel</w:t>
      </w:r>
    </w:p>
    <w:p w14:paraId="05C1BE65" w14:textId="77777777" w:rsidR="00087183" w:rsidRPr="00087183" w:rsidRDefault="00087183" w:rsidP="00087183">
      <w:pPr>
        <w:keepNext/>
        <w:tabs>
          <w:tab w:val="left" w:pos="432"/>
          <w:tab w:val="left" w:pos="2952"/>
          <w:tab w:val="left" w:pos="5832"/>
        </w:tabs>
        <w:spacing w:after="120"/>
        <w:jc w:val="center"/>
        <w:rPr>
          <w:rFonts w:ascii="Times New Roman" w:hAnsi="Times New Roman" w:cs="Times New Roman"/>
          <w:b/>
          <w:iCs/>
        </w:rPr>
      </w:pP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0"/>
        <w:gridCol w:w="3058"/>
        <w:gridCol w:w="2744"/>
        <w:gridCol w:w="2563"/>
      </w:tblGrid>
      <w:tr w:rsidR="00087183" w:rsidRPr="00087183" w14:paraId="121B2539" w14:textId="77777777" w:rsidTr="00087183">
        <w:trPr>
          <w:cantSplit/>
        </w:trPr>
        <w:tc>
          <w:tcPr>
            <w:tcW w:w="900" w:type="dxa"/>
            <w:tcBorders>
              <w:top w:val="single" w:sz="12" w:space="0" w:color="auto"/>
              <w:left w:val="single" w:sz="12" w:space="0" w:color="auto"/>
              <w:bottom w:val="single" w:sz="12" w:space="0" w:color="auto"/>
              <w:right w:val="single" w:sz="12" w:space="0" w:color="auto"/>
            </w:tcBorders>
          </w:tcPr>
          <w:p w14:paraId="74B1CDA1" w14:textId="77777777" w:rsidR="00087183" w:rsidRPr="00087183" w:rsidRDefault="00087183" w:rsidP="00087183">
            <w:pPr>
              <w:suppressAutoHyphens/>
              <w:ind w:right="-72"/>
              <w:jc w:val="center"/>
              <w:rPr>
                <w:rFonts w:ascii="Times New Roman" w:hAnsi="Times New Roman" w:cs="Times New Roman"/>
                <w:b/>
              </w:rPr>
            </w:pPr>
            <w:r w:rsidRPr="00087183">
              <w:rPr>
                <w:rFonts w:ascii="Times New Roman" w:hAnsi="Times New Roman" w:cs="Times New Roman"/>
                <w:b/>
              </w:rPr>
              <w:t>Item No.</w:t>
            </w:r>
          </w:p>
        </w:tc>
        <w:tc>
          <w:tcPr>
            <w:tcW w:w="3058" w:type="dxa"/>
            <w:tcBorders>
              <w:top w:val="single" w:sz="12" w:space="0" w:color="auto"/>
              <w:left w:val="single" w:sz="12" w:space="0" w:color="auto"/>
              <w:bottom w:val="single" w:sz="12" w:space="0" w:color="auto"/>
              <w:right w:val="single" w:sz="12" w:space="0" w:color="auto"/>
            </w:tcBorders>
            <w:vAlign w:val="center"/>
          </w:tcPr>
          <w:p w14:paraId="642A8861" w14:textId="77777777" w:rsidR="00087183" w:rsidRPr="00087183" w:rsidRDefault="00087183" w:rsidP="00087183">
            <w:pPr>
              <w:suppressAutoHyphens/>
              <w:ind w:right="-72"/>
              <w:jc w:val="center"/>
              <w:rPr>
                <w:rFonts w:ascii="Times New Roman" w:hAnsi="Times New Roman" w:cs="Times New Roman"/>
                <w:b/>
              </w:rPr>
            </w:pPr>
            <w:r w:rsidRPr="00087183">
              <w:rPr>
                <w:rFonts w:ascii="Times New Roman" w:hAnsi="Times New Roman" w:cs="Times New Roman"/>
                <w:b/>
              </w:rPr>
              <w:t>Position/specialization</w:t>
            </w:r>
          </w:p>
        </w:tc>
        <w:tc>
          <w:tcPr>
            <w:tcW w:w="2744" w:type="dxa"/>
            <w:tcBorders>
              <w:top w:val="single" w:sz="12" w:space="0" w:color="auto"/>
              <w:left w:val="single" w:sz="12" w:space="0" w:color="auto"/>
              <w:bottom w:val="single" w:sz="12" w:space="0" w:color="auto"/>
              <w:right w:val="single" w:sz="12" w:space="0" w:color="auto"/>
            </w:tcBorders>
            <w:vAlign w:val="center"/>
          </w:tcPr>
          <w:p w14:paraId="4EBEEAD9" w14:textId="77777777" w:rsidR="00087183" w:rsidRPr="00087183" w:rsidRDefault="00087183" w:rsidP="00087183">
            <w:pPr>
              <w:suppressAutoHyphens/>
              <w:ind w:right="-72"/>
              <w:jc w:val="center"/>
              <w:rPr>
                <w:rFonts w:ascii="Times New Roman" w:hAnsi="Times New Roman" w:cs="Times New Roman"/>
                <w:b/>
              </w:rPr>
            </w:pPr>
            <w:r w:rsidRPr="00087183">
              <w:rPr>
                <w:rFonts w:ascii="Times New Roman" w:hAnsi="Times New Roman" w:cs="Times New Roman"/>
                <w:b/>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0D44591B" w14:textId="77777777" w:rsidR="00087183" w:rsidRPr="00087183" w:rsidRDefault="00087183" w:rsidP="00087183">
            <w:pPr>
              <w:suppressAutoHyphens/>
              <w:ind w:right="-72"/>
              <w:jc w:val="center"/>
              <w:rPr>
                <w:rFonts w:ascii="Times New Roman" w:hAnsi="Times New Roman" w:cs="Times New Roman"/>
                <w:b/>
              </w:rPr>
            </w:pPr>
            <w:r w:rsidRPr="00087183">
              <w:rPr>
                <w:rFonts w:ascii="Times New Roman" w:hAnsi="Times New Roman" w:cs="Times New Roman"/>
                <w:b/>
              </w:rPr>
              <w:t>Minimum years of relevant work experience</w:t>
            </w:r>
          </w:p>
        </w:tc>
      </w:tr>
      <w:tr w:rsidR="00087183" w:rsidRPr="00087183" w14:paraId="403E292F" w14:textId="77777777" w:rsidTr="00087183">
        <w:trPr>
          <w:cantSplit/>
        </w:trPr>
        <w:tc>
          <w:tcPr>
            <w:tcW w:w="900" w:type="dxa"/>
            <w:tcBorders>
              <w:top w:val="single" w:sz="12" w:space="0" w:color="auto"/>
              <w:bottom w:val="single" w:sz="6" w:space="0" w:color="auto"/>
            </w:tcBorders>
          </w:tcPr>
          <w:p w14:paraId="366FA8F7" w14:textId="77777777" w:rsidR="00087183" w:rsidRPr="00087183" w:rsidRDefault="00087183" w:rsidP="00087183">
            <w:pPr>
              <w:suppressAutoHyphens/>
              <w:ind w:right="-72"/>
              <w:jc w:val="center"/>
              <w:rPr>
                <w:rFonts w:ascii="Times New Roman" w:hAnsi="Times New Roman" w:cs="Times New Roman"/>
                <w:bCs/>
                <w:i/>
                <w:spacing w:val="-2"/>
              </w:rPr>
            </w:pPr>
            <w:r w:rsidRPr="00087183">
              <w:rPr>
                <w:rFonts w:ascii="Times New Roman" w:hAnsi="Times New Roman" w:cs="Times New Roman"/>
                <w:i/>
                <w:iCs/>
              </w:rPr>
              <w:t>1</w:t>
            </w:r>
          </w:p>
        </w:tc>
        <w:tc>
          <w:tcPr>
            <w:tcW w:w="3058" w:type="dxa"/>
            <w:tcBorders>
              <w:top w:val="single" w:sz="12" w:space="0" w:color="auto"/>
              <w:bottom w:val="single" w:sz="6" w:space="0" w:color="auto"/>
            </w:tcBorders>
          </w:tcPr>
          <w:p w14:paraId="74B1DA7A" w14:textId="77777777" w:rsidR="00087183" w:rsidRPr="00087183" w:rsidRDefault="00087183" w:rsidP="00087183">
            <w:pPr>
              <w:suppressAutoHyphens/>
              <w:ind w:right="-72" w:firstLine="3"/>
              <w:rPr>
                <w:rFonts w:ascii="Times New Roman" w:hAnsi="Times New Roman" w:cs="Times New Roman"/>
                <w:bCs/>
                <w:i/>
                <w:spacing w:val="-2"/>
              </w:rPr>
            </w:pPr>
            <w:r w:rsidRPr="00087183">
              <w:rPr>
                <w:rFonts w:ascii="Times New Roman" w:hAnsi="Times New Roman" w:cs="Times New Roman"/>
              </w:rPr>
              <w:t>Contractor’s Representative</w:t>
            </w:r>
          </w:p>
        </w:tc>
        <w:tc>
          <w:tcPr>
            <w:tcW w:w="2744" w:type="dxa"/>
            <w:tcBorders>
              <w:top w:val="single" w:sz="12" w:space="0" w:color="auto"/>
              <w:bottom w:val="single" w:sz="6" w:space="0" w:color="auto"/>
            </w:tcBorders>
          </w:tcPr>
          <w:p w14:paraId="661776D9" w14:textId="77777777" w:rsidR="00087183" w:rsidRPr="00087183" w:rsidRDefault="00087183" w:rsidP="00087183">
            <w:pPr>
              <w:suppressAutoHyphens/>
              <w:ind w:left="130" w:right="-72"/>
              <w:rPr>
                <w:rFonts w:ascii="Times New Roman" w:hAnsi="Times New Roman" w:cs="Times New Roman"/>
                <w:bCs/>
                <w:i/>
                <w:spacing w:val="-2"/>
              </w:rPr>
            </w:pPr>
          </w:p>
        </w:tc>
        <w:tc>
          <w:tcPr>
            <w:tcW w:w="2563" w:type="dxa"/>
            <w:tcBorders>
              <w:top w:val="single" w:sz="12" w:space="0" w:color="auto"/>
              <w:bottom w:val="single" w:sz="6" w:space="0" w:color="auto"/>
            </w:tcBorders>
          </w:tcPr>
          <w:p w14:paraId="2D375ED7" w14:textId="77777777" w:rsidR="00087183" w:rsidRPr="00087183" w:rsidRDefault="00087183" w:rsidP="00087183">
            <w:pPr>
              <w:suppressAutoHyphens/>
              <w:ind w:left="40" w:right="-72"/>
              <w:rPr>
                <w:rFonts w:ascii="Times New Roman" w:hAnsi="Times New Roman" w:cs="Times New Roman"/>
                <w:bCs/>
                <w:i/>
                <w:spacing w:val="-2"/>
              </w:rPr>
            </w:pPr>
          </w:p>
        </w:tc>
      </w:tr>
      <w:tr w:rsidR="00087183" w:rsidRPr="00087183" w14:paraId="49D5FB79" w14:textId="77777777" w:rsidTr="00087183">
        <w:trPr>
          <w:cantSplit/>
        </w:trPr>
        <w:tc>
          <w:tcPr>
            <w:tcW w:w="900" w:type="dxa"/>
          </w:tcPr>
          <w:p w14:paraId="2BBECA11" w14:textId="77777777" w:rsidR="00087183" w:rsidRPr="00087183" w:rsidRDefault="00087183" w:rsidP="00087183">
            <w:pPr>
              <w:suppressAutoHyphens/>
              <w:ind w:right="-72"/>
              <w:jc w:val="center"/>
              <w:rPr>
                <w:rFonts w:ascii="Times New Roman" w:hAnsi="Times New Roman" w:cs="Times New Roman"/>
                <w:i/>
                <w:iCs/>
              </w:rPr>
            </w:pPr>
            <w:r w:rsidRPr="00087183">
              <w:rPr>
                <w:rFonts w:ascii="Times New Roman" w:hAnsi="Times New Roman" w:cs="Times New Roman"/>
                <w:i/>
                <w:iCs/>
              </w:rPr>
              <w:t>2</w:t>
            </w:r>
          </w:p>
        </w:tc>
        <w:tc>
          <w:tcPr>
            <w:tcW w:w="3058" w:type="dxa"/>
          </w:tcPr>
          <w:p w14:paraId="515AA76C" w14:textId="77777777" w:rsidR="00087183" w:rsidRPr="00087183" w:rsidRDefault="00087183" w:rsidP="00087183">
            <w:pPr>
              <w:suppressAutoHyphens/>
              <w:ind w:right="-72" w:firstLine="3"/>
              <w:rPr>
                <w:rFonts w:ascii="Times New Roman" w:hAnsi="Times New Roman" w:cs="Times New Roman"/>
                <w:bCs/>
                <w:i/>
                <w:spacing w:val="-2"/>
              </w:rPr>
            </w:pPr>
            <w:r w:rsidRPr="00087183">
              <w:rPr>
                <w:rFonts w:ascii="Times New Roman" w:hAnsi="Times New Roman" w:cs="Times New Roman"/>
                <w:i/>
              </w:rPr>
              <w:t xml:space="preserve">[Environmental] </w:t>
            </w:r>
          </w:p>
        </w:tc>
        <w:tc>
          <w:tcPr>
            <w:tcW w:w="2744" w:type="dxa"/>
          </w:tcPr>
          <w:p w14:paraId="1DD5AB62" w14:textId="77777777" w:rsidR="00087183" w:rsidRPr="00087183" w:rsidRDefault="00087183" w:rsidP="00087183">
            <w:pPr>
              <w:suppressAutoHyphens/>
              <w:ind w:right="-72" w:firstLine="3"/>
              <w:rPr>
                <w:rFonts w:ascii="Times New Roman" w:hAnsi="Times New Roman" w:cs="Times New Roman"/>
                <w:i/>
              </w:rPr>
            </w:pPr>
            <w:r w:rsidRPr="00087183">
              <w:rPr>
                <w:rFonts w:ascii="Times New Roman" w:hAnsi="Times New Roman" w:cs="Times New Roman"/>
                <w:i/>
              </w:rPr>
              <w:t xml:space="preserve">[e.g. degree in relevant environmental subject] </w:t>
            </w:r>
          </w:p>
        </w:tc>
        <w:tc>
          <w:tcPr>
            <w:tcW w:w="2563" w:type="dxa"/>
          </w:tcPr>
          <w:p w14:paraId="291C9D94" w14:textId="77777777" w:rsidR="00087183" w:rsidRPr="00087183" w:rsidRDefault="00087183" w:rsidP="00087183">
            <w:pPr>
              <w:suppressAutoHyphens/>
              <w:ind w:right="-72" w:firstLine="3"/>
              <w:rPr>
                <w:rFonts w:ascii="Times New Roman" w:hAnsi="Times New Roman" w:cs="Times New Roman"/>
                <w:i/>
              </w:rPr>
            </w:pPr>
            <w:r w:rsidRPr="00087183">
              <w:rPr>
                <w:rFonts w:ascii="Times New Roman" w:hAnsi="Times New Roman" w:cs="Times New Roman"/>
                <w:i/>
              </w:rPr>
              <w:t>[e.g. [years] working on road contracts in similar work environments]</w:t>
            </w:r>
          </w:p>
        </w:tc>
      </w:tr>
      <w:tr w:rsidR="00087183" w:rsidRPr="00087183" w14:paraId="506F74E2" w14:textId="77777777" w:rsidTr="00087183">
        <w:trPr>
          <w:cantSplit/>
        </w:trPr>
        <w:tc>
          <w:tcPr>
            <w:tcW w:w="900" w:type="dxa"/>
          </w:tcPr>
          <w:p w14:paraId="311D4074" w14:textId="77777777" w:rsidR="00087183" w:rsidRPr="00087183" w:rsidRDefault="00087183" w:rsidP="00087183">
            <w:pPr>
              <w:suppressAutoHyphens/>
              <w:ind w:right="-72"/>
              <w:jc w:val="center"/>
              <w:rPr>
                <w:rFonts w:ascii="Times New Roman" w:hAnsi="Times New Roman" w:cs="Times New Roman"/>
                <w:bCs/>
                <w:i/>
                <w:spacing w:val="-2"/>
              </w:rPr>
            </w:pPr>
            <w:r w:rsidRPr="00087183">
              <w:rPr>
                <w:rFonts w:ascii="Times New Roman" w:hAnsi="Times New Roman" w:cs="Times New Roman"/>
                <w:i/>
                <w:iCs/>
              </w:rPr>
              <w:t>3</w:t>
            </w:r>
          </w:p>
        </w:tc>
        <w:tc>
          <w:tcPr>
            <w:tcW w:w="3058" w:type="dxa"/>
          </w:tcPr>
          <w:p w14:paraId="4A3E6068" w14:textId="77777777" w:rsidR="00087183" w:rsidRPr="00087183" w:rsidRDefault="00087183" w:rsidP="00087183">
            <w:pPr>
              <w:suppressAutoHyphens/>
              <w:ind w:right="-72" w:firstLine="3"/>
              <w:rPr>
                <w:rFonts w:ascii="Times New Roman" w:hAnsi="Times New Roman" w:cs="Times New Roman"/>
                <w:bCs/>
                <w:i/>
                <w:spacing w:val="-2"/>
              </w:rPr>
            </w:pPr>
            <w:r w:rsidRPr="00087183">
              <w:rPr>
                <w:rFonts w:ascii="Times New Roman" w:hAnsi="Times New Roman" w:cs="Times New Roman"/>
                <w:i/>
              </w:rPr>
              <w:t>[Health and Safety]</w:t>
            </w:r>
          </w:p>
        </w:tc>
        <w:tc>
          <w:tcPr>
            <w:tcW w:w="2744" w:type="dxa"/>
          </w:tcPr>
          <w:p w14:paraId="56054D72" w14:textId="77777777" w:rsidR="00087183" w:rsidRPr="00087183" w:rsidRDefault="00087183" w:rsidP="00087183">
            <w:pPr>
              <w:suppressAutoHyphens/>
              <w:ind w:left="-14" w:right="-72" w:firstLine="14"/>
              <w:rPr>
                <w:rFonts w:ascii="Times New Roman" w:hAnsi="Times New Roman" w:cs="Times New Roman"/>
                <w:i/>
              </w:rPr>
            </w:pPr>
          </w:p>
        </w:tc>
        <w:tc>
          <w:tcPr>
            <w:tcW w:w="2563" w:type="dxa"/>
          </w:tcPr>
          <w:p w14:paraId="2478FC30" w14:textId="77777777" w:rsidR="00087183" w:rsidRPr="00087183" w:rsidRDefault="00087183" w:rsidP="00087183">
            <w:pPr>
              <w:suppressAutoHyphens/>
              <w:ind w:right="-72" w:firstLine="3"/>
              <w:rPr>
                <w:rFonts w:ascii="Times New Roman" w:hAnsi="Times New Roman" w:cs="Times New Roman"/>
                <w:i/>
              </w:rPr>
            </w:pPr>
          </w:p>
        </w:tc>
      </w:tr>
      <w:tr w:rsidR="00087183" w:rsidRPr="00087183" w14:paraId="51AB2FAE" w14:textId="77777777" w:rsidTr="00087183">
        <w:trPr>
          <w:cantSplit/>
        </w:trPr>
        <w:tc>
          <w:tcPr>
            <w:tcW w:w="900" w:type="dxa"/>
          </w:tcPr>
          <w:p w14:paraId="5EE3EBD3" w14:textId="77777777" w:rsidR="00087183" w:rsidRPr="00087183" w:rsidRDefault="00087183" w:rsidP="00087183">
            <w:pPr>
              <w:suppressAutoHyphens/>
              <w:ind w:right="-72"/>
              <w:jc w:val="center"/>
              <w:rPr>
                <w:rFonts w:ascii="Times New Roman" w:hAnsi="Times New Roman" w:cs="Times New Roman"/>
                <w:bCs/>
                <w:i/>
                <w:spacing w:val="-2"/>
              </w:rPr>
            </w:pPr>
            <w:r w:rsidRPr="00087183">
              <w:rPr>
                <w:rFonts w:ascii="Times New Roman" w:hAnsi="Times New Roman" w:cs="Times New Roman"/>
                <w:i/>
              </w:rPr>
              <w:t>4</w:t>
            </w:r>
          </w:p>
        </w:tc>
        <w:tc>
          <w:tcPr>
            <w:tcW w:w="3058" w:type="dxa"/>
          </w:tcPr>
          <w:p w14:paraId="68DAE2CE" w14:textId="77777777" w:rsidR="00087183" w:rsidRPr="00087183" w:rsidRDefault="00087183" w:rsidP="00087183">
            <w:pPr>
              <w:suppressAutoHyphens/>
              <w:ind w:right="-72" w:firstLine="3"/>
              <w:rPr>
                <w:rFonts w:ascii="Times New Roman" w:hAnsi="Times New Roman" w:cs="Times New Roman"/>
                <w:bCs/>
                <w:i/>
                <w:spacing w:val="-2"/>
              </w:rPr>
            </w:pPr>
            <w:r w:rsidRPr="00087183">
              <w:rPr>
                <w:rFonts w:ascii="Times New Roman" w:hAnsi="Times New Roman" w:cs="Times New Roman"/>
                <w:i/>
                <w:iCs/>
              </w:rPr>
              <w:t xml:space="preserve">[Social] </w:t>
            </w:r>
          </w:p>
        </w:tc>
        <w:tc>
          <w:tcPr>
            <w:tcW w:w="2744" w:type="dxa"/>
          </w:tcPr>
          <w:p w14:paraId="303BDAEB" w14:textId="77777777" w:rsidR="00087183" w:rsidRPr="00087183" w:rsidRDefault="00087183" w:rsidP="00087183">
            <w:pPr>
              <w:suppressAutoHyphens/>
              <w:ind w:left="-14" w:right="-72" w:firstLine="14"/>
              <w:rPr>
                <w:rFonts w:ascii="Times New Roman" w:hAnsi="Times New Roman" w:cs="Times New Roman"/>
                <w:i/>
              </w:rPr>
            </w:pPr>
          </w:p>
        </w:tc>
        <w:tc>
          <w:tcPr>
            <w:tcW w:w="2563" w:type="dxa"/>
          </w:tcPr>
          <w:p w14:paraId="034A3A4C" w14:textId="77777777" w:rsidR="00087183" w:rsidRPr="00087183" w:rsidRDefault="00087183" w:rsidP="00087183">
            <w:pPr>
              <w:suppressAutoHyphens/>
              <w:ind w:right="-72" w:firstLine="3"/>
              <w:rPr>
                <w:rFonts w:ascii="Times New Roman" w:hAnsi="Times New Roman" w:cs="Times New Roman"/>
                <w:i/>
              </w:rPr>
            </w:pPr>
          </w:p>
        </w:tc>
      </w:tr>
      <w:tr w:rsidR="00087183" w:rsidRPr="00087183" w14:paraId="0FB0E398" w14:textId="77777777" w:rsidTr="00087183">
        <w:trPr>
          <w:cantSplit/>
        </w:trPr>
        <w:tc>
          <w:tcPr>
            <w:tcW w:w="900" w:type="dxa"/>
          </w:tcPr>
          <w:p w14:paraId="2F50F749" w14:textId="77777777" w:rsidR="00087183" w:rsidRPr="00087183" w:rsidRDefault="00087183" w:rsidP="00087183">
            <w:pPr>
              <w:suppressAutoHyphens/>
              <w:ind w:right="-72"/>
              <w:jc w:val="center"/>
              <w:rPr>
                <w:rFonts w:ascii="Times New Roman" w:hAnsi="Times New Roman" w:cs="Times New Roman"/>
                <w:bCs/>
                <w:i/>
                <w:spacing w:val="-2"/>
              </w:rPr>
            </w:pPr>
            <w:r w:rsidRPr="00087183">
              <w:rPr>
                <w:rFonts w:ascii="Times New Roman" w:hAnsi="Times New Roman" w:cs="Times New Roman"/>
                <w:i/>
              </w:rPr>
              <w:lastRenderedPageBreak/>
              <w:t>5</w:t>
            </w:r>
          </w:p>
        </w:tc>
        <w:tc>
          <w:tcPr>
            <w:tcW w:w="3058" w:type="dxa"/>
          </w:tcPr>
          <w:p w14:paraId="502B8A87" w14:textId="77777777" w:rsidR="00087183" w:rsidRPr="00087183" w:rsidRDefault="00087183" w:rsidP="00087183">
            <w:pPr>
              <w:suppressAutoHyphens/>
              <w:ind w:right="-72" w:firstLine="3"/>
              <w:rPr>
                <w:rFonts w:ascii="Times New Roman" w:hAnsi="Times New Roman" w:cs="Times New Roman"/>
                <w:bCs/>
                <w:iCs/>
                <w:spacing w:val="-2"/>
              </w:rPr>
            </w:pPr>
            <w:bookmarkStart w:id="788" w:name="_Hlk21441999"/>
            <w:r w:rsidRPr="00087183">
              <w:rPr>
                <w:rFonts w:ascii="Times New Roman" w:hAnsi="Times New Roman" w:cs="Times New Roman"/>
                <w:bCs/>
                <w:spacing w:val="-2"/>
                <w:lang w:val="en-GB"/>
              </w:rPr>
              <w:t>Sexual Exploitation, Abuse and Harassment</w:t>
            </w:r>
            <w:bookmarkEnd w:id="788"/>
          </w:p>
          <w:p w14:paraId="316E432C" w14:textId="77777777" w:rsidR="00087183" w:rsidRPr="00087183" w:rsidRDefault="00087183" w:rsidP="00087183">
            <w:pPr>
              <w:suppressAutoHyphens/>
              <w:ind w:right="-72" w:firstLine="3"/>
              <w:rPr>
                <w:rFonts w:ascii="Times New Roman" w:hAnsi="Times New Roman" w:cs="Times New Roman"/>
                <w:bCs/>
                <w:i/>
                <w:iCs/>
                <w:spacing w:val="-2"/>
              </w:rPr>
            </w:pPr>
          </w:p>
          <w:p w14:paraId="6E13B890" w14:textId="77777777" w:rsidR="00087183" w:rsidRPr="00087183" w:rsidRDefault="00087183" w:rsidP="00087183">
            <w:pPr>
              <w:suppressAutoHyphens/>
              <w:ind w:right="-72" w:firstLine="3"/>
              <w:rPr>
                <w:rFonts w:ascii="Times New Roman" w:hAnsi="Times New Roman" w:cs="Times New Roman"/>
                <w:bCs/>
                <w:i/>
                <w:spacing w:val="-2"/>
              </w:rPr>
            </w:pPr>
            <w:r w:rsidRPr="00087183">
              <w:rPr>
                <w:rFonts w:ascii="Times New Roman" w:hAnsi="Times New Roman" w:cs="Times New Roman"/>
                <w:bCs/>
                <w:i/>
                <w:iCs/>
                <w:spacing w:val="-2"/>
              </w:rPr>
              <w:t xml:space="preserve">[Where a Project SEA risks are assessed to be </w:t>
            </w:r>
            <w:r w:rsidRPr="00087183">
              <w:rPr>
                <w:rFonts w:ascii="Times New Roman" w:hAnsi="Times New Roman" w:cs="Times New Roman"/>
                <w:i/>
              </w:rPr>
              <w:t>substantial</w:t>
            </w:r>
            <w:r w:rsidRPr="00087183">
              <w:rPr>
                <w:rFonts w:ascii="Times New Roman" w:hAnsi="Times New Roman" w:cs="Times New Roman"/>
                <w:bCs/>
                <w:i/>
                <w:iCs/>
                <w:spacing w:val="-2"/>
              </w:rPr>
              <w:t xml:space="preserve"> or high, Key Personnel shall include an expert(s) with relevant experience in addressing sexual exploitation, sexual abuse and sexual harassment cases]</w:t>
            </w:r>
          </w:p>
        </w:tc>
        <w:tc>
          <w:tcPr>
            <w:tcW w:w="2744" w:type="dxa"/>
          </w:tcPr>
          <w:p w14:paraId="059C5464" w14:textId="77777777" w:rsidR="00087183" w:rsidRPr="00087183" w:rsidRDefault="00087183" w:rsidP="00087183">
            <w:pPr>
              <w:suppressAutoHyphens/>
              <w:ind w:left="1440" w:right="-72" w:hanging="720"/>
              <w:rPr>
                <w:rFonts w:ascii="Times New Roman" w:hAnsi="Times New Roman" w:cs="Times New Roman"/>
                <w:i/>
              </w:rPr>
            </w:pPr>
          </w:p>
        </w:tc>
        <w:tc>
          <w:tcPr>
            <w:tcW w:w="2563" w:type="dxa"/>
          </w:tcPr>
          <w:p w14:paraId="595E3F57" w14:textId="77777777" w:rsidR="00087183" w:rsidRPr="00087183" w:rsidRDefault="00087183" w:rsidP="00087183">
            <w:pPr>
              <w:suppressAutoHyphens/>
              <w:ind w:right="-72"/>
              <w:rPr>
                <w:rFonts w:ascii="Times New Roman" w:hAnsi="Times New Roman" w:cs="Times New Roman"/>
                <w:i/>
              </w:rPr>
            </w:pPr>
            <w:r w:rsidRPr="00087183">
              <w:rPr>
                <w:rFonts w:ascii="Times New Roman" w:hAnsi="Times New Roman" w:cs="Times New Roman"/>
                <w:i/>
              </w:rPr>
              <w:t>[e.g.  5 years of monitoring and managing risks related to gender-based violence, out of which 3 years of relevant experience in addressing issues related to sexual exploitation, sexual abuse and sexual harassment]</w:t>
            </w:r>
          </w:p>
        </w:tc>
      </w:tr>
      <w:tr w:rsidR="00087183" w:rsidRPr="00087183" w14:paraId="0C9F0F27" w14:textId="77777777" w:rsidTr="00087183">
        <w:trPr>
          <w:cantSplit/>
        </w:trPr>
        <w:tc>
          <w:tcPr>
            <w:tcW w:w="900" w:type="dxa"/>
          </w:tcPr>
          <w:p w14:paraId="101802C8" w14:textId="77777777" w:rsidR="00087183" w:rsidRPr="00087183" w:rsidRDefault="00087183" w:rsidP="00087183">
            <w:pPr>
              <w:suppressAutoHyphens/>
              <w:ind w:right="-72"/>
              <w:jc w:val="center"/>
              <w:rPr>
                <w:rFonts w:ascii="Times New Roman" w:hAnsi="Times New Roman" w:cs="Times New Roman"/>
                <w:bCs/>
                <w:i/>
                <w:spacing w:val="-2"/>
              </w:rPr>
            </w:pPr>
            <w:r w:rsidRPr="00087183">
              <w:rPr>
                <w:rFonts w:ascii="Times New Roman" w:hAnsi="Times New Roman" w:cs="Times New Roman"/>
                <w:i/>
              </w:rPr>
              <w:t>6</w:t>
            </w:r>
          </w:p>
        </w:tc>
        <w:tc>
          <w:tcPr>
            <w:tcW w:w="3058" w:type="dxa"/>
          </w:tcPr>
          <w:p w14:paraId="042F6DDB" w14:textId="77777777" w:rsidR="00087183" w:rsidRPr="00087183" w:rsidRDefault="00087183" w:rsidP="00087183">
            <w:pPr>
              <w:suppressAutoHyphens/>
              <w:ind w:right="-72" w:firstLine="3"/>
              <w:rPr>
                <w:rFonts w:ascii="Times New Roman" w:hAnsi="Times New Roman" w:cs="Times New Roman"/>
                <w:bCs/>
                <w:i/>
                <w:spacing w:val="-2"/>
              </w:rPr>
            </w:pPr>
            <w:r w:rsidRPr="00087183">
              <w:rPr>
                <w:rFonts w:ascii="Times New Roman" w:hAnsi="Times New Roman" w:cs="Times New Roman"/>
                <w:bCs/>
                <w:i/>
                <w:spacing w:val="-2"/>
              </w:rPr>
              <w:t>modify as appropriate</w:t>
            </w:r>
          </w:p>
        </w:tc>
        <w:tc>
          <w:tcPr>
            <w:tcW w:w="2744" w:type="dxa"/>
          </w:tcPr>
          <w:p w14:paraId="2A960AB4" w14:textId="77777777" w:rsidR="00087183" w:rsidRPr="00087183" w:rsidRDefault="00087183" w:rsidP="00087183">
            <w:pPr>
              <w:suppressAutoHyphens/>
              <w:ind w:left="1440" w:right="-72" w:hanging="1368"/>
              <w:rPr>
                <w:rFonts w:ascii="Times New Roman" w:hAnsi="Times New Roman" w:cs="Times New Roman"/>
                <w:i/>
              </w:rPr>
            </w:pPr>
          </w:p>
        </w:tc>
        <w:tc>
          <w:tcPr>
            <w:tcW w:w="2563" w:type="dxa"/>
          </w:tcPr>
          <w:p w14:paraId="5925724E" w14:textId="77777777" w:rsidR="00087183" w:rsidRPr="00087183" w:rsidRDefault="00087183" w:rsidP="00087183">
            <w:pPr>
              <w:suppressAutoHyphens/>
              <w:ind w:left="1440" w:right="-72" w:hanging="720"/>
              <w:rPr>
                <w:rFonts w:ascii="Times New Roman" w:hAnsi="Times New Roman" w:cs="Times New Roman"/>
                <w:i/>
              </w:rPr>
            </w:pPr>
          </w:p>
        </w:tc>
      </w:tr>
    </w:tbl>
    <w:p w14:paraId="4D150576" w14:textId="77777777" w:rsidR="00087183" w:rsidRPr="00087183" w:rsidRDefault="00087183" w:rsidP="00087183">
      <w:pPr>
        <w:rPr>
          <w:rFonts w:ascii="Times New Roman" w:hAnsi="Times New Roman" w:cs="Times New Roman"/>
          <w:b/>
          <w:sz w:val="32"/>
        </w:rPr>
      </w:pPr>
      <w:r w:rsidRPr="00087183">
        <w:rPr>
          <w:rFonts w:ascii="Times New Roman" w:hAnsi="Times New Roman" w:cs="Times New Roman"/>
          <w:b/>
          <w:sz w:val="32"/>
        </w:rPr>
        <w:br w:type="page"/>
      </w:r>
    </w:p>
    <w:p w14:paraId="3A7F65D8" w14:textId="77777777" w:rsidR="00087183" w:rsidRPr="00087183" w:rsidRDefault="00087183" w:rsidP="00087183">
      <w:pPr>
        <w:pStyle w:val="S6-Header1"/>
        <w:rPr>
          <w:rFonts w:cs="Times New Roman"/>
        </w:rPr>
      </w:pPr>
      <w:bookmarkStart w:id="789" w:name="_Toc26780559"/>
      <w:bookmarkStart w:id="790" w:name="_Toc73867682"/>
      <w:bookmarkStart w:id="791" w:name="_Toc78273064"/>
      <w:bookmarkStart w:id="792" w:name="_Toc23238062"/>
      <w:bookmarkStart w:id="793" w:name="_Toc23233013"/>
      <w:bookmarkStart w:id="794" w:name="_Toc41971553"/>
      <w:r w:rsidRPr="00087183">
        <w:rPr>
          <w:rFonts w:cs="Times New Roman"/>
        </w:rPr>
        <w:lastRenderedPageBreak/>
        <w:t>Drawings</w:t>
      </w:r>
      <w:bookmarkEnd w:id="789"/>
      <w:bookmarkEnd w:id="790"/>
      <w:bookmarkEnd w:id="791"/>
      <w:bookmarkEnd w:id="792"/>
      <w:bookmarkEnd w:id="793"/>
      <w:bookmarkEnd w:id="794"/>
    </w:p>
    <w:p w14:paraId="4472F17A" w14:textId="77777777" w:rsidR="00087183" w:rsidRPr="00087183" w:rsidRDefault="00087183" w:rsidP="00087183">
      <w:pPr>
        <w:jc w:val="both"/>
        <w:rPr>
          <w:rFonts w:ascii="Times New Roman" w:hAnsi="Times New Roman" w:cs="Times New Roman"/>
        </w:rPr>
      </w:pPr>
      <w:bookmarkStart w:id="795" w:name="_Toc23233014"/>
      <w:bookmarkStart w:id="796" w:name="_Toc41971554"/>
      <w:bookmarkStart w:id="797" w:name="_Toc23238063"/>
      <w:bookmarkStart w:id="798" w:name="_Toc73867683"/>
      <w:r w:rsidRPr="00087183">
        <w:rPr>
          <w:rFonts w:ascii="Times New Roman" w:hAnsi="Times New Roman" w:cs="Times New Roman"/>
          <w:i/>
        </w:rPr>
        <w:t>Insert here a list of Drawings.  The actual Drawings, including site plans, should be attached to this section or annexed in a separate folder.</w:t>
      </w:r>
    </w:p>
    <w:p w14:paraId="08A69F47" w14:textId="77777777" w:rsidR="00087183" w:rsidRPr="00087183" w:rsidRDefault="00087183" w:rsidP="00087183">
      <w:pPr>
        <w:pStyle w:val="explanatorynotes"/>
        <w:spacing w:after="0" w:line="240" w:lineRule="auto"/>
        <w:ind w:right="288"/>
        <w:rPr>
          <w:rFonts w:ascii="Times New Roman" w:hAnsi="Times New Roman"/>
        </w:rPr>
      </w:pPr>
    </w:p>
    <w:p w14:paraId="7B3924FB" w14:textId="77777777" w:rsidR="00087183" w:rsidRPr="00087183" w:rsidRDefault="00087183" w:rsidP="00087183">
      <w:pPr>
        <w:spacing w:after="120"/>
        <w:jc w:val="both"/>
        <w:rPr>
          <w:rFonts w:ascii="Times New Roman" w:hAnsi="Times New Roman" w:cs="Times New Roman"/>
          <w:highlight w:val="yellow"/>
        </w:rPr>
      </w:pPr>
      <w:bookmarkStart w:id="799" w:name="_Toc473887360"/>
      <w:bookmarkStart w:id="800" w:name="_Toc78273065"/>
      <w:r w:rsidRPr="00087183">
        <w:rPr>
          <w:rFonts w:ascii="Times New Roman" w:hAnsi="Times New Roman" w:cs="Times New Roman"/>
          <w:b/>
        </w:rPr>
        <w:t>DRAWINGS</w:t>
      </w:r>
      <w:bookmarkEnd w:id="799"/>
    </w:p>
    <w:p w14:paraId="5A4CA83E" w14:textId="77777777" w:rsidR="00087183" w:rsidRPr="00087183" w:rsidRDefault="00087183" w:rsidP="00087183">
      <w:pPr>
        <w:pStyle w:val="S6-Header1"/>
        <w:rPr>
          <w:rFonts w:cs="Times New Roman"/>
        </w:rPr>
      </w:pPr>
    </w:p>
    <w:p w14:paraId="49DF447D" w14:textId="77777777" w:rsidR="00087183" w:rsidRPr="00087183" w:rsidRDefault="00087183" w:rsidP="00087183">
      <w:pPr>
        <w:rPr>
          <w:rFonts w:ascii="Times New Roman" w:hAnsi="Times New Roman" w:cs="Times New Roman"/>
        </w:rPr>
      </w:pPr>
    </w:p>
    <w:p w14:paraId="155353D1" w14:textId="77777777" w:rsidR="00087183" w:rsidRPr="00087183" w:rsidRDefault="00087183" w:rsidP="00087183">
      <w:pPr>
        <w:rPr>
          <w:rFonts w:ascii="Times New Roman" w:hAnsi="Times New Roman" w:cs="Times New Roman"/>
        </w:rPr>
      </w:pPr>
    </w:p>
    <w:p w14:paraId="38C33BB0" w14:textId="77777777" w:rsidR="00087183" w:rsidRPr="00087183" w:rsidRDefault="00087183" w:rsidP="00087183">
      <w:pPr>
        <w:rPr>
          <w:rFonts w:ascii="Times New Roman" w:hAnsi="Times New Roman" w:cs="Times New Roman"/>
        </w:rPr>
      </w:pPr>
    </w:p>
    <w:p w14:paraId="34D5A2B5" w14:textId="77777777" w:rsidR="00087183" w:rsidRPr="00087183" w:rsidRDefault="00087183" w:rsidP="00087183">
      <w:pPr>
        <w:pStyle w:val="explanatorynotes"/>
        <w:spacing w:after="0" w:line="240" w:lineRule="auto"/>
        <w:ind w:right="288"/>
        <w:rPr>
          <w:rFonts w:ascii="Times New Roman" w:hAnsi="Times New Roman"/>
          <w:sz w:val="24"/>
          <w:szCs w:val="24"/>
          <w:highlight w:val="yellow"/>
        </w:rPr>
        <w:sectPr w:rsidR="00087183" w:rsidRPr="00087183" w:rsidSect="00A569D2">
          <w:headerReference w:type="even" r:id="rId53"/>
          <w:headerReference w:type="default" r:id="rId54"/>
          <w:headerReference w:type="first" r:id="rId55"/>
          <w:type w:val="oddPage"/>
          <w:pgSz w:w="15840" w:h="12240" w:orient="landscape"/>
          <w:pgMar w:top="1800" w:right="1440" w:bottom="1440" w:left="1440" w:header="720" w:footer="720" w:gutter="0"/>
          <w:cols w:space="720"/>
          <w:titlePg/>
          <w:docGrid w:linePitch="326"/>
        </w:sectPr>
      </w:pPr>
    </w:p>
    <w:p w14:paraId="02CFD672"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A627AF9"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2F149F11"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45271C47"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0874A61D"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E156399"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159AE636"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27E6262" w14:textId="77777777" w:rsidR="00087183" w:rsidRPr="00087183" w:rsidRDefault="00576D47" w:rsidP="00087183">
      <w:pPr>
        <w:pStyle w:val="explanatorynotes"/>
        <w:spacing w:after="0" w:line="240" w:lineRule="auto"/>
        <w:ind w:right="288"/>
        <w:rPr>
          <w:rFonts w:ascii="Times New Roman" w:hAnsi="Times New Roman"/>
          <w:sz w:val="24"/>
          <w:szCs w:val="24"/>
        </w:rPr>
      </w:pPr>
      <w:r w:rsidRPr="00BE251F">
        <w:rPr>
          <w:rFonts w:ascii="Times New Roman" w:hAnsi="Times New Roman"/>
          <w:noProof/>
          <w:sz w:val="26"/>
          <w:szCs w:val="26"/>
          <w:lang w:eastAsia="en-IN"/>
        </w:rPr>
        <w:lastRenderedPageBreak/>
        <w:drawing>
          <wp:anchor distT="0" distB="0" distL="114300" distR="114300" simplePos="0" relativeHeight="251517952" behindDoc="1" locked="0" layoutInCell="1" allowOverlap="1" wp14:anchorId="4C2574D2" wp14:editId="53FF8CAE">
            <wp:simplePos x="0" y="0"/>
            <wp:positionH relativeFrom="column">
              <wp:posOffset>0</wp:posOffset>
            </wp:positionH>
            <wp:positionV relativeFrom="paragraph">
              <wp:posOffset>174625</wp:posOffset>
            </wp:positionV>
            <wp:extent cx="7553325" cy="7829550"/>
            <wp:effectExtent l="0" t="0" r="9525" b="0"/>
            <wp:wrapThrough wrapText="bothSides">
              <wp:wrapPolygon edited="0">
                <wp:start x="0" y="0"/>
                <wp:lineTo x="0" y="21547"/>
                <wp:lineTo x="21573" y="21547"/>
                <wp:lineTo x="21573" y="0"/>
                <wp:lineTo x="0" y="0"/>
              </wp:wrapPolygon>
            </wp:wrapThrough>
            <wp:docPr id="9" name="Picture 8">
              <a:extLst xmlns:a="http://schemas.openxmlformats.org/drawingml/2006/main">
                <a:ext uri="{FF2B5EF4-FFF2-40B4-BE49-F238E27FC236}">
                  <a16:creationId xmlns:a16="http://schemas.microsoft.com/office/drawing/2014/main" id="{1A63D6ED-5091-78A6-EB86-83271DE022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1A63D6ED-5091-78A6-EB86-83271DE02214}"/>
                        </a:ext>
                      </a:extLst>
                    </pic:cNvPr>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7553325" cy="7829550"/>
                    </a:xfrm>
                    <a:prstGeom prst="rect">
                      <a:avLst/>
                    </a:prstGeom>
                  </pic:spPr>
                </pic:pic>
              </a:graphicData>
            </a:graphic>
            <wp14:sizeRelH relativeFrom="page">
              <wp14:pctWidth>0</wp14:pctWidth>
            </wp14:sizeRelH>
            <wp14:sizeRelV relativeFrom="page">
              <wp14:pctHeight>0</wp14:pctHeight>
            </wp14:sizeRelV>
          </wp:anchor>
        </w:drawing>
      </w:r>
    </w:p>
    <w:p w14:paraId="75912F5A"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5DD2834F"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0045207"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0CBB8B2"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52798311"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1AA60D80"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6F60B7AC"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6C7328F5"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18F7395D"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5F607016"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11B8EAE4"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E17D9B5"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407ED63"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6F2AD9E3" w14:textId="77777777" w:rsidR="00087183" w:rsidRPr="00087183" w:rsidRDefault="00576D47" w:rsidP="00087183">
      <w:pPr>
        <w:pStyle w:val="explanatorynotes"/>
        <w:spacing w:after="0" w:line="240" w:lineRule="auto"/>
        <w:ind w:right="288"/>
        <w:rPr>
          <w:rFonts w:ascii="Times New Roman" w:hAnsi="Times New Roman"/>
          <w:sz w:val="24"/>
          <w:szCs w:val="24"/>
        </w:rPr>
      </w:pPr>
      <w:r w:rsidRPr="00BE251F">
        <w:rPr>
          <w:rFonts w:ascii="Times New Roman" w:hAnsi="Times New Roman"/>
          <w:noProof/>
          <w:sz w:val="26"/>
          <w:szCs w:val="26"/>
          <w:lang w:eastAsia="en-IN"/>
        </w:rPr>
        <w:lastRenderedPageBreak/>
        <w:drawing>
          <wp:anchor distT="0" distB="0" distL="114300" distR="114300" simplePos="0" relativeHeight="251566080" behindDoc="1" locked="0" layoutInCell="1" allowOverlap="1" wp14:anchorId="0DC4DABD" wp14:editId="54082ADF">
            <wp:simplePos x="0" y="0"/>
            <wp:positionH relativeFrom="column">
              <wp:posOffset>-876300</wp:posOffset>
            </wp:positionH>
            <wp:positionV relativeFrom="paragraph">
              <wp:posOffset>281940</wp:posOffset>
            </wp:positionV>
            <wp:extent cx="7505700" cy="7993380"/>
            <wp:effectExtent l="0" t="0" r="0" b="7620"/>
            <wp:wrapThrough wrapText="bothSides">
              <wp:wrapPolygon edited="0">
                <wp:start x="0" y="0"/>
                <wp:lineTo x="0" y="21569"/>
                <wp:lineTo x="21545" y="21569"/>
                <wp:lineTo x="21545" y="0"/>
                <wp:lineTo x="0" y="0"/>
              </wp:wrapPolygon>
            </wp:wrapThrough>
            <wp:docPr id="4" name="Picture 3">
              <a:extLst xmlns:a="http://schemas.openxmlformats.org/drawingml/2006/main">
                <a:ext uri="{FF2B5EF4-FFF2-40B4-BE49-F238E27FC236}">
                  <a16:creationId xmlns:a16="http://schemas.microsoft.com/office/drawing/2014/main" id="{01604F7E-8383-E7C4-D197-93C67E8BA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1604F7E-8383-E7C4-D197-93C67E8BA1D6}"/>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7505700" cy="7993380"/>
                    </a:xfrm>
                    <a:prstGeom prst="rect">
                      <a:avLst/>
                    </a:prstGeom>
                  </pic:spPr>
                </pic:pic>
              </a:graphicData>
            </a:graphic>
            <wp14:sizeRelH relativeFrom="page">
              <wp14:pctWidth>0</wp14:pctWidth>
            </wp14:sizeRelH>
            <wp14:sizeRelV relativeFrom="page">
              <wp14:pctHeight>0</wp14:pctHeight>
            </wp14:sizeRelV>
          </wp:anchor>
        </w:drawing>
      </w:r>
    </w:p>
    <w:p w14:paraId="59F5BB18"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43177BA2"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76EECF9D"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429FAB1A"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0273E209"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32B321BA"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1D21A7BA"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2F2C5C2B"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53D8B00B" w14:textId="77777777" w:rsidR="00087183" w:rsidRPr="00087183" w:rsidRDefault="00576D47" w:rsidP="00087183">
      <w:pPr>
        <w:pStyle w:val="explanatorynotes"/>
        <w:spacing w:after="0" w:line="240" w:lineRule="auto"/>
        <w:ind w:right="288"/>
        <w:rPr>
          <w:rFonts w:ascii="Times New Roman" w:hAnsi="Times New Roman"/>
          <w:sz w:val="24"/>
          <w:szCs w:val="24"/>
        </w:rPr>
      </w:pPr>
      <w:r w:rsidRPr="006A1D0F">
        <w:rPr>
          <w:rFonts w:ascii="Times New Roman" w:hAnsi="Times New Roman"/>
          <w:noProof/>
          <w:sz w:val="26"/>
          <w:szCs w:val="26"/>
          <w:lang w:eastAsia="en-IN"/>
        </w:rPr>
        <w:lastRenderedPageBreak/>
        <w:drawing>
          <wp:anchor distT="0" distB="0" distL="114300" distR="114300" simplePos="0" relativeHeight="251612160" behindDoc="0" locked="0" layoutInCell="1" allowOverlap="1" wp14:anchorId="58619F47" wp14:editId="342840B5">
            <wp:simplePos x="0" y="0"/>
            <wp:positionH relativeFrom="column">
              <wp:posOffset>-891540</wp:posOffset>
            </wp:positionH>
            <wp:positionV relativeFrom="paragraph">
              <wp:posOffset>243840</wp:posOffset>
            </wp:positionV>
            <wp:extent cx="7515225" cy="7669530"/>
            <wp:effectExtent l="0" t="0" r="9525" b="7620"/>
            <wp:wrapSquare wrapText="bothSides"/>
            <wp:docPr id="3" name="Picture 3">
              <a:extLst xmlns:a="http://schemas.openxmlformats.org/drawingml/2006/main">
                <a:ext uri="{FF2B5EF4-FFF2-40B4-BE49-F238E27FC236}">
                  <a16:creationId xmlns:a16="http://schemas.microsoft.com/office/drawing/2014/main" id="{1433BE89-875C-E3D5-39B9-80E700FC8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433BE89-875C-E3D5-39B9-80E700FC894C}"/>
                        </a:ext>
                      </a:extLst>
                    </pic:cNvPr>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7515225" cy="7669530"/>
                    </a:xfrm>
                    <a:prstGeom prst="rect">
                      <a:avLst/>
                    </a:prstGeom>
                  </pic:spPr>
                </pic:pic>
              </a:graphicData>
            </a:graphic>
            <wp14:sizeRelH relativeFrom="page">
              <wp14:pctWidth>0</wp14:pctWidth>
            </wp14:sizeRelH>
            <wp14:sizeRelV relativeFrom="page">
              <wp14:pctHeight>0</wp14:pctHeight>
            </wp14:sizeRelV>
          </wp:anchor>
        </w:drawing>
      </w:r>
    </w:p>
    <w:p w14:paraId="3AE66858"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343DC359"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407BFCD5" w14:textId="77777777" w:rsidR="00087183" w:rsidRPr="00087183" w:rsidRDefault="00576D47" w:rsidP="00087183">
      <w:pPr>
        <w:pStyle w:val="explanatorynotes"/>
        <w:spacing w:after="0" w:line="240" w:lineRule="auto"/>
        <w:ind w:right="288"/>
        <w:rPr>
          <w:rFonts w:ascii="Times New Roman" w:hAnsi="Times New Roman"/>
          <w:sz w:val="24"/>
          <w:szCs w:val="24"/>
        </w:rPr>
      </w:pPr>
      <w:r w:rsidRPr="006C641F">
        <w:rPr>
          <w:rFonts w:ascii="Times New Roman" w:hAnsi="Times New Roman"/>
          <w:noProof/>
          <w:sz w:val="26"/>
          <w:szCs w:val="26"/>
          <w:lang w:eastAsia="en-IN"/>
        </w:rPr>
        <w:lastRenderedPageBreak/>
        <w:drawing>
          <wp:anchor distT="0" distB="0" distL="114300" distR="114300" simplePos="0" relativeHeight="251657216" behindDoc="1" locked="0" layoutInCell="1" allowOverlap="1" wp14:anchorId="07473866" wp14:editId="524B4FF6">
            <wp:simplePos x="0" y="0"/>
            <wp:positionH relativeFrom="column">
              <wp:posOffset>-876300</wp:posOffset>
            </wp:positionH>
            <wp:positionV relativeFrom="paragraph">
              <wp:posOffset>304165</wp:posOffset>
            </wp:positionV>
            <wp:extent cx="7505700" cy="8239125"/>
            <wp:effectExtent l="0" t="0" r="0" b="9525"/>
            <wp:wrapThrough wrapText="bothSides">
              <wp:wrapPolygon edited="0">
                <wp:start x="0" y="0"/>
                <wp:lineTo x="0" y="21575"/>
                <wp:lineTo x="21545" y="21575"/>
                <wp:lineTo x="21545" y="0"/>
                <wp:lineTo x="0" y="0"/>
              </wp:wrapPolygon>
            </wp:wrapThrough>
            <wp:docPr id="6" name="Picture 3">
              <a:extLst xmlns:a="http://schemas.openxmlformats.org/drawingml/2006/main">
                <a:ext uri="{FF2B5EF4-FFF2-40B4-BE49-F238E27FC236}">
                  <a16:creationId xmlns:a16="http://schemas.microsoft.com/office/drawing/2014/main" id="{EF9E5B45-7B6F-849A-04BA-40955E412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F9E5B45-7B6F-849A-04BA-40955E412F56}"/>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7505700" cy="8239125"/>
                    </a:xfrm>
                    <a:prstGeom prst="rect">
                      <a:avLst/>
                    </a:prstGeom>
                  </pic:spPr>
                </pic:pic>
              </a:graphicData>
            </a:graphic>
            <wp14:sizeRelH relativeFrom="page">
              <wp14:pctWidth>0</wp14:pctWidth>
            </wp14:sizeRelH>
            <wp14:sizeRelV relativeFrom="page">
              <wp14:pctHeight>0</wp14:pctHeight>
            </wp14:sizeRelV>
          </wp:anchor>
        </w:drawing>
      </w:r>
    </w:p>
    <w:p w14:paraId="6F9F4680" w14:textId="77777777" w:rsidR="00087183" w:rsidRPr="00087183" w:rsidRDefault="00087183" w:rsidP="00087183">
      <w:pPr>
        <w:pStyle w:val="explanatorynotes"/>
        <w:spacing w:after="0" w:line="240" w:lineRule="auto"/>
        <w:ind w:right="288"/>
        <w:rPr>
          <w:rFonts w:ascii="Times New Roman" w:hAnsi="Times New Roman"/>
          <w:sz w:val="24"/>
          <w:szCs w:val="24"/>
        </w:rPr>
      </w:pPr>
    </w:p>
    <w:p w14:paraId="4C609582" w14:textId="77777777" w:rsidR="00087183" w:rsidRPr="00087183" w:rsidRDefault="00576D47" w:rsidP="00087183">
      <w:pPr>
        <w:pStyle w:val="explanatorynotes"/>
        <w:spacing w:after="0" w:line="240" w:lineRule="auto"/>
        <w:ind w:right="288"/>
        <w:rPr>
          <w:rFonts w:ascii="Times New Roman" w:hAnsi="Times New Roman"/>
          <w:sz w:val="24"/>
          <w:szCs w:val="24"/>
        </w:rPr>
      </w:pPr>
      <w:r w:rsidRPr="002A75DB">
        <w:rPr>
          <w:rFonts w:ascii="Times New Roman" w:hAnsi="Times New Roman"/>
          <w:noProof/>
          <w:sz w:val="26"/>
          <w:szCs w:val="26"/>
          <w:lang w:eastAsia="en-IN"/>
        </w:rPr>
        <w:lastRenderedPageBreak/>
        <w:drawing>
          <wp:anchor distT="0" distB="0" distL="114300" distR="114300" simplePos="0" relativeHeight="251702272" behindDoc="1" locked="0" layoutInCell="1" allowOverlap="1" wp14:anchorId="2E475EF8" wp14:editId="03131854">
            <wp:simplePos x="0" y="0"/>
            <wp:positionH relativeFrom="column">
              <wp:posOffset>0</wp:posOffset>
            </wp:positionH>
            <wp:positionV relativeFrom="paragraph">
              <wp:posOffset>184150</wp:posOffset>
            </wp:positionV>
            <wp:extent cx="8715375" cy="7286625"/>
            <wp:effectExtent l="0" t="9525" r="0" b="0"/>
            <wp:wrapThrough wrapText="bothSides">
              <wp:wrapPolygon edited="0">
                <wp:start x="-24" y="21572"/>
                <wp:lineTo x="21553" y="21572"/>
                <wp:lineTo x="21553" y="56"/>
                <wp:lineTo x="-24" y="56"/>
                <wp:lineTo x="-24" y="21572"/>
              </wp:wrapPolygon>
            </wp:wrapThrough>
            <wp:docPr id="8" name="Picture 3">
              <a:extLst xmlns:a="http://schemas.openxmlformats.org/drawingml/2006/main">
                <a:ext uri="{FF2B5EF4-FFF2-40B4-BE49-F238E27FC236}">
                  <a16:creationId xmlns:a16="http://schemas.microsoft.com/office/drawing/2014/main" id="{EA6150D8-B310-06D1-D0C3-0E092DEB98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A6150D8-B310-06D1-D0C3-0E092DEB983C}"/>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rot="5400000">
                      <a:off x="0" y="0"/>
                      <a:ext cx="8715375" cy="7286625"/>
                    </a:xfrm>
                    <a:prstGeom prst="rect">
                      <a:avLst/>
                    </a:prstGeom>
                  </pic:spPr>
                </pic:pic>
              </a:graphicData>
            </a:graphic>
            <wp14:sizeRelH relativeFrom="page">
              <wp14:pctWidth>0</wp14:pctWidth>
            </wp14:sizeRelH>
            <wp14:sizeRelV relativeFrom="page">
              <wp14:pctHeight>0</wp14:pctHeight>
            </wp14:sizeRelV>
          </wp:anchor>
        </w:drawing>
      </w:r>
    </w:p>
    <w:p w14:paraId="3054838E" w14:textId="77777777" w:rsidR="00087183" w:rsidRPr="00087183" w:rsidRDefault="00576D47" w:rsidP="00087183">
      <w:pPr>
        <w:pStyle w:val="explanatorynotes"/>
        <w:spacing w:after="0" w:line="240" w:lineRule="auto"/>
        <w:ind w:right="288"/>
        <w:rPr>
          <w:rFonts w:ascii="Times New Roman" w:hAnsi="Times New Roman"/>
          <w:sz w:val="24"/>
          <w:szCs w:val="24"/>
        </w:rPr>
      </w:pPr>
      <w:r w:rsidRPr="00790D68">
        <w:rPr>
          <w:rFonts w:ascii="Times New Roman" w:hAnsi="Times New Roman"/>
          <w:noProof/>
          <w:sz w:val="26"/>
          <w:szCs w:val="26"/>
          <w:lang w:eastAsia="en-IN"/>
        </w:rPr>
        <w:lastRenderedPageBreak/>
        <w:drawing>
          <wp:anchor distT="0" distB="0" distL="114300" distR="114300" simplePos="0" relativeHeight="251748352" behindDoc="0" locked="0" layoutInCell="1" allowOverlap="1" wp14:anchorId="0E9905E4" wp14:editId="1F83B83A">
            <wp:simplePos x="0" y="0"/>
            <wp:positionH relativeFrom="column">
              <wp:posOffset>0</wp:posOffset>
            </wp:positionH>
            <wp:positionV relativeFrom="paragraph">
              <wp:posOffset>174625</wp:posOffset>
            </wp:positionV>
            <wp:extent cx="8248015" cy="7333615"/>
            <wp:effectExtent l="0" t="0" r="635" b="635"/>
            <wp:wrapSquare wrapText="bothSides"/>
            <wp:docPr id="11" name="Picture 4">
              <a:extLst xmlns:a="http://schemas.openxmlformats.org/drawingml/2006/main">
                <a:ext uri="{FF2B5EF4-FFF2-40B4-BE49-F238E27FC236}">
                  <a16:creationId xmlns:a16="http://schemas.microsoft.com/office/drawing/2014/main" id="{98D6C9D7-1BE6-7879-A721-7F37417564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8D6C9D7-1BE6-7879-A721-7F3741756479}"/>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rot="16200000" flipH="1" flipV="1">
                      <a:off x="0" y="0"/>
                      <a:ext cx="8248015" cy="7333615"/>
                    </a:xfrm>
                    <a:prstGeom prst="rect">
                      <a:avLst/>
                    </a:prstGeom>
                  </pic:spPr>
                </pic:pic>
              </a:graphicData>
            </a:graphic>
            <wp14:sizeRelH relativeFrom="page">
              <wp14:pctWidth>0</wp14:pctWidth>
            </wp14:sizeRelH>
            <wp14:sizeRelV relativeFrom="page">
              <wp14:pctHeight>0</wp14:pctHeight>
            </wp14:sizeRelV>
          </wp:anchor>
        </w:drawing>
      </w:r>
    </w:p>
    <w:p w14:paraId="3547A492" w14:textId="77777777" w:rsidR="00087183" w:rsidRPr="00087183" w:rsidRDefault="00087183" w:rsidP="00576D47">
      <w:pPr>
        <w:pStyle w:val="S6-Header1"/>
        <w:jc w:val="left"/>
        <w:rPr>
          <w:rFonts w:cs="Times New Roman"/>
        </w:rPr>
      </w:pPr>
    </w:p>
    <w:p w14:paraId="1881418B" w14:textId="77777777" w:rsidR="00087183" w:rsidRPr="00087183" w:rsidRDefault="00576D47" w:rsidP="00576D47">
      <w:pPr>
        <w:pStyle w:val="S6-Header1"/>
        <w:jc w:val="left"/>
        <w:rPr>
          <w:rFonts w:cs="Times New Roman"/>
        </w:rPr>
      </w:pPr>
      <w:r w:rsidRPr="00315006">
        <w:rPr>
          <w:rFonts w:cs="Times New Roman"/>
          <w:noProof/>
          <w:sz w:val="26"/>
          <w:szCs w:val="26"/>
          <w:lang w:eastAsia="en-IN"/>
        </w:rPr>
        <w:lastRenderedPageBreak/>
        <w:drawing>
          <wp:anchor distT="0" distB="0" distL="114300" distR="114300" simplePos="0" relativeHeight="251793408" behindDoc="1" locked="0" layoutInCell="1" allowOverlap="1" wp14:anchorId="1B3F3CA0" wp14:editId="64057866">
            <wp:simplePos x="0" y="0"/>
            <wp:positionH relativeFrom="column">
              <wp:posOffset>0</wp:posOffset>
            </wp:positionH>
            <wp:positionV relativeFrom="paragraph">
              <wp:posOffset>512445</wp:posOffset>
            </wp:positionV>
            <wp:extent cx="8606790" cy="7202170"/>
            <wp:effectExtent l="0" t="2540" r="1270" b="1270"/>
            <wp:wrapThrough wrapText="bothSides">
              <wp:wrapPolygon edited="0">
                <wp:start x="-6" y="21592"/>
                <wp:lineTo x="21555" y="21592"/>
                <wp:lineTo x="21555" y="53"/>
                <wp:lineTo x="-6" y="53"/>
                <wp:lineTo x="-6" y="21592"/>
              </wp:wrapPolygon>
            </wp:wrapThrough>
            <wp:docPr id="13" name="Picture 4">
              <a:extLst xmlns:a="http://schemas.openxmlformats.org/drawingml/2006/main">
                <a:ext uri="{FF2B5EF4-FFF2-40B4-BE49-F238E27FC236}">
                  <a16:creationId xmlns:a16="http://schemas.microsoft.com/office/drawing/2014/main" id="{2840B959-2C61-9A5E-64A7-015921DD34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840B959-2C61-9A5E-64A7-015921DD34B0}"/>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rot="5400000">
                      <a:off x="0" y="0"/>
                      <a:ext cx="8606790" cy="7202170"/>
                    </a:xfrm>
                    <a:prstGeom prst="rect">
                      <a:avLst/>
                    </a:prstGeom>
                  </pic:spPr>
                </pic:pic>
              </a:graphicData>
            </a:graphic>
            <wp14:sizeRelH relativeFrom="page">
              <wp14:pctWidth>0</wp14:pctWidth>
            </wp14:sizeRelH>
            <wp14:sizeRelV relativeFrom="page">
              <wp14:pctHeight>0</wp14:pctHeight>
            </wp14:sizeRelV>
          </wp:anchor>
        </w:drawing>
      </w:r>
    </w:p>
    <w:p w14:paraId="31BC366E" w14:textId="77777777" w:rsidR="00087183" w:rsidRDefault="00087183" w:rsidP="00576D47">
      <w:pPr>
        <w:pStyle w:val="S6-Header1"/>
        <w:jc w:val="left"/>
        <w:rPr>
          <w:rFonts w:cs="Times New Roman"/>
        </w:rPr>
      </w:pPr>
    </w:p>
    <w:p w14:paraId="1C80F800" w14:textId="77777777" w:rsidR="00576D47" w:rsidRPr="00576D47" w:rsidRDefault="00576D47" w:rsidP="00576D47">
      <w:pPr>
        <w:rPr>
          <w:lang w:val="en-US"/>
        </w:rPr>
      </w:pPr>
      <w:r w:rsidRPr="00AE5750">
        <w:rPr>
          <w:rFonts w:ascii="Times New Roman" w:hAnsi="Times New Roman" w:cs="Times New Roman"/>
          <w:noProof/>
          <w:sz w:val="26"/>
          <w:szCs w:val="26"/>
          <w:lang w:eastAsia="en-IN"/>
        </w:rPr>
        <w:lastRenderedPageBreak/>
        <w:drawing>
          <wp:anchor distT="0" distB="0" distL="114300" distR="114300" simplePos="0" relativeHeight="251838464" behindDoc="1" locked="0" layoutInCell="1" allowOverlap="1" wp14:anchorId="40E8DCB0" wp14:editId="40671A8A">
            <wp:simplePos x="0" y="0"/>
            <wp:positionH relativeFrom="column">
              <wp:posOffset>0</wp:posOffset>
            </wp:positionH>
            <wp:positionV relativeFrom="paragraph">
              <wp:posOffset>319405</wp:posOffset>
            </wp:positionV>
            <wp:extent cx="8856345" cy="7167880"/>
            <wp:effectExtent l="6033" t="0" r="7937" b="7938"/>
            <wp:wrapThrough wrapText="bothSides">
              <wp:wrapPolygon edited="0">
                <wp:start x="15" y="21618"/>
                <wp:lineTo x="21573" y="21618"/>
                <wp:lineTo x="21573" y="33"/>
                <wp:lineTo x="15" y="33"/>
                <wp:lineTo x="15" y="21618"/>
              </wp:wrapPolygon>
            </wp:wrapThrough>
            <wp:docPr id="15" name="Picture 8">
              <a:extLst xmlns:a="http://schemas.openxmlformats.org/drawingml/2006/main">
                <a:ext uri="{FF2B5EF4-FFF2-40B4-BE49-F238E27FC236}">
                  <a16:creationId xmlns:a16="http://schemas.microsoft.com/office/drawing/2014/main" id="{AA43CCC7-2E36-F60D-508A-7AF0425D04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A43CCC7-2E36-F60D-508A-7AF0425D040C}"/>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rot="5400000">
                      <a:off x="0" y="0"/>
                      <a:ext cx="8856345" cy="7167880"/>
                    </a:xfrm>
                    <a:prstGeom prst="rect">
                      <a:avLst/>
                    </a:prstGeom>
                  </pic:spPr>
                </pic:pic>
              </a:graphicData>
            </a:graphic>
            <wp14:sizeRelH relativeFrom="page">
              <wp14:pctWidth>0</wp14:pctWidth>
            </wp14:sizeRelH>
            <wp14:sizeRelV relativeFrom="page">
              <wp14:pctHeight>0</wp14:pctHeight>
            </wp14:sizeRelV>
          </wp:anchor>
        </w:drawing>
      </w:r>
    </w:p>
    <w:p w14:paraId="1AB6C9E8" w14:textId="77777777" w:rsidR="008121B7" w:rsidRDefault="00576D47" w:rsidP="008121B7">
      <w:pPr>
        <w:pStyle w:val="S6-Header1"/>
        <w:jc w:val="left"/>
        <w:rPr>
          <w:rFonts w:cs="Times New Roman"/>
        </w:rPr>
      </w:pPr>
      <w:r w:rsidRPr="008C3909">
        <w:rPr>
          <w:rFonts w:cs="Times New Roman"/>
          <w:noProof/>
          <w:sz w:val="26"/>
          <w:szCs w:val="26"/>
          <w:lang w:eastAsia="en-IN"/>
        </w:rPr>
        <w:lastRenderedPageBreak/>
        <w:drawing>
          <wp:anchor distT="0" distB="0" distL="114300" distR="114300" simplePos="0" relativeHeight="251887616" behindDoc="0" locked="0" layoutInCell="1" allowOverlap="1" wp14:anchorId="4E71E85D" wp14:editId="02EC1586">
            <wp:simplePos x="0" y="0"/>
            <wp:positionH relativeFrom="column">
              <wp:posOffset>0</wp:posOffset>
            </wp:positionH>
            <wp:positionV relativeFrom="paragraph">
              <wp:posOffset>403225</wp:posOffset>
            </wp:positionV>
            <wp:extent cx="7553325" cy="5295900"/>
            <wp:effectExtent l="0" t="0" r="9525" b="0"/>
            <wp:wrapSquare wrapText="bothSides"/>
            <wp:docPr id="18" name="Picture 4">
              <a:extLst xmlns:a="http://schemas.openxmlformats.org/drawingml/2006/main">
                <a:ext uri="{FF2B5EF4-FFF2-40B4-BE49-F238E27FC236}">
                  <a16:creationId xmlns:a16="http://schemas.microsoft.com/office/drawing/2014/main" id="{A677A5F9-2838-3233-2ED8-12C59914A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677A5F9-2838-3233-2ED8-12C59914A01D}"/>
                        </a:ext>
                      </a:extLst>
                    </pic:cNvPr>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7553325" cy="5295900"/>
                    </a:xfrm>
                    <a:prstGeom prst="rect">
                      <a:avLst/>
                    </a:prstGeom>
                  </pic:spPr>
                </pic:pic>
              </a:graphicData>
            </a:graphic>
            <wp14:sizeRelH relativeFrom="page">
              <wp14:pctWidth>0</wp14:pctWidth>
            </wp14:sizeRelH>
            <wp14:sizeRelV relativeFrom="page">
              <wp14:pctHeight>0</wp14:pctHeight>
            </wp14:sizeRelV>
          </wp:anchor>
        </w:drawing>
      </w:r>
      <w:bookmarkStart w:id="801" w:name="_Toc26780560"/>
    </w:p>
    <w:p w14:paraId="716C7BB5" w14:textId="77777777" w:rsidR="008121B7" w:rsidRDefault="008121B7" w:rsidP="008121B7">
      <w:pPr>
        <w:pStyle w:val="S6-Header1"/>
        <w:jc w:val="left"/>
        <w:rPr>
          <w:rFonts w:cs="Times New Roman"/>
        </w:rPr>
      </w:pPr>
    </w:p>
    <w:p w14:paraId="69D2B1F5" w14:textId="77777777" w:rsidR="008121B7" w:rsidRDefault="008121B7" w:rsidP="008121B7">
      <w:pPr>
        <w:pStyle w:val="S6-Header1"/>
        <w:jc w:val="left"/>
        <w:rPr>
          <w:rFonts w:cs="Times New Roman"/>
        </w:rPr>
      </w:pPr>
    </w:p>
    <w:p w14:paraId="5301F0B9" w14:textId="77777777" w:rsidR="008121B7" w:rsidRDefault="008121B7" w:rsidP="008121B7">
      <w:pPr>
        <w:pStyle w:val="S6-Header1"/>
        <w:jc w:val="left"/>
        <w:rPr>
          <w:rFonts w:cs="Times New Roman"/>
        </w:rPr>
      </w:pPr>
    </w:p>
    <w:p w14:paraId="0C7CD88E" w14:textId="77777777" w:rsidR="008121B7" w:rsidRDefault="008121B7" w:rsidP="008121B7">
      <w:pPr>
        <w:pStyle w:val="S6-Header1"/>
        <w:jc w:val="left"/>
        <w:rPr>
          <w:rFonts w:cs="Times New Roman"/>
        </w:rPr>
      </w:pPr>
    </w:p>
    <w:p w14:paraId="2C8C6FEB" w14:textId="77777777" w:rsidR="008121B7" w:rsidRDefault="008121B7" w:rsidP="008121B7">
      <w:pPr>
        <w:pStyle w:val="S6-Header1"/>
        <w:jc w:val="left"/>
        <w:rPr>
          <w:rFonts w:cs="Times New Roman"/>
        </w:rPr>
      </w:pPr>
    </w:p>
    <w:p w14:paraId="22AE43EB" w14:textId="77777777" w:rsidR="008121B7" w:rsidRDefault="008121B7" w:rsidP="008121B7">
      <w:pPr>
        <w:pStyle w:val="S6-Header1"/>
        <w:jc w:val="left"/>
        <w:rPr>
          <w:rFonts w:cs="Times New Roman"/>
        </w:rPr>
      </w:pPr>
    </w:p>
    <w:p w14:paraId="12705508" w14:textId="77777777" w:rsidR="007D3EEF" w:rsidRPr="00087183" w:rsidRDefault="007D3EEF" w:rsidP="007D3EEF">
      <w:pPr>
        <w:pStyle w:val="S6-Header1"/>
        <w:jc w:val="left"/>
        <w:rPr>
          <w:rFonts w:cs="Times New Roman"/>
        </w:rPr>
        <w:sectPr w:rsidR="007D3EEF" w:rsidRPr="00087183" w:rsidSect="00A569D2">
          <w:type w:val="oddPage"/>
          <w:pgSz w:w="12240" w:h="15840"/>
          <w:pgMar w:top="1440" w:right="1440" w:bottom="1440" w:left="1800" w:header="720" w:footer="720" w:gutter="0"/>
          <w:cols w:space="720"/>
          <w:titlePg/>
        </w:sectPr>
      </w:pPr>
      <w:r w:rsidRPr="00087183">
        <w:rPr>
          <w:rFonts w:cs="Times New Roman"/>
        </w:rPr>
        <w:t>Supplementary Information</w:t>
      </w:r>
    </w:p>
    <w:bookmarkEnd w:id="795"/>
    <w:bookmarkEnd w:id="796"/>
    <w:bookmarkEnd w:id="797"/>
    <w:bookmarkEnd w:id="798"/>
    <w:bookmarkEnd w:id="800"/>
    <w:bookmarkEnd w:id="801"/>
    <w:p w14:paraId="7A7AD265" w14:textId="77777777" w:rsidR="00087183" w:rsidRPr="00087183" w:rsidRDefault="00087183" w:rsidP="008121B7">
      <w:pPr>
        <w:pStyle w:val="Part"/>
        <w:jc w:val="left"/>
      </w:pPr>
    </w:p>
    <w:p w14:paraId="54E65943" w14:textId="77777777" w:rsidR="00087183" w:rsidRPr="00087183" w:rsidRDefault="00087183" w:rsidP="00087183">
      <w:pPr>
        <w:pStyle w:val="Part"/>
      </w:pPr>
      <w:bookmarkStart w:id="802" w:name="_Toc25317551"/>
      <w:r w:rsidRPr="00087183">
        <w:t>PART 3 – Conditions of Contract and Contract Forms</w:t>
      </w:r>
      <w:bookmarkEnd w:id="802"/>
    </w:p>
    <w:p w14:paraId="23FB40D3" w14:textId="77777777" w:rsidR="00087183" w:rsidRPr="00087183" w:rsidRDefault="00087183" w:rsidP="00087183">
      <w:pPr>
        <w:pStyle w:val="Subtitle"/>
        <w:sectPr w:rsidR="00087183" w:rsidRPr="00087183" w:rsidSect="00A569D2">
          <w:headerReference w:type="default" r:id="rId65"/>
          <w:headerReference w:type="first" r:id="rId66"/>
          <w:type w:val="oddPage"/>
          <w:pgSz w:w="12240" w:h="15840"/>
          <w:pgMar w:top="1440" w:right="1440" w:bottom="1440" w:left="1800" w:header="720" w:footer="720" w:gutter="0"/>
          <w:cols w:space="720"/>
          <w:titlePg/>
        </w:sectPr>
      </w:pPr>
    </w:p>
    <w:p w14:paraId="78F29E30" w14:textId="77777777" w:rsidR="00087183" w:rsidRPr="00087183" w:rsidRDefault="00087183" w:rsidP="00087183">
      <w:pPr>
        <w:pStyle w:val="Subtitle"/>
      </w:pPr>
      <w:bookmarkStart w:id="803" w:name="_Toc87070116"/>
      <w:bookmarkStart w:id="804" w:name="_Toc25317552"/>
      <w:r w:rsidRPr="00087183">
        <w:lastRenderedPageBreak/>
        <w:t>Section VIII - General Conditions of Contract</w:t>
      </w:r>
      <w:bookmarkEnd w:id="803"/>
      <w:bookmarkEnd w:id="804"/>
    </w:p>
    <w:p w14:paraId="0EAB98D8" w14:textId="77777777" w:rsidR="00087183" w:rsidRPr="00087183" w:rsidRDefault="00087183" w:rsidP="00087183">
      <w:pPr>
        <w:rPr>
          <w:rFonts w:ascii="Times New Roman" w:hAnsi="Times New Roman" w:cs="Times New Roman"/>
        </w:rPr>
      </w:pPr>
    </w:p>
    <w:p w14:paraId="68133E41" w14:textId="77777777" w:rsidR="00087183" w:rsidRPr="00087183" w:rsidRDefault="00087183" w:rsidP="00087183">
      <w:pPr>
        <w:rPr>
          <w:rFonts w:ascii="Times New Roman" w:hAnsi="Times New Roman" w:cs="Times New Roman"/>
        </w:rPr>
      </w:pPr>
    </w:p>
    <w:p w14:paraId="45482EC3"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rPr>
        <w:t>These General Conditions of Contract (GCC), read in conjunction with the Particular Conditions of Contract</w:t>
      </w:r>
      <w:r w:rsidRPr="00087183">
        <w:rPr>
          <w:rFonts w:ascii="Times New Roman" w:hAnsi="Times New Roman" w:cs="Times New Roman"/>
          <w:i/>
        </w:rPr>
        <w:t xml:space="preserve"> </w:t>
      </w:r>
      <w:r w:rsidRPr="00087183">
        <w:rPr>
          <w:rFonts w:ascii="Times New Roman" w:hAnsi="Times New Roman" w:cs="Times New Roman"/>
        </w:rPr>
        <w:t>(PCC) and other documents listed therein, should be a complete document expressing fairly the rights and obligations of both parties.</w:t>
      </w:r>
    </w:p>
    <w:p w14:paraId="7D36BEEF" w14:textId="77777777" w:rsidR="00087183" w:rsidRPr="00087183" w:rsidRDefault="00087183" w:rsidP="00087183">
      <w:pPr>
        <w:jc w:val="both"/>
        <w:rPr>
          <w:rFonts w:ascii="Times New Roman" w:hAnsi="Times New Roman" w:cs="Times New Roman"/>
        </w:rPr>
      </w:pPr>
    </w:p>
    <w:p w14:paraId="3847DDB2"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rPr>
        <w:t>These General Conditions of Contract have been developed on the basis of considerable international experience in the drafting and management of contracts, bearing in mind a trend in the construction industry towards simpler, more straightforward language.</w:t>
      </w:r>
    </w:p>
    <w:p w14:paraId="3810CDB5" w14:textId="77777777" w:rsidR="00087183" w:rsidRPr="00087183" w:rsidRDefault="00087183" w:rsidP="00087183">
      <w:pPr>
        <w:jc w:val="both"/>
        <w:rPr>
          <w:rFonts w:ascii="Times New Roman" w:hAnsi="Times New Roman" w:cs="Times New Roman"/>
        </w:rPr>
      </w:pPr>
    </w:p>
    <w:p w14:paraId="77B05CA3"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rPr>
        <w:t>The GCC can be used for both smaller admeasurement contracts and lump sum contracts.</w:t>
      </w:r>
    </w:p>
    <w:p w14:paraId="43DEC8C8" w14:textId="77777777" w:rsidR="00087183" w:rsidRPr="00087183" w:rsidRDefault="00087183" w:rsidP="00087183">
      <w:pPr>
        <w:rPr>
          <w:rFonts w:ascii="Times New Roman" w:hAnsi="Times New Roman" w:cs="Times New Roman"/>
        </w:rPr>
      </w:pPr>
    </w:p>
    <w:p w14:paraId="54C98C54" w14:textId="77777777" w:rsidR="00087183" w:rsidRPr="00087183" w:rsidRDefault="00087183" w:rsidP="00087183">
      <w:pPr>
        <w:rPr>
          <w:rFonts w:ascii="Times New Roman" w:hAnsi="Times New Roman" w:cs="Times New Roman"/>
        </w:rPr>
      </w:pPr>
    </w:p>
    <w:p w14:paraId="53194D07" w14:textId="77777777" w:rsidR="00087183" w:rsidRPr="00087183" w:rsidRDefault="00087183" w:rsidP="00087183">
      <w:pPr>
        <w:rPr>
          <w:rFonts w:ascii="Times New Roman" w:hAnsi="Times New Roman" w:cs="Times New Roman"/>
        </w:rPr>
      </w:pPr>
    </w:p>
    <w:p w14:paraId="0CACEF92" w14:textId="77777777" w:rsidR="00087183" w:rsidRPr="00087183" w:rsidRDefault="00087183" w:rsidP="00087183">
      <w:pPr>
        <w:pStyle w:val="Heading2"/>
        <w:rPr>
          <w:rFonts w:ascii="Times New Roman" w:hAnsi="Times New Roman" w:cs="Times New Roman"/>
        </w:rPr>
      </w:pPr>
      <w:r w:rsidRPr="00087183">
        <w:rPr>
          <w:rFonts w:ascii="Times New Roman" w:hAnsi="Times New Roman" w:cs="Times New Roman"/>
        </w:rPr>
        <w:br w:type="page"/>
      </w:r>
      <w:bookmarkStart w:id="805" w:name="_Toc432229765"/>
      <w:bookmarkStart w:id="806" w:name="_Toc435624936"/>
      <w:bookmarkStart w:id="807" w:name="_Toc432663763"/>
      <w:bookmarkStart w:id="808" w:name="_Toc448224319"/>
      <w:bookmarkStart w:id="809" w:name="_Toc440526110"/>
      <w:bookmarkStart w:id="810" w:name="_Toc87070117"/>
      <w:bookmarkStart w:id="811" w:name="_Toc433224194"/>
      <w:bookmarkStart w:id="812" w:name="_Toc435519301"/>
      <w:r w:rsidRPr="00087183">
        <w:rPr>
          <w:rFonts w:ascii="Times New Roman" w:hAnsi="Times New Roman" w:cs="Times New Roman"/>
        </w:rPr>
        <w:lastRenderedPageBreak/>
        <w:t>Table of Clauses</w:t>
      </w:r>
      <w:bookmarkEnd w:id="805"/>
      <w:bookmarkEnd w:id="806"/>
      <w:bookmarkEnd w:id="807"/>
      <w:bookmarkEnd w:id="808"/>
      <w:bookmarkEnd w:id="809"/>
      <w:bookmarkEnd w:id="810"/>
      <w:bookmarkEnd w:id="811"/>
      <w:bookmarkEnd w:id="812"/>
    </w:p>
    <w:p w14:paraId="616F6856" w14:textId="77777777" w:rsidR="00087183" w:rsidRPr="00087183" w:rsidRDefault="00087183" w:rsidP="00087183">
      <w:pPr>
        <w:pStyle w:val="TOC1"/>
        <w:tabs>
          <w:tab w:val="right" w:leader="dot" w:pos="8990"/>
        </w:tabs>
        <w:rPr>
          <w:rFonts w:eastAsiaTheme="minorEastAsia"/>
          <w:b w:val="0"/>
          <w:sz w:val="22"/>
          <w:szCs w:val="22"/>
        </w:rPr>
      </w:pPr>
      <w:r w:rsidRPr="00087183">
        <w:rPr>
          <w:b w:val="0"/>
        </w:rPr>
        <w:fldChar w:fldCharType="begin"/>
      </w:r>
      <w:r w:rsidRPr="00087183">
        <w:instrText xml:space="preserve"> TOC \h \z \t "Section 8 - Section,1,Section 8 - Clauses,2" </w:instrText>
      </w:r>
      <w:r w:rsidRPr="00087183">
        <w:rPr>
          <w:b w:val="0"/>
        </w:rPr>
        <w:fldChar w:fldCharType="separate"/>
      </w:r>
      <w:hyperlink w:anchor="_Toc25317338" w:history="1">
        <w:r w:rsidRPr="00087183">
          <w:rPr>
            <w:rStyle w:val="Hyperlink"/>
          </w:rPr>
          <w:t>A.  General</w:t>
        </w:r>
        <w:r w:rsidRPr="00087183">
          <w:tab/>
        </w:r>
        <w:r w:rsidRPr="00087183">
          <w:fldChar w:fldCharType="begin"/>
        </w:r>
        <w:r w:rsidRPr="00087183">
          <w:instrText xml:space="preserve"> PAGEREF _Toc25317338 \h </w:instrText>
        </w:r>
        <w:r w:rsidRPr="00087183">
          <w:fldChar w:fldCharType="separate"/>
        </w:r>
        <w:r w:rsidRPr="00087183">
          <w:t>131</w:t>
        </w:r>
        <w:r w:rsidRPr="00087183">
          <w:fldChar w:fldCharType="end"/>
        </w:r>
      </w:hyperlink>
    </w:p>
    <w:p w14:paraId="0A02A335" w14:textId="77777777" w:rsidR="00087183" w:rsidRPr="00087183" w:rsidRDefault="00000000" w:rsidP="00087183">
      <w:pPr>
        <w:pStyle w:val="TOC2"/>
        <w:rPr>
          <w:rFonts w:eastAsiaTheme="minorEastAsia"/>
          <w:sz w:val="22"/>
          <w:szCs w:val="22"/>
        </w:rPr>
      </w:pPr>
      <w:hyperlink w:anchor="_Toc25317339" w:history="1">
        <w:r w:rsidR="00087183" w:rsidRPr="00087183">
          <w:rPr>
            <w:rStyle w:val="Hyperlink"/>
          </w:rPr>
          <w:t>1.</w:t>
        </w:r>
        <w:r w:rsidR="00087183" w:rsidRPr="00087183">
          <w:rPr>
            <w:rFonts w:eastAsiaTheme="minorEastAsia"/>
            <w:sz w:val="22"/>
            <w:szCs w:val="22"/>
          </w:rPr>
          <w:tab/>
        </w:r>
        <w:r w:rsidR="00087183" w:rsidRPr="00087183">
          <w:rPr>
            <w:rStyle w:val="Hyperlink"/>
          </w:rPr>
          <w:t>Definitions</w:t>
        </w:r>
        <w:r w:rsidR="00087183" w:rsidRPr="00087183">
          <w:tab/>
        </w:r>
        <w:r w:rsidR="00087183" w:rsidRPr="00087183">
          <w:fldChar w:fldCharType="begin"/>
        </w:r>
        <w:r w:rsidR="00087183" w:rsidRPr="00087183">
          <w:instrText xml:space="preserve"> PAGEREF _Toc25317339 \h </w:instrText>
        </w:r>
        <w:r w:rsidR="00087183" w:rsidRPr="00087183">
          <w:fldChar w:fldCharType="separate"/>
        </w:r>
        <w:r w:rsidR="00087183" w:rsidRPr="00087183">
          <w:t>131</w:t>
        </w:r>
        <w:r w:rsidR="00087183" w:rsidRPr="00087183">
          <w:fldChar w:fldCharType="end"/>
        </w:r>
      </w:hyperlink>
    </w:p>
    <w:p w14:paraId="223BD450" w14:textId="77777777" w:rsidR="00087183" w:rsidRPr="00087183" w:rsidRDefault="00000000" w:rsidP="00087183">
      <w:pPr>
        <w:pStyle w:val="TOC2"/>
        <w:rPr>
          <w:rFonts w:eastAsiaTheme="minorEastAsia"/>
          <w:sz w:val="22"/>
          <w:szCs w:val="22"/>
        </w:rPr>
      </w:pPr>
      <w:hyperlink w:anchor="_Toc25317340" w:history="1">
        <w:r w:rsidR="00087183" w:rsidRPr="00087183">
          <w:rPr>
            <w:rStyle w:val="Hyperlink"/>
          </w:rPr>
          <w:t>2.</w:t>
        </w:r>
        <w:r w:rsidR="00087183" w:rsidRPr="00087183">
          <w:rPr>
            <w:rFonts w:eastAsiaTheme="minorEastAsia"/>
            <w:sz w:val="22"/>
            <w:szCs w:val="22"/>
          </w:rPr>
          <w:tab/>
        </w:r>
        <w:r w:rsidR="00087183" w:rsidRPr="00087183">
          <w:rPr>
            <w:rStyle w:val="Hyperlink"/>
          </w:rPr>
          <w:t>Interpretation</w:t>
        </w:r>
        <w:r w:rsidR="00087183" w:rsidRPr="00087183">
          <w:tab/>
        </w:r>
        <w:r w:rsidR="00087183" w:rsidRPr="00087183">
          <w:fldChar w:fldCharType="begin"/>
        </w:r>
        <w:r w:rsidR="00087183" w:rsidRPr="00087183">
          <w:instrText xml:space="preserve"> PAGEREF _Toc25317340 \h </w:instrText>
        </w:r>
        <w:r w:rsidR="00087183" w:rsidRPr="00087183">
          <w:fldChar w:fldCharType="separate"/>
        </w:r>
        <w:r w:rsidR="00087183" w:rsidRPr="00087183">
          <w:t>134</w:t>
        </w:r>
        <w:r w:rsidR="00087183" w:rsidRPr="00087183">
          <w:fldChar w:fldCharType="end"/>
        </w:r>
      </w:hyperlink>
    </w:p>
    <w:p w14:paraId="6C4CD368" w14:textId="77777777" w:rsidR="00087183" w:rsidRPr="00087183" w:rsidRDefault="00000000" w:rsidP="00087183">
      <w:pPr>
        <w:pStyle w:val="TOC2"/>
        <w:rPr>
          <w:rFonts w:eastAsiaTheme="minorEastAsia"/>
          <w:sz w:val="22"/>
          <w:szCs w:val="22"/>
        </w:rPr>
      </w:pPr>
      <w:hyperlink w:anchor="_Toc25317341" w:history="1">
        <w:r w:rsidR="00087183" w:rsidRPr="00087183">
          <w:rPr>
            <w:rStyle w:val="Hyperlink"/>
          </w:rPr>
          <w:t>3.</w:t>
        </w:r>
        <w:r w:rsidR="00087183" w:rsidRPr="00087183">
          <w:rPr>
            <w:rFonts w:eastAsiaTheme="minorEastAsia"/>
            <w:sz w:val="22"/>
            <w:szCs w:val="22"/>
          </w:rPr>
          <w:tab/>
        </w:r>
        <w:r w:rsidR="00087183" w:rsidRPr="00087183">
          <w:rPr>
            <w:rStyle w:val="Hyperlink"/>
          </w:rPr>
          <w:t>Language and Law</w:t>
        </w:r>
        <w:r w:rsidR="00087183" w:rsidRPr="00087183">
          <w:tab/>
        </w:r>
        <w:r w:rsidR="00087183" w:rsidRPr="00087183">
          <w:fldChar w:fldCharType="begin"/>
        </w:r>
        <w:r w:rsidR="00087183" w:rsidRPr="00087183">
          <w:instrText xml:space="preserve"> PAGEREF _Toc25317341 \h </w:instrText>
        </w:r>
        <w:r w:rsidR="00087183" w:rsidRPr="00087183">
          <w:fldChar w:fldCharType="separate"/>
        </w:r>
        <w:r w:rsidR="00087183" w:rsidRPr="00087183">
          <w:t>135</w:t>
        </w:r>
        <w:r w:rsidR="00087183" w:rsidRPr="00087183">
          <w:fldChar w:fldCharType="end"/>
        </w:r>
      </w:hyperlink>
    </w:p>
    <w:p w14:paraId="5A572E85" w14:textId="77777777" w:rsidR="00087183" w:rsidRPr="00087183" w:rsidRDefault="00000000" w:rsidP="00087183">
      <w:pPr>
        <w:pStyle w:val="TOC2"/>
        <w:rPr>
          <w:rFonts w:eastAsiaTheme="minorEastAsia"/>
          <w:sz w:val="22"/>
          <w:szCs w:val="22"/>
        </w:rPr>
      </w:pPr>
      <w:hyperlink w:anchor="_Toc25317342" w:history="1">
        <w:r w:rsidR="00087183" w:rsidRPr="00087183">
          <w:rPr>
            <w:rStyle w:val="Hyperlink"/>
          </w:rPr>
          <w:t>4.</w:t>
        </w:r>
        <w:r w:rsidR="00087183" w:rsidRPr="00087183">
          <w:rPr>
            <w:rFonts w:eastAsiaTheme="minorEastAsia"/>
            <w:sz w:val="22"/>
            <w:szCs w:val="22"/>
          </w:rPr>
          <w:tab/>
        </w:r>
        <w:r w:rsidR="00087183" w:rsidRPr="00087183">
          <w:rPr>
            <w:rStyle w:val="Hyperlink"/>
          </w:rPr>
          <w:t>Project Manager’s Decisions</w:t>
        </w:r>
        <w:r w:rsidR="00087183" w:rsidRPr="00087183">
          <w:tab/>
        </w:r>
        <w:r w:rsidR="00087183" w:rsidRPr="00087183">
          <w:fldChar w:fldCharType="begin"/>
        </w:r>
        <w:r w:rsidR="00087183" w:rsidRPr="00087183">
          <w:instrText xml:space="preserve"> PAGEREF _Toc25317342 \h </w:instrText>
        </w:r>
        <w:r w:rsidR="00087183" w:rsidRPr="00087183">
          <w:fldChar w:fldCharType="separate"/>
        </w:r>
        <w:r w:rsidR="00087183" w:rsidRPr="00087183">
          <w:t>135</w:t>
        </w:r>
        <w:r w:rsidR="00087183" w:rsidRPr="00087183">
          <w:fldChar w:fldCharType="end"/>
        </w:r>
      </w:hyperlink>
    </w:p>
    <w:p w14:paraId="5DA09A54" w14:textId="77777777" w:rsidR="00087183" w:rsidRPr="00087183" w:rsidRDefault="00000000" w:rsidP="00087183">
      <w:pPr>
        <w:pStyle w:val="TOC2"/>
        <w:rPr>
          <w:rFonts w:eastAsiaTheme="minorEastAsia"/>
          <w:sz w:val="22"/>
          <w:szCs w:val="22"/>
        </w:rPr>
      </w:pPr>
      <w:hyperlink w:anchor="_Toc25317343" w:history="1">
        <w:r w:rsidR="00087183" w:rsidRPr="00087183">
          <w:rPr>
            <w:rStyle w:val="Hyperlink"/>
          </w:rPr>
          <w:t>5.</w:t>
        </w:r>
        <w:r w:rsidR="00087183" w:rsidRPr="00087183">
          <w:rPr>
            <w:rFonts w:eastAsiaTheme="minorEastAsia"/>
            <w:sz w:val="22"/>
            <w:szCs w:val="22"/>
          </w:rPr>
          <w:tab/>
        </w:r>
        <w:r w:rsidR="00087183" w:rsidRPr="00087183">
          <w:rPr>
            <w:rStyle w:val="Hyperlink"/>
          </w:rPr>
          <w:t>Delegation</w:t>
        </w:r>
        <w:r w:rsidR="00087183" w:rsidRPr="00087183">
          <w:tab/>
        </w:r>
        <w:r w:rsidR="00087183" w:rsidRPr="00087183">
          <w:fldChar w:fldCharType="begin"/>
        </w:r>
        <w:r w:rsidR="00087183" w:rsidRPr="00087183">
          <w:instrText xml:space="preserve"> PAGEREF _Toc25317343 \h </w:instrText>
        </w:r>
        <w:r w:rsidR="00087183" w:rsidRPr="00087183">
          <w:fldChar w:fldCharType="separate"/>
        </w:r>
        <w:r w:rsidR="00087183" w:rsidRPr="00087183">
          <w:t>135</w:t>
        </w:r>
        <w:r w:rsidR="00087183" w:rsidRPr="00087183">
          <w:fldChar w:fldCharType="end"/>
        </w:r>
      </w:hyperlink>
    </w:p>
    <w:p w14:paraId="754D6593" w14:textId="77777777" w:rsidR="00087183" w:rsidRPr="00087183" w:rsidRDefault="00000000" w:rsidP="00087183">
      <w:pPr>
        <w:pStyle w:val="TOC2"/>
        <w:rPr>
          <w:rFonts w:eastAsiaTheme="minorEastAsia"/>
          <w:sz w:val="22"/>
          <w:szCs w:val="22"/>
        </w:rPr>
      </w:pPr>
      <w:hyperlink w:anchor="_Toc25317344" w:history="1">
        <w:r w:rsidR="00087183" w:rsidRPr="00087183">
          <w:rPr>
            <w:rStyle w:val="Hyperlink"/>
          </w:rPr>
          <w:t>6.</w:t>
        </w:r>
        <w:r w:rsidR="00087183" w:rsidRPr="00087183">
          <w:rPr>
            <w:rFonts w:eastAsiaTheme="minorEastAsia"/>
            <w:sz w:val="22"/>
            <w:szCs w:val="22"/>
          </w:rPr>
          <w:tab/>
        </w:r>
        <w:r w:rsidR="00087183" w:rsidRPr="00087183">
          <w:rPr>
            <w:rStyle w:val="Hyperlink"/>
          </w:rPr>
          <w:t>Communications</w:t>
        </w:r>
        <w:r w:rsidR="00087183" w:rsidRPr="00087183">
          <w:tab/>
        </w:r>
        <w:r w:rsidR="00087183" w:rsidRPr="00087183">
          <w:fldChar w:fldCharType="begin"/>
        </w:r>
        <w:r w:rsidR="00087183" w:rsidRPr="00087183">
          <w:instrText xml:space="preserve"> PAGEREF _Toc25317344 \h </w:instrText>
        </w:r>
        <w:r w:rsidR="00087183" w:rsidRPr="00087183">
          <w:fldChar w:fldCharType="separate"/>
        </w:r>
        <w:r w:rsidR="00087183" w:rsidRPr="00087183">
          <w:t>135</w:t>
        </w:r>
        <w:r w:rsidR="00087183" w:rsidRPr="00087183">
          <w:fldChar w:fldCharType="end"/>
        </w:r>
      </w:hyperlink>
    </w:p>
    <w:p w14:paraId="353EA92C" w14:textId="77777777" w:rsidR="00087183" w:rsidRPr="00087183" w:rsidRDefault="00000000" w:rsidP="00087183">
      <w:pPr>
        <w:pStyle w:val="TOC2"/>
        <w:rPr>
          <w:rFonts w:eastAsiaTheme="minorEastAsia"/>
          <w:sz w:val="22"/>
          <w:szCs w:val="22"/>
        </w:rPr>
      </w:pPr>
      <w:hyperlink w:anchor="_Toc25317345" w:history="1">
        <w:r w:rsidR="00087183" w:rsidRPr="00087183">
          <w:rPr>
            <w:rStyle w:val="Hyperlink"/>
          </w:rPr>
          <w:t>7.</w:t>
        </w:r>
        <w:r w:rsidR="00087183" w:rsidRPr="00087183">
          <w:rPr>
            <w:rFonts w:eastAsiaTheme="minorEastAsia"/>
            <w:sz w:val="22"/>
            <w:szCs w:val="22"/>
          </w:rPr>
          <w:tab/>
        </w:r>
        <w:r w:rsidR="00087183" w:rsidRPr="00087183">
          <w:rPr>
            <w:rStyle w:val="Hyperlink"/>
          </w:rPr>
          <w:t>Subcontracting</w:t>
        </w:r>
        <w:r w:rsidR="00087183" w:rsidRPr="00087183">
          <w:tab/>
        </w:r>
        <w:r w:rsidR="00087183" w:rsidRPr="00087183">
          <w:fldChar w:fldCharType="begin"/>
        </w:r>
        <w:r w:rsidR="00087183" w:rsidRPr="00087183">
          <w:instrText xml:space="preserve"> PAGEREF _Toc25317345 \h </w:instrText>
        </w:r>
        <w:r w:rsidR="00087183" w:rsidRPr="00087183">
          <w:fldChar w:fldCharType="separate"/>
        </w:r>
        <w:r w:rsidR="00087183" w:rsidRPr="00087183">
          <w:t>135</w:t>
        </w:r>
        <w:r w:rsidR="00087183" w:rsidRPr="00087183">
          <w:fldChar w:fldCharType="end"/>
        </w:r>
      </w:hyperlink>
    </w:p>
    <w:p w14:paraId="3FECBEB2" w14:textId="77777777" w:rsidR="00087183" w:rsidRPr="00087183" w:rsidRDefault="00000000" w:rsidP="00087183">
      <w:pPr>
        <w:pStyle w:val="TOC2"/>
        <w:rPr>
          <w:rFonts w:eastAsiaTheme="minorEastAsia"/>
          <w:sz w:val="22"/>
          <w:szCs w:val="22"/>
        </w:rPr>
      </w:pPr>
      <w:hyperlink w:anchor="_Toc25317346" w:history="1">
        <w:r w:rsidR="00087183" w:rsidRPr="00087183">
          <w:rPr>
            <w:rStyle w:val="Hyperlink"/>
          </w:rPr>
          <w:t>8.</w:t>
        </w:r>
        <w:r w:rsidR="00087183" w:rsidRPr="00087183">
          <w:rPr>
            <w:rFonts w:eastAsiaTheme="minorEastAsia"/>
            <w:sz w:val="22"/>
            <w:szCs w:val="22"/>
          </w:rPr>
          <w:tab/>
        </w:r>
        <w:r w:rsidR="00087183" w:rsidRPr="00087183">
          <w:rPr>
            <w:rStyle w:val="Hyperlink"/>
          </w:rPr>
          <w:t>Other Contractors</w:t>
        </w:r>
        <w:r w:rsidR="00087183" w:rsidRPr="00087183">
          <w:tab/>
        </w:r>
        <w:r w:rsidR="00087183" w:rsidRPr="00087183">
          <w:fldChar w:fldCharType="begin"/>
        </w:r>
        <w:r w:rsidR="00087183" w:rsidRPr="00087183">
          <w:instrText xml:space="preserve"> PAGEREF _Toc25317346 \h </w:instrText>
        </w:r>
        <w:r w:rsidR="00087183" w:rsidRPr="00087183">
          <w:fldChar w:fldCharType="separate"/>
        </w:r>
        <w:r w:rsidR="00087183" w:rsidRPr="00087183">
          <w:t>136</w:t>
        </w:r>
        <w:r w:rsidR="00087183" w:rsidRPr="00087183">
          <w:fldChar w:fldCharType="end"/>
        </w:r>
      </w:hyperlink>
    </w:p>
    <w:p w14:paraId="785C97F7" w14:textId="77777777" w:rsidR="00087183" w:rsidRPr="00087183" w:rsidRDefault="00000000" w:rsidP="00087183">
      <w:pPr>
        <w:pStyle w:val="TOC2"/>
        <w:rPr>
          <w:rFonts w:eastAsiaTheme="minorEastAsia"/>
          <w:sz w:val="22"/>
          <w:szCs w:val="22"/>
        </w:rPr>
      </w:pPr>
      <w:hyperlink w:anchor="_Toc25317347" w:history="1">
        <w:r w:rsidR="00087183" w:rsidRPr="00087183">
          <w:rPr>
            <w:rStyle w:val="Hyperlink"/>
          </w:rPr>
          <w:t>9.</w:t>
        </w:r>
        <w:r w:rsidR="00087183" w:rsidRPr="00087183">
          <w:rPr>
            <w:rFonts w:eastAsiaTheme="minorEastAsia"/>
            <w:sz w:val="22"/>
            <w:szCs w:val="22"/>
          </w:rPr>
          <w:tab/>
        </w:r>
        <w:r w:rsidR="00087183" w:rsidRPr="00087183">
          <w:rPr>
            <w:rStyle w:val="Hyperlink"/>
          </w:rPr>
          <w:t>Personnel and Equipment</w:t>
        </w:r>
        <w:r w:rsidR="00087183" w:rsidRPr="00087183">
          <w:tab/>
        </w:r>
        <w:r w:rsidR="00087183" w:rsidRPr="00087183">
          <w:fldChar w:fldCharType="begin"/>
        </w:r>
        <w:r w:rsidR="00087183" w:rsidRPr="00087183">
          <w:instrText xml:space="preserve"> PAGEREF _Toc25317347 \h </w:instrText>
        </w:r>
        <w:r w:rsidR="00087183" w:rsidRPr="00087183">
          <w:fldChar w:fldCharType="separate"/>
        </w:r>
        <w:r w:rsidR="00087183" w:rsidRPr="00087183">
          <w:t>137</w:t>
        </w:r>
        <w:r w:rsidR="00087183" w:rsidRPr="00087183">
          <w:fldChar w:fldCharType="end"/>
        </w:r>
      </w:hyperlink>
    </w:p>
    <w:p w14:paraId="133ECEC0" w14:textId="77777777" w:rsidR="00087183" w:rsidRPr="00087183" w:rsidRDefault="00000000" w:rsidP="00087183">
      <w:pPr>
        <w:pStyle w:val="TOC2"/>
        <w:rPr>
          <w:rFonts w:eastAsiaTheme="minorEastAsia"/>
          <w:sz w:val="22"/>
          <w:szCs w:val="22"/>
        </w:rPr>
      </w:pPr>
      <w:hyperlink w:anchor="_Toc25317348" w:history="1">
        <w:r w:rsidR="00087183" w:rsidRPr="00087183">
          <w:rPr>
            <w:rStyle w:val="Hyperlink"/>
          </w:rPr>
          <w:t>10.</w:t>
        </w:r>
        <w:r w:rsidR="00087183" w:rsidRPr="00087183">
          <w:rPr>
            <w:rFonts w:eastAsiaTheme="minorEastAsia"/>
            <w:sz w:val="22"/>
            <w:szCs w:val="22"/>
          </w:rPr>
          <w:tab/>
        </w:r>
        <w:r w:rsidR="00087183" w:rsidRPr="00087183">
          <w:rPr>
            <w:rStyle w:val="Hyperlink"/>
          </w:rPr>
          <w:t>Employer’s and Contractor’s Risks</w:t>
        </w:r>
        <w:r w:rsidR="00087183" w:rsidRPr="00087183">
          <w:tab/>
        </w:r>
        <w:r w:rsidR="00087183" w:rsidRPr="00087183">
          <w:fldChar w:fldCharType="begin"/>
        </w:r>
        <w:r w:rsidR="00087183" w:rsidRPr="00087183">
          <w:instrText xml:space="preserve"> PAGEREF _Toc25317348 \h </w:instrText>
        </w:r>
        <w:r w:rsidR="00087183" w:rsidRPr="00087183">
          <w:fldChar w:fldCharType="separate"/>
        </w:r>
        <w:r w:rsidR="00087183" w:rsidRPr="00087183">
          <w:t>143</w:t>
        </w:r>
        <w:r w:rsidR="00087183" w:rsidRPr="00087183">
          <w:fldChar w:fldCharType="end"/>
        </w:r>
      </w:hyperlink>
    </w:p>
    <w:p w14:paraId="6B8E6481" w14:textId="77777777" w:rsidR="00087183" w:rsidRPr="00087183" w:rsidRDefault="00000000" w:rsidP="00087183">
      <w:pPr>
        <w:pStyle w:val="TOC2"/>
        <w:rPr>
          <w:rFonts w:eastAsiaTheme="minorEastAsia"/>
          <w:sz w:val="22"/>
          <w:szCs w:val="22"/>
        </w:rPr>
      </w:pPr>
      <w:hyperlink w:anchor="_Toc25317349" w:history="1">
        <w:r w:rsidR="00087183" w:rsidRPr="00087183">
          <w:rPr>
            <w:rStyle w:val="Hyperlink"/>
          </w:rPr>
          <w:t>11.</w:t>
        </w:r>
        <w:r w:rsidR="00087183" w:rsidRPr="00087183">
          <w:rPr>
            <w:rFonts w:eastAsiaTheme="minorEastAsia"/>
            <w:sz w:val="22"/>
            <w:szCs w:val="22"/>
          </w:rPr>
          <w:tab/>
        </w:r>
        <w:r w:rsidR="00087183" w:rsidRPr="00087183">
          <w:rPr>
            <w:rStyle w:val="Hyperlink"/>
          </w:rPr>
          <w:t>Employer’s Risks</w:t>
        </w:r>
        <w:r w:rsidR="00087183" w:rsidRPr="00087183">
          <w:tab/>
        </w:r>
        <w:r w:rsidR="00087183" w:rsidRPr="00087183">
          <w:fldChar w:fldCharType="begin"/>
        </w:r>
        <w:r w:rsidR="00087183" w:rsidRPr="00087183">
          <w:instrText xml:space="preserve"> PAGEREF _Toc25317349 \h </w:instrText>
        </w:r>
        <w:r w:rsidR="00087183" w:rsidRPr="00087183">
          <w:fldChar w:fldCharType="separate"/>
        </w:r>
        <w:r w:rsidR="00087183" w:rsidRPr="00087183">
          <w:t>143</w:t>
        </w:r>
        <w:r w:rsidR="00087183" w:rsidRPr="00087183">
          <w:fldChar w:fldCharType="end"/>
        </w:r>
      </w:hyperlink>
    </w:p>
    <w:p w14:paraId="50B29103" w14:textId="77777777" w:rsidR="00087183" w:rsidRPr="00087183" w:rsidRDefault="00000000" w:rsidP="00087183">
      <w:pPr>
        <w:pStyle w:val="TOC2"/>
        <w:rPr>
          <w:rFonts w:eastAsiaTheme="minorEastAsia"/>
          <w:sz w:val="22"/>
          <w:szCs w:val="22"/>
        </w:rPr>
      </w:pPr>
      <w:hyperlink w:anchor="_Toc25317350" w:history="1">
        <w:r w:rsidR="00087183" w:rsidRPr="00087183">
          <w:rPr>
            <w:rStyle w:val="Hyperlink"/>
          </w:rPr>
          <w:t>12.</w:t>
        </w:r>
        <w:r w:rsidR="00087183" w:rsidRPr="00087183">
          <w:rPr>
            <w:rFonts w:eastAsiaTheme="minorEastAsia"/>
            <w:sz w:val="22"/>
            <w:szCs w:val="22"/>
          </w:rPr>
          <w:tab/>
        </w:r>
        <w:r w:rsidR="00087183" w:rsidRPr="00087183">
          <w:rPr>
            <w:rStyle w:val="Hyperlink"/>
          </w:rPr>
          <w:t>Contractor’s Risks</w:t>
        </w:r>
        <w:r w:rsidR="00087183" w:rsidRPr="00087183">
          <w:tab/>
        </w:r>
        <w:r w:rsidR="00087183" w:rsidRPr="00087183">
          <w:fldChar w:fldCharType="begin"/>
        </w:r>
        <w:r w:rsidR="00087183" w:rsidRPr="00087183">
          <w:instrText xml:space="preserve"> PAGEREF _Toc25317350 \h </w:instrText>
        </w:r>
        <w:r w:rsidR="00087183" w:rsidRPr="00087183">
          <w:fldChar w:fldCharType="separate"/>
        </w:r>
        <w:r w:rsidR="00087183" w:rsidRPr="00087183">
          <w:t>144</w:t>
        </w:r>
        <w:r w:rsidR="00087183" w:rsidRPr="00087183">
          <w:fldChar w:fldCharType="end"/>
        </w:r>
      </w:hyperlink>
    </w:p>
    <w:p w14:paraId="6D720C82" w14:textId="77777777" w:rsidR="00087183" w:rsidRPr="00087183" w:rsidRDefault="00000000" w:rsidP="00087183">
      <w:pPr>
        <w:pStyle w:val="TOC2"/>
        <w:rPr>
          <w:rFonts w:eastAsiaTheme="minorEastAsia"/>
          <w:sz w:val="22"/>
          <w:szCs w:val="22"/>
        </w:rPr>
      </w:pPr>
      <w:hyperlink w:anchor="_Toc25317351" w:history="1">
        <w:r w:rsidR="00087183" w:rsidRPr="00087183">
          <w:rPr>
            <w:rStyle w:val="Hyperlink"/>
          </w:rPr>
          <w:t>13.</w:t>
        </w:r>
        <w:r w:rsidR="00087183" w:rsidRPr="00087183">
          <w:rPr>
            <w:rFonts w:eastAsiaTheme="minorEastAsia"/>
            <w:sz w:val="22"/>
            <w:szCs w:val="22"/>
          </w:rPr>
          <w:tab/>
        </w:r>
        <w:r w:rsidR="00087183" w:rsidRPr="00087183">
          <w:rPr>
            <w:rStyle w:val="Hyperlink"/>
          </w:rPr>
          <w:t>Insurance</w:t>
        </w:r>
        <w:r w:rsidR="00087183" w:rsidRPr="00087183">
          <w:tab/>
        </w:r>
        <w:r w:rsidR="00087183" w:rsidRPr="00087183">
          <w:fldChar w:fldCharType="begin"/>
        </w:r>
        <w:r w:rsidR="00087183" w:rsidRPr="00087183">
          <w:instrText xml:space="preserve"> PAGEREF _Toc25317351 \h </w:instrText>
        </w:r>
        <w:r w:rsidR="00087183" w:rsidRPr="00087183">
          <w:fldChar w:fldCharType="separate"/>
        </w:r>
        <w:r w:rsidR="00087183" w:rsidRPr="00087183">
          <w:t>144</w:t>
        </w:r>
        <w:r w:rsidR="00087183" w:rsidRPr="00087183">
          <w:fldChar w:fldCharType="end"/>
        </w:r>
      </w:hyperlink>
    </w:p>
    <w:p w14:paraId="4B56D10F" w14:textId="77777777" w:rsidR="00087183" w:rsidRPr="00087183" w:rsidRDefault="00000000" w:rsidP="00087183">
      <w:pPr>
        <w:pStyle w:val="TOC2"/>
        <w:rPr>
          <w:rFonts w:eastAsiaTheme="minorEastAsia"/>
          <w:sz w:val="22"/>
          <w:szCs w:val="22"/>
        </w:rPr>
      </w:pPr>
      <w:hyperlink w:anchor="_Toc25317352" w:history="1">
        <w:r w:rsidR="00087183" w:rsidRPr="00087183">
          <w:rPr>
            <w:rStyle w:val="Hyperlink"/>
          </w:rPr>
          <w:t>14.</w:t>
        </w:r>
        <w:r w:rsidR="00087183" w:rsidRPr="00087183">
          <w:rPr>
            <w:rFonts w:eastAsiaTheme="minorEastAsia"/>
            <w:sz w:val="22"/>
            <w:szCs w:val="22"/>
          </w:rPr>
          <w:tab/>
        </w:r>
        <w:r w:rsidR="00087183" w:rsidRPr="00087183">
          <w:rPr>
            <w:rStyle w:val="Hyperlink"/>
          </w:rPr>
          <w:t>Site Data</w:t>
        </w:r>
        <w:r w:rsidR="00087183" w:rsidRPr="00087183">
          <w:tab/>
        </w:r>
        <w:r w:rsidR="00087183" w:rsidRPr="00087183">
          <w:fldChar w:fldCharType="begin"/>
        </w:r>
        <w:r w:rsidR="00087183" w:rsidRPr="00087183">
          <w:instrText xml:space="preserve"> PAGEREF _Toc25317352 \h </w:instrText>
        </w:r>
        <w:r w:rsidR="00087183" w:rsidRPr="00087183">
          <w:fldChar w:fldCharType="separate"/>
        </w:r>
        <w:r w:rsidR="00087183" w:rsidRPr="00087183">
          <w:t>145</w:t>
        </w:r>
        <w:r w:rsidR="00087183" w:rsidRPr="00087183">
          <w:fldChar w:fldCharType="end"/>
        </w:r>
      </w:hyperlink>
    </w:p>
    <w:p w14:paraId="5C9F13C6" w14:textId="77777777" w:rsidR="00087183" w:rsidRPr="00087183" w:rsidRDefault="00000000" w:rsidP="00087183">
      <w:pPr>
        <w:pStyle w:val="TOC2"/>
        <w:rPr>
          <w:rFonts w:eastAsiaTheme="minorEastAsia"/>
          <w:sz w:val="22"/>
          <w:szCs w:val="22"/>
        </w:rPr>
      </w:pPr>
      <w:hyperlink w:anchor="_Toc25317353" w:history="1">
        <w:r w:rsidR="00087183" w:rsidRPr="00087183">
          <w:rPr>
            <w:rStyle w:val="Hyperlink"/>
          </w:rPr>
          <w:t>15.</w:t>
        </w:r>
        <w:r w:rsidR="00087183" w:rsidRPr="00087183">
          <w:rPr>
            <w:rFonts w:eastAsiaTheme="minorEastAsia"/>
            <w:sz w:val="22"/>
            <w:szCs w:val="22"/>
          </w:rPr>
          <w:tab/>
        </w:r>
        <w:r w:rsidR="00087183" w:rsidRPr="00087183">
          <w:rPr>
            <w:rStyle w:val="Hyperlink"/>
          </w:rPr>
          <w:t>Contractor to Construct the Works</w:t>
        </w:r>
        <w:r w:rsidR="00087183" w:rsidRPr="00087183">
          <w:tab/>
        </w:r>
        <w:r w:rsidR="00087183" w:rsidRPr="00087183">
          <w:fldChar w:fldCharType="begin"/>
        </w:r>
        <w:r w:rsidR="00087183" w:rsidRPr="00087183">
          <w:instrText xml:space="preserve"> PAGEREF _Toc25317353 \h </w:instrText>
        </w:r>
        <w:r w:rsidR="00087183" w:rsidRPr="00087183">
          <w:fldChar w:fldCharType="separate"/>
        </w:r>
        <w:r w:rsidR="00087183" w:rsidRPr="00087183">
          <w:t>145</w:t>
        </w:r>
        <w:r w:rsidR="00087183" w:rsidRPr="00087183">
          <w:fldChar w:fldCharType="end"/>
        </w:r>
      </w:hyperlink>
    </w:p>
    <w:p w14:paraId="5DC67F46" w14:textId="77777777" w:rsidR="00087183" w:rsidRPr="00087183" w:rsidRDefault="00000000" w:rsidP="00087183">
      <w:pPr>
        <w:pStyle w:val="TOC2"/>
        <w:rPr>
          <w:rFonts w:eastAsiaTheme="minorEastAsia"/>
          <w:sz w:val="22"/>
          <w:szCs w:val="22"/>
        </w:rPr>
      </w:pPr>
      <w:hyperlink w:anchor="_Toc25317354" w:history="1">
        <w:r w:rsidR="00087183" w:rsidRPr="00087183">
          <w:rPr>
            <w:rStyle w:val="Hyperlink"/>
          </w:rPr>
          <w:t>16.</w:t>
        </w:r>
        <w:r w:rsidR="00087183" w:rsidRPr="00087183">
          <w:rPr>
            <w:rFonts w:eastAsiaTheme="minorEastAsia"/>
            <w:sz w:val="22"/>
            <w:szCs w:val="22"/>
          </w:rPr>
          <w:tab/>
        </w:r>
        <w:r w:rsidR="00087183" w:rsidRPr="00087183">
          <w:rPr>
            <w:rStyle w:val="Hyperlink"/>
          </w:rPr>
          <w:t>The Works to Be Completed by the Intended Completion Date</w:t>
        </w:r>
        <w:r w:rsidR="00087183" w:rsidRPr="00087183">
          <w:tab/>
        </w:r>
        <w:r w:rsidR="00087183" w:rsidRPr="00087183">
          <w:fldChar w:fldCharType="begin"/>
        </w:r>
        <w:r w:rsidR="00087183" w:rsidRPr="00087183">
          <w:instrText xml:space="preserve"> PAGEREF _Toc25317354 \h </w:instrText>
        </w:r>
        <w:r w:rsidR="00087183" w:rsidRPr="00087183">
          <w:fldChar w:fldCharType="separate"/>
        </w:r>
        <w:r w:rsidR="00087183" w:rsidRPr="00087183">
          <w:t>145</w:t>
        </w:r>
        <w:r w:rsidR="00087183" w:rsidRPr="00087183">
          <w:fldChar w:fldCharType="end"/>
        </w:r>
      </w:hyperlink>
    </w:p>
    <w:p w14:paraId="230D934C" w14:textId="77777777" w:rsidR="00087183" w:rsidRPr="00087183" w:rsidRDefault="00000000" w:rsidP="00087183">
      <w:pPr>
        <w:pStyle w:val="TOC2"/>
        <w:rPr>
          <w:rFonts w:eastAsiaTheme="minorEastAsia"/>
          <w:sz w:val="22"/>
          <w:szCs w:val="22"/>
        </w:rPr>
      </w:pPr>
      <w:hyperlink w:anchor="_Toc25317355" w:history="1">
        <w:r w:rsidR="00087183" w:rsidRPr="00087183">
          <w:rPr>
            <w:rStyle w:val="Hyperlink"/>
          </w:rPr>
          <w:t>17.</w:t>
        </w:r>
        <w:r w:rsidR="00087183" w:rsidRPr="00087183">
          <w:rPr>
            <w:rFonts w:eastAsiaTheme="minorEastAsia"/>
            <w:sz w:val="22"/>
            <w:szCs w:val="22"/>
          </w:rPr>
          <w:tab/>
        </w:r>
        <w:r w:rsidR="00087183" w:rsidRPr="00087183">
          <w:rPr>
            <w:rStyle w:val="Hyperlink"/>
          </w:rPr>
          <w:t>Approval by the Project Manager</w:t>
        </w:r>
        <w:r w:rsidR="00087183" w:rsidRPr="00087183">
          <w:tab/>
        </w:r>
        <w:r w:rsidR="00087183" w:rsidRPr="00087183">
          <w:fldChar w:fldCharType="begin"/>
        </w:r>
        <w:r w:rsidR="00087183" w:rsidRPr="00087183">
          <w:instrText xml:space="preserve"> PAGEREF _Toc25317355 \h </w:instrText>
        </w:r>
        <w:r w:rsidR="00087183" w:rsidRPr="00087183">
          <w:fldChar w:fldCharType="separate"/>
        </w:r>
        <w:r w:rsidR="00087183" w:rsidRPr="00087183">
          <w:t>146</w:t>
        </w:r>
        <w:r w:rsidR="00087183" w:rsidRPr="00087183">
          <w:fldChar w:fldCharType="end"/>
        </w:r>
      </w:hyperlink>
    </w:p>
    <w:p w14:paraId="5AD88F8B" w14:textId="77777777" w:rsidR="00087183" w:rsidRPr="00087183" w:rsidRDefault="00000000" w:rsidP="00087183">
      <w:pPr>
        <w:pStyle w:val="TOC2"/>
        <w:rPr>
          <w:rFonts w:eastAsiaTheme="minorEastAsia"/>
          <w:sz w:val="22"/>
          <w:szCs w:val="22"/>
        </w:rPr>
      </w:pPr>
      <w:hyperlink w:anchor="_Toc25317356" w:history="1">
        <w:r w:rsidR="00087183" w:rsidRPr="00087183">
          <w:rPr>
            <w:rStyle w:val="Hyperlink"/>
          </w:rPr>
          <w:t>18.</w:t>
        </w:r>
        <w:r w:rsidR="00087183" w:rsidRPr="00087183">
          <w:rPr>
            <w:rFonts w:eastAsiaTheme="minorEastAsia"/>
            <w:sz w:val="22"/>
            <w:szCs w:val="22"/>
          </w:rPr>
          <w:tab/>
        </w:r>
        <w:r w:rsidR="00087183" w:rsidRPr="00087183">
          <w:rPr>
            <w:rStyle w:val="Hyperlink"/>
          </w:rPr>
          <w:t>Health, Safety and Protection of the Environment</w:t>
        </w:r>
        <w:r w:rsidR="00087183" w:rsidRPr="00087183">
          <w:tab/>
        </w:r>
        <w:r w:rsidR="00087183" w:rsidRPr="00087183">
          <w:fldChar w:fldCharType="begin"/>
        </w:r>
        <w:r w:rsidR="00087183" w:rsidRPr="00087183">
          <w:instrText xml:space="preserve"> PAGEREF _Toc25317356 \h </w:instrText>
        </w:r>
        <w:r w:rsidR="00087183" w:rsidRPr="00087183">
          <w:fldChar w:fldCharType="separate"/>
        </w:r>
        <w:r w:rsidR="00087183" w:rsidRPr="00087183">
          <w:t>146</w:t>
        </w:r>
        <w:r w:rsidR="00087183" w:rsidRPr="00087183">
          <w:fldChar w:fldCharType="end"/>
        </w:r>
      </w:hyperlink>
    </w:p>
    <w:p w14:paraId="4107A588" w14:textId="77777777" w:rsidR="00087183" w:rsidRPr="00087183" w:rsidRDefault="00000000" w:rsidP="00087183">
      <w:pPr>
        <w:pStyle w:val="TOC2"/>
        <w:rPr>
          <w:rFonts w:eastAsiaTheme="minorEastAsia"/>
          <w:sz w:val="22"/>
          <w:szCs w:val="22"/>
        </w:rPr>
      </w:pPr>
      <w:hyperlink w:anchor="_Toc25317357" w:history="1">
        <w:r w:rsidR="00087183" w:rsidRPr="00087183">
          <w:rPr>
            <w:rStyle w:val="Hyperlink"/>
          </w:rPr>
          <w:t>19.</w:t>
        </w:r>
        <w:r w:rsidR="00087183" w:rsidRPr="00087183">
          <w:rPr>
            <w:rFonts w:eastAsiaTheme="minorEastAsia"/>
            <w:sz w:val="22"/>
            <w:szCs w:val="22"/>
          </w:rPr>
          <w:tab/>
        </w:r>
        <w:r w:rsidR="00087183" w:rsidRPr="00087183">
          <w:rPr>
            <w:rStyle w:val="Hyperlink"/>
          </w:rPr>
          <w:t>Archaeological and Geological Findings</w:t>
        </w:r>
        <w:r w:rsidR="00087183" w:rsidRPr="00087183">
          <w:tab/>
        </w:r>
        <w:r w:rsidR="00087183" w:rsidRPr="00087183">
          <w:fldChar w:fldCharType="begin"/>
        </w:r>
        <w:r w:rsidR="00087183" w:rsidRPr="00087183">
          <w:instrText xml:space="preserve"> PAGEREF _Toc25317357 \h </w:instrText>
        </w:r>
        <w:r w:rsidR="00087183" w:rsidRPr="00087183">
          <w:fldChar w:fldCharType="separate"/>
        </w:r>
        <w:r w:rsidR="00087183" w:rsidRPr="00087183">
          <w:t>149</w:t>
        </w:r>
        <w:r w:rsidR="00087183" w:rsidRPr="00087183">
          <w:fldChar w:fldCharType="end"/>
        </w:r>
      </w:hyperlink>
    </w:p>
    <w:p w14:paraId="5D662AAC" w14:textId="77777777" w:rsidR="00087183" w:rsidRPr="00087183" w:rsidRDefault="00000000" w:rsidP="00087183">
      <w:pPr>
        <w:pStyle w:val="TOC2"/>
        <w:rPr>
          <w:rFonts w:eastAsiaTheme="minorEastAsia"/>
          <w:sz w:val="22"/>
          <w:szCs w:val="22"/>
        </w:rPr>
      </w:pPr>
      <w:hyperlink w:anchor="_Toc25317358" w:history="1">
        <w:r w:rsidR="00087183" w:rsidRPr="00087183">
          <w:rPr>
            <w:rStyle w:val="Hyperlink"/>
          </w:rPr>
          <w:t>20.</w:t>
        </w:r>
        <w:r w:rsidR="00087183" w:rsidRPr="00087183">
          <w:rPr>
            <w:rFonts w:eastAsiaTheme="minorEastAsia"/>
            <w:sz w:val="22"/>
            <w:szCs w:val="22"/>
          </w:rPr>
          <w:tab/>
        </w:r>
        <w:r w:rsidR="00087183" w:rsidRPr="00087183">
          <w:rPr>
            <w:rStyle w:val="Hyperlink"/>
          </w:rPr>
          <w:t>Possession of the Site</w:t>
        </w:r>
        <w:r w:rsidR="00087183" w:rsidRPr="00087183">
          <w:tab/>
        </w:r>
        <w:r w:rsidR="00087183" w:rsidRPr="00087183">
          <w:fldChar w:fldCharType="begin"/>
        </w:r>
        <w:r w:rsidR="00087183" w:rsidRPr="00087183">
          <w:instrText xml:space="preserve"> PAGEREF _Toc25317358 \h </w:instrText>
        </w:r>
        <w:r w:rsidR="00087183" w:rsidRPr="00087183">
          <w:fldChar w:fldCharType="separate"/>
        </w:r>
        <w:r w:rsidR="00087183" w:rsidRPr="00087183">
          <w:t>149</w:t>
        </w:r>
        <w:r w:rsidR="00087183" w:rsidRPr="00087183">
          <w:fldChar w:fldCharType="end"/>
        </w:r>
      </w:hyperlink>
    </w:p>
    <w:p w14:paraId="337FE147" w14:textId="77777777" w:rsidR="00087183" w:rsidRPr="00087183" w:rsidRDefault="00000000" w:rsidP="00087183">
      <w:pPr>
        <w:pStyle w:val="TOC2"/>
        <w:rPr>
          <w:rFonts w:eastAsiaTheme="minorEastAsia"/>
          <w:sz w:val="22"/>
          <w:szCs w:val="22"/>
        </w:rPr>
      </w:pPr>
      <w:hyperlink w:anchor="_Toc25317359" w:history="1">
        <w:r w:rsidR="00087183" w:rsidRPr="00087183">
          <w:rPr>
            <w:rStyle w:val="Hyperlink"/>
          </w:rPr>
          <w:t>21.</w:t>
        </w:r>
        <w:r w:rsidR="00087183" w:rsidRPr="00087183">
          <w:rPr>
            <w:rFonts w:eastAsiaTheme="minorEastAsia"/>
            <w:sz w:val="22"/>
            <w:szCs w:val="22"/>
          </w:rPr>
          <w:tab/>
        </w:r>
        <w:r w:rsidR="00087183" w:rsidRPr="00087183">
          <w:rPr>
            <w:rStyle w:val="Hyperlink"/>
          </w:rPr>
          <w:t>Access to the Site</w:t>
        </w:r>
        <w:r w:rsidR="00087183" w:rsidRPr="00087183">
          <w:tab/>
        </w:r>
        <w:r w:rsidR="00087183" w:rsidRPr="00087183">
          <w:fldChar w:fldCharType="begin"/>
        </w:r>
        <w:r w:rsidR="00087183" w:rsidRPr="00087183">
          <w:instrText xml:space="preserve"> PAGEREF _Toc25317359 \h </w:instrText>
        </w:r>
        <w:r w:rsidR="00087183" w:rsidRPr="00087183">
          <w:fldChar w:fldCharType="separate"/>
        </w:r>
        <w:r w:rsidR="00087183" w:rsidRPr="00087183">
          <w:t>149</w:t>
        </w:r>
        <w:r w:rsidR="00087183" w:rsidRPr="00087183">
          <w:fldChar w:fldCharType="end"/>
        </w:r>
      </w:hyperlink>
    </w:p>
    <w:p w14:paraId="4BF21DA2" w14:textId="77777777" w:rsidR="00087183" w:rsidRPr="00087183" w:rsidRDefault="00000000" w:rsidP="00087183">
      <w:pPr>
        <w:pStyle w:val="TOC2"/>
        <w:rPr>
          <w:rFonts w:eastAsiaTheme="minorEastAsia"/>
          <w:sz w:val="22"/>
          <w:szCs w:val="22"/>
        </w:rPr>
      </w:pPr>
      <w:hyperlink w:anchor="_Toc25317360" w:history="1">
        <w:r w:rsidR="00087183" w:rsidRPr="00087183">
          <w:rPr>
            <w:rStyle w:val="Hyperlink"/>
          </w:rPr>
          <w:t>22.</w:t>
        </w:r>
        <w:r w:rsidR="00087183" w:rsidRPr="00087183">
          <w:rPr>
            <w:rFonts w:eastAsiaTheme="minorEastAsia"/>
            <w:sz w:val="22"/>
            <w:szCs w:val="22"/>
          </w:rPr>
          <w:tab/>
        </w:r>
        <w:r w:rsidR="00087183" w:rsidRPr="00087183">
          <w:rPr>
            <w:rStyle w:val="Hyperlink"/>
          </w:rPr>
          <w:t>Instructions, Inspections and Audits</w:t>
        </w:r>
        <w:r w:rsidR="00087183" w:rsidRPr="00087183">
          <w:tab/>
        </w:r>
        <w:r w:rsidR="00087183" w:rsidRPr="00087183">
          <w:fldChar w:fldCharType="begin"/>
        </w:r>
        <w:r w:rsidR="00087183" w:rsidRPr="00087183">
          <w:instrText xml:space="preserve"> PAGEREF _Toc25317360 \h </w:instrText>
        </w:r>
        <w:r w:rsidR="00087183" w:rsidRPr="00087183">
          <w:fldChar w:fldCharType="separate"/>
        </w:r>
        <w:r w:rsidR="00087183" w:rsidRPr="00087183">
          <w:t>150</w:t>
        </w:r>
        <w:r w:rsidR="00087183" w:rsidRPr="00087183">
          <w:fldChar w:fldCharType="end"/>
        </w:r>
      </w:hyperlink>
    </w:p>
    <w:p w14:paraId="2267BC93" w14:textId="77777777" w:rsidR="00087183" w:rsidRPr="00087183" w:rsidRDefault="00000000" w:rsidP="00087183">
      <w:pPr>
        <w:pStyle w:val="TOC2"/>
        <w:rPr>
          <w:rFonts w:eastAsiaTheme="minorEastAsia"/>
          <w:sz w:val="22"/>
          <w:szCs w:val="22"/>
        </w:rPr>
      </w:pPr>
      <w:hyperlink w:anchor="_Toc25317361" w:history="1">
        <w:r w:rsidR="00087183" w:rsidRPr="00087183">
          <w:rPr>
            <w:rStyle w:val="Hyperlink"/>
          </w:rPr>
          <w:t>23.</w:t>
        </w:r>
        <w:r w:rsidR="00087183" w:rsidRPr="00087183">
          <w:rPr>
            <w:rFonts w:eastAsiaTheme="minorEastAsia"/>
            <w:sz w:val="22"/>
            <w:szCs w:val="22"/>
          </w:rPr>
          <w:tab/>
        </w:r>
        <w:r w:rsidR="00087183" w:rsidRPr="00087183">
          <w:rPr>
            <w:rStyle w:val="Hyperlink"/>
          </w:rPr>
          <w:t>Appointment of the Adjudicator</w:t>
        </w:r>
        <w:r w:rsidR="00087183" w:rsidRPr="00087183">
          <w:tab/>
        </w:r>
        <w:r w:rsidR="00087183" w:rsidRPr="00087183">
          <w:fldChar w:fldCharType="begin"/>
        </w:r>
        <w:r w:rsidR="00087183" w:rsidRPr="00087183">
          <w:instrText xml:space="preserve"> PAGEREF _Toc25317361 \h </w:instrText>
        </w:r>
        <w:r w:rsidR="00087183" w:rsidRPr="00087183">
          <w:fldChar w:fldCharType="separate"/>
        </w:r>
        <w:r w:rsidR="00087183" w:rsidRPr="00087183">
          <w:t>150</w:t>
        </w:r>
        <w:r w:rsidR="00087183" w:rsidRPr="00087183">
          <w:fldChar w:fldCharType="end"/>
        </w:r>
      </w:hyperlink>
    </w:p>
    <w:p w14:paraId="00BA1C63" w14:textId="77777777" w:rsidR="00087183" w:rsidRPr="00087183" w:rsidRDefault="00000000" w:rsidP="00087183">
      <w:pPr>
        <w:pStyle w:val="TOC2"/>
        <w:rPr>
          <w:rFonts w:eastAsiaTheme="minorEastAsia"/>
          <w:sz w:val="22"/>
          <w:szCs w:val="22"/>
        </w:rPr>
      </w:pPr>
      <w:hyperlink w:anchor="_Toc25317362" w:history="1">
        <w:r w:rsidR="00087183" w:rsidRPr="00087183">
          <w:rPr>
            <w:rStyle w:val="Hyperlink"/>
          </w:rPr>
          <w:t>24.</w:t>
        </w:r>
        <w:r w:rsidR="00087183" w:rsidRPr="00087183">
          <w:rPr>
            <w:rFonts w:eastAsiaTheme="minorEastAsia"/>
            <w:sz w:val="22"/>
            <w:szCs w:val="22"/>
          </w:rPr>
          <w:tab/>
        </w:r>
        <w:r w:rsidR="00087183" w:rsidRPr="00087183">
          <w:rPr>
            <w:rStyle w:val="Hyperlink"/>
          </w:rPr>
          <w:t>Procedure for Disputes</w:t>
        </w:r>
        <w:r w:rsidR="00087183" w:rsidRPr="00087183">
          <w:tab/>
        </w:r>
        <w:r w:rsidR="00087183" w:rsidRPr="00087183">
          <w:fldChar w:fldCharType="begin"/>
        </w:r>
        <w:r w:rsidR="00087183" w:rsidRPr="00087183">
          <w:instrText xml:space="preserve"> PAGEREF _Toc25317362 \h </w:instrText>
        </w:r>
        <w:r w:rsidR="00087183" w:rsidRPr="00087183">
          <w:fldChar w:fldCharType="separate"/>
        </w:r>
        <w:r w:rsidR="00087183" w:rsidRPr="00087183">
          <w:t>151</w:t>
        </w:r>
        <w:r w:rsidR="00087183" w:rsidRPr="00087183">
          <w:fldChar w:fldCharType="end"/>
        </w:r>
      </w:hyperlink>
    </w:p>
    <w:p w14:paraId="7EDFB24A" w14:textId="77777777" w:rsidR="00087183" w:rsidRPr="00087183" w:rsidRDefault="00000000" w:rsidP="00087183">
      <w:pPr>
        <w:pStyle w:val="TOC2"/>
        <w:rPr>
          <w:rFonts w:eastAsiaTheme="minorEastAsia"/>
          <w:sz w:val="22"/>
          <w:szCs w:val="22"/>
        </w:rPr>
      </w:pPr>
      <w:hyperlink w:anchor="_Toc25317363" w:history="1">
        <w:r w:rsidR="00087183" w:rsidRPr="00087183">
          <w:rPr>
            <w:rStyle w:val="Hyperlink"/>
          </w:rPr>
          <w:t>25.</w:t>
        </w:r>
        <w:r w:rsidR="00087183" w:rsidRPr="00087183">
          <w:rPr>
            <w:rFonts w:eastAsiaTheme="minorEastAsia"/>
            <w:sz w:val="22"/>
            <w:szCs w:val="22"/>
          </w:rPr>
          <w:tab/>
        </w:r>
        <w:r w:rsidR="00087183" w:rsidRPr="00087183">
          <w:rPr>
            <w:rStyle w:val="Hyperlink"/>
          </w:rPr>
          <w:t>Fraud and Corruption</w:t>
        </w:r>
        <w:r w:rsidR="00087183" w:rsidRPr="00087183">
          <w:tab/>
        </w:r>
        <w:r w:rsidR="00087183" w:rsidRPr="00087183">
          <w:fldChar w:fldCharType="begin"/>
        </w:r>
        <w:r w:rsidR="00087183" w:rsidRPr="00087183">
          <w:instrText xml:space="preserve"> PAGEREF _Toc25317363 \h </w:instrText>
        </w:r>
        <w:r w:rsidR="00087183" w:rsidRPr="00087183">
          <w:fldChar w:fldCharType="separate"/>
        </w:r>
        <w:r w:rsidR="00087183" w:rsidRPr="00087183">
          <w:t>151</w:t>
        </w:r>
        <w:r w:rsidR="00087183" w:rsidRPr="00087183">
          <w:fldChar w:fldCharType="end"/>
        </w:r>
      </w:hyperlink>
    </w:p>
    <w:p w14:paraId="66C7C727" w14:textId="77777777" w:rsidR="00087183" w:rsidRPr="00087183" w:rsidRDefault="00000000" w:rsidP="00087183">
      <w:pPr>
        <w:pStyle w:val="TOC2"/>
        <w:rPr>
          <w:rFonts w:eastAsiaTheme="minorEastAsia"/>
          <w:sz w:val="22"/>
          <w:szCs w:val="22"/>
        </w:rPr>
      </w:pPr>
      <w:hyperlink w:anchor="_Toc25317364" w:history="1">
        <w:r w:rsidR="00087183" w:rsidRPr="00087183">
          <w:rPr>
            <w:rStyle w:val="Hyperlink"/>
          </w:rPr>
          <w:t>26.</w:t>
        </w:r>
        <w:r w:rsidR="00087183" w:rsidRPr="00087183">
          <w:rPr>
            <w:rFonts w:eastAsiaTheme="minorEastAsia"/>
            <w:sz w:val="22"/>
            <w:szCs w:val="22"/>
          </w:rPr>
          <w:tab/>
        </w:r>
        <w:r w:rsidR="00087183" w:rsidRPr="00087183">
          <w:rPr>
            <w:rStyle w:val="Hyperlink"/>
          </w:rPr>
          <w:t>Stakeholder Engagement</w:t>
        </w:r>
        <w:r w:rsidR="00087183" w:rsidRPr="00087183">
          <w:tab/>
        </w:r>
        <w:r w:rsidR="00087183" w:rsidRPr="00087183">
          <w:fldChar w:fldCharType="begin"/>
        </w:r>
        <w:r w:rsidR="00087183" w:rsidRPr="00087183">
          <w:instrText xml:space="preserve"> PAGEREF _Toc25317364 \h </w:instrText>
        </w:r>
        <w:r w:rsidR="00087183" w:rsidRPr="00087183">
          <w:fldChar w:fldCharType="separate"/>
        </w:r>
        <w:r w:rsidR="00087183" w:rsidRPr="00087183">
          <w:t>151</w:t>
        </w:r>
        <w:r w:rsidR="00087183" w:rsidRPr="00087183">
          <w:fldChar w:fldCharType="end"/>
        </w:r>
      </w:hyperlink>
    </w:p>
    <w:p w14:paraId="19301BBB" w14:textId="77777777" w:rsidR="00087183" w:rsidRPr="00087183" w:rsidRDefault="00000000" w:rsidP="00087183">
      <w:pPr>
        <w:pStyle w:val="TOC2"/>
        <w:rPr>
          <w:rFonts w:eastAsiaTheme="minorEastAsia"/>
          <w:sz w:val="22"/>
          <w:szCs w:val="22"/>
        </w:rPr>
      </w:pPr>
      <w:hyperlink w:anchor="_Toc25317365" w:history="1">
        <w:r w:rsidR="00087183" w:rsidRPr="00087183">
          <w:rPr>
            <w:rStyle w:val="Hyperlink"/>
          </w:rPr>
          <w:t>27.</w:t>
        </w:r>
        <w:r w:rsidR="00087183" w:rsidRPr="00087183">
          <w:rPr>
            <w:rFonts w:eastAsiaTheme="minorEastAsia"/>
            <w:sz w:val="22"/>
            <w:szCs w:val="22"/>
          </w:rPr>
          <w:tab/>
        </w:r>
        <w:r w:rsidR="00087183" w:rsidRPr="00087183">
          <w:rPr>
            <w:rStyle w:val="Hyperlink"/>
          </w:rPr>
          <w:t>Suppliers (other than Subcontractors)</w:t>
        </w:r>
        <w:r w:rsidR="00087183" w:rsidRPr="00087183">
          <w:tab/>
        </w:r>
        <w:r w:rsidR="00087183" w:rsidRPr="00087183">
          <w:fldChar w:fldCharType="begin"/>
        </w:r>
        <w:r w:rsidR="00087183" w:rsidRPr="00087183">
          <w:instrText xml:space="preserve"> PAGEREF _Toc25317365 \h </w:instrText>
        </w:r>
        <w:r w:rsidR="00087183" w:rsidRPr="00087183">
          <w:fldChar w:fldCharType="separate"/>
        </w:r>
        <w:r w:rsidR="00087183" w:rsidRPr="00087183">
          <w:t>152</w:t>
        </w:r>
        <w:r w:rsidR="00087183" w:rsidRPr="00087183">
          <w:fldChar w:fldCharType="end"/>
        </w:r>
      </w:hyperlink>
    </w:p>
    <w:p w14:paraId="65A4925F" w14:textId="77777777" w:rsidR="00087183" w:rsidRPr="00087183" w:rsidRDefault="00000000" w:rsidP="00087183">
      <w:pPr>
        <w:pStyle w:val="TOC2"/>
        <w:rPr>
          <w:rFonts w:eastAsiaTheme="minorEastAsia"/>
          <w:sz w:val="22"/>
          <w:szCs w:val="22"/>
        </w:rPr>
      </w:pPr>
      <w:hyperlink w:anchor="_Toc25317366" w:history="1">
        <w:r w:rsidR="00087183" w:rsidRPr="00087183">
          <w:rPr>
            <w:rStyle w:val="Hyperlink"/>
          </w:rPr>
          <w:t>28.</w:t>
        </w:r>
        <w:r w:rsidR="00087183" w:rsidRPr="00087183">
          <w:rPr>
            <w:rFonts w:eastAsiaTheme="minorEastAsia"/>
            <w:sz w:val="22"/>
            <w:szCs w:val="22"/>
          </w:rPr>
          <w:tab/>
        </w:r>
        <w:r w:rsidR="00087183" w:rsidRPr="00087183">
          <w:rPr>
            <w:rStyle w:val="Hyperlink"/>
          </w:rPr>
          <w:t>Code of Conduct</w:t>
        </w:r>
        <w:r w:rsidR="00087183" w:rsidRPr="00087183">
          <w:tab/>
        </w:r>
        <w:r w:rsidR="00087183" w:rsidRPr="00087183">
          <w:fldChar w:fldCharType="begin"/>
        </w:r>
        <w:r w:rsidR="00087183" w:rsidRPr="00087183">
          <w:instrText xml:space="preserve"> PAGEREF _Toc25317366 \h </w:instrText>
        </w:r>
        <w:r w:rsidR="00087183" w:rsidRPr="00087183">
          <w:fldChar w:fldCharType="separate"/>
        </w:r>
        <w:r w:rsidR="00087183" w:rsidRPr="00087183">
          <w:t>153</w:t>
        </w:r>
        <w:r w:rsidR="00087183" w:rsidRPr="00087183">
          <w:fldChar w:fldCharType="end"/>
        </w:r>
      </w:hyperlink>
    </w:p>
    <w:p w14:paraId="7590449D" w14:textId="77777777" w:rsidR="00087183" w:rsidRPr="00087183" w:rsidRDefault="00000000" w:rsidP="00087183">
      <w:pPr>
        <w:pStyle w:val="TOC2"/>
        <w:rPr>
          <w:rFonts w:eastAsiaTheme="minorEastAsia"/>
          <w:sz w:val="22"/>
          <w:szCs w:val="22"/>
        </w:rPr>
      </w:pPr>
      <w:hyperlink w:anchor="_Toc25317367" w:history="1">
        <w:r w:rsidR="00087183" w:rsidRPr="00087183">
          <w:rPr>
            <w:rStyle w:val="Hyperlink"/>
          </w:rPr>
          <w:t>29.</w:t>
        </w:r>
        <w:r w:rsidR="00087183" w:rsidRPr="00087183">
          <w:rPr>
            <w:rFonts w:eastAsiaTheme="minorEastAsia"/>
            <w:sz w:val="22"/>
            <w:szCs w:val="22"/>
          </w:rPr>
          <w:tab/>
        </w:r>
        <w:r w:rsidR="00087183" w:rsidRPr="00087183">
          <w:rPr>
            <w:rStyle w:val="Hyperlink"/>
          </w:rPr>
          <w:t>Security of the Site</w:t>
        </w:r>
        <w:r w:rsidR="00087183" w:rsidRPr="00087183">
          <w:tab/>
        </w:r>
        <w:r w:rsidR="00087183" w:rsidRPr="00087183">
          <w:fldChar w:fldCharType="begin"/>
        </w:r>
        <w:r w:rsidR="00087183" w:rsidRPr="00087183">
          <w:instrText xml:space="preserve"> PAGEREF _Toc25317367 \h </w:instrText>
        </w:r>
        <w:r w:rsidR="00087183" w:rsidRPr="00087183">
          <w:fldChar w:fldCharType="separate"/>
        </w:r>
        <w:r w:rsidR="00087183" w:rsidRPr="00087183">
          <w:t>153</w:t>
        </w:r>
        <w:r w:rsidR="00087183" w:rsidRPr="00087183">
          <w:fldChar w:fldCharType="end"/>
        </w:r>
      </w:hyperlink>
    </w:p>
    <w:p w14:paraId="3AA52FC6" w14:textId="77777777" w:rsidR="00087183" w:rsidRPr="00087183" w:rsidRDefault="00000000" w:rsidP="00087183">
      <w:pPr>
        <w:pStyle w:val="TOC1"/>
        <w:tabs>
          <w:tab w:val="right" w:leader="dot" w:pos="8990"/>
        </w:tabs>
        <w:rPr>
          <w:rFonts w:eastAsiaTheme="minorEastAsia"/>
          <w:b w:val="0"/>
          <w:sz w:val="22"/>
          <w:szCs w:val="22"/>
        </w:rPr>
      </w:pPr>
      <w:hyperlink w:anchor="_Toc25317368" w:history="1">
        <w:r w:rsidR="00087183" w:rsidRPr="00087183">
          <w:rPr>
            <w:rStyle w:val="Hyperlink"/>
          </w:rPr>
          <w:t>B.  Time Control</w:t>
        </w:r>
        <w:r w:rsidR="00087183" w:rsidRPr="00087183">
          <w:tab/>
        </w:r>
        <w:r w:rsidR="00087183" w:rsidRPr="00087183">
          <w:fldChar w:fldCharType="begin"/>
        </w:r>
        <w:r w:rsidR="00087183" w:rsidRPr="00087183">
          <w:instrText xml:space="preserve"> PAGEREF _Toc25317368 \h </w:instrText>
        </w:r>
        <w:r w:rsidR="00087183" w:rsidRPr="00087183">
          <w:fldChar w:fldCharType="separate"/>
        </w:r>
        <w:r w:rsidR="00087183" w:rsidRPr="00087183">
          <w:t>154</w:t>
        </w:r>
        <w:r w:rsidR="00087183" w:rsidRPr="00087183">
          <w:fldChar w:fldCharType="end"/>
        </w:r>
      </w:hyperlink>
    </w:p>
    <w:p w14:paraId="6E2698C4" w14:textId="77777777" w:rsidR="00087183" w:rsidRPr="00087183" w:rsidRDefault="00000000" w:rsidP="00087183">
      <w:pPr>
        <w:pStyle w:val="TOC2"/>
        <w:rPr>
          <w:rFonts w:eastAsiaTheme="minorEastAsia"/>
          <w:sz w:val="22"/>
          <w:szCs w:val="22"/>
        </w:rPr>
      </w:pPr>
      <w:hyperlink w:anchor="_Toc25317369" w:history="1">
        <w:r w:rsidR="00087183" w:rsidRPr="00087183">
          <w:rPr>
            <w:rStyle w:val="Hyperlink"/>
          </w:rPr>
          <w:t>30.</w:t>
        </w:r>
        <w:r w:rsidR="00087183" w:rsidRPr="00087183">
          <w:rPr>
            <w:rFonts w:eastAsiaTheme="minorEastAsia"/>
            <w:sz w:val="22"/>
            <w:szCs w:val="22"/>
          </w:rPr>
          <w:tab/>
        </w:r>
        <w:r w:rsidR="00087183" w:rsidRPr="00087183">
          <w:rPr>
            <w:rStyle w:val="Hyperlink"/>
          </w:rPr>
          <w:t>Program and Progress Reports</w:t>
        </w:r>
        <w:r w:rsidR="00087183" w:rsidRPr="00087183">
          <w:tab/>
        </w:r>
        <w:r w:rsidR="00087183" w:rsidRPr="00087183">
          <w:fldChar w:fldCharType="begin"/>
        </w:r>
        <w:r w:rsidR="00087183" w:rsidRPr="00087183">
          <w:instrText xml:space="preserve"> PAGEREF _Toc25317369 \h </w:instrText>
        </w:r>
        <w:r w:rsidR="00087183" w:rsidRPr="00087183">
          <w:fldChar w:fldCharType="separate"/>
        </w:r>
        <w:r w:rsidR="00087183" w:rsidRPr="00087183">
          <w:t>154</w:t>
        </w:r>
        <w:r w:rsidR="00087183" w:rsidRPr="00087183">
          <w:fldChar w:fldCharType="end"/>
        </w:r>
      </w:hyperlink>
    </w:p>
    <w:p w14:paraId="59BF8F3D" w14:textId="77777777" w:rsidR="00087183" w:rsidRPr="00087183" w:rsidRDefault="00000000" w:rsidP="00087183">
      <w:pPr>
        <w:pStyle w:val="TOC2"/>
        <w:rPr>
          <w:rFonts w:eastAsiaTheme="minorEastAsia"/>
          <w:sz w:val="22"/>
          <w:szCs w:val="22"/>
        </w:rPr>
      </w:pPr>
      <w:hyperlink w:anchor="_Toc25317370" w:history="1">
        <w:r w:rsidR="00087183" w:rsidRPr="00087183">
          <w:rPr>
            <w:rStyle w:val="Hyperlink"/>
          </w:rPr>
          <w:t>31.</w:t>
        </w:r>
        <w:r w:rsidR="00087183" w:rsidRPr="00087183">
          <w:rPr>
            <w:rFonts w:eastAsiaTheme="minorEastAsia"/>
            <w:sz w:val="22"/>
            <w:szCs w:val="22"/>
          </w:rPr>
          <w:tab/>
        </w:r>
        <w:r w:rsidR="00087183" w:rsidRPr="00087183">
          <w:rPr>
            <w:rStyle w:val="Hyperlink"/>
          </w:rPr>
          <w:t>Extension of the Intended Completion Date</w:t>
        </w:r>
        <w:r w:rsidR="00087183" w:rsidRPr="00087183">
          <w:tab/>
        </w:r>
        <w:r w:rsidR="00087183" w:rsidRPr="00087183">
          <w:fldChar w:fldCharType="begin"/>
        </w:r>
        <w:r w:rsidR="00087183" w:rsidRPr="00087183">
          <w:instrText xml:space="preserve"> PAGEREF _Toc25317370 \h </w:instrText>
        </w:r>
        <w:r w:rsidR="00087183" w:rsidRPr="00087183">
          <w:fldChar w:fldCharType="separate"/>
        </w:r>
        <w:r w:rsidR="00087183" w:rsidRPr="00087183">
          <w:t>155</w:t>
        </w:r>
        <w:r w:rsidR="00087183" w:rsidRPr="00087183">
          <w:fldChar w:fldCharType="end"/>
        </w:r>
      </w:hyperlink>
    </w:p>
    <w:p w14:paraId="24E6F0B4" w14:textId="77777777" w:rsidR="00087183" w:rsidRPr="00087183" w:rsidRDefault="00000000" w:rsidP="00087183">
      <w:pPr>
        <w:pStyle w:val="TOC2"/>
        <w:rPr>
          <w:rFonts w:eastAsiaTheme="minorEastAsia"/>
          <w:sz w:val="22"/>
          <w:szCs w:val="22"/>
        </w:rPr>
      </w:pPr>
      <w:hyperlink w:anchor="_Toc25317371" w:history="1">
        <w:r w:rsidR="00087183" w:rsidRPr="00087183">
          <w:rPr>
            <w:rStyle w:val="Hyperlink"/>
          </w:rPr>
          <w:t>32.</w:t>
        </w:r>
        <w:r w:rsidR="00087183" w:rsidRPr="00087183">
          <w:rPr>
            <w:rFonts w:eastAsiaTheme="minorEastAsia"/>
            <w:sz w:val="22"/>
            <w:szCs w:val="22"/>
          </w:rPr>
          <w:tab/>
        </w:r>
        <w:r w:rsidR="00087183" w:rsidRPr="00087183">
          <w:rPr>
            <w:rStyle w:val="Hyperlink"/>
          </w:rPr>
          <w:t>Acceleration</w:t>
        </w:r>
        <w:r w:rsidR="00087183" w:rsidRPr="00087183">
          <w:tab/>
        </w:r>
        <w:r w:rsidR="00087183" w:rsidRPr="00087183">
          <w:fldChar w:fldCharType="begin"/>
        </w:r>
        <w:r w:rsidR="00087183" w:rsidRPr="00087183">
          <w:instrText xml:space="preserve"> PAGEREF _Toc25317371 \h </w:instrText>
        </w:r>
        <w:r w:rsidR="00087183" w:rsidRPr="00087183">
          <w:fldChar w:fldCharType="separate"/>
        </w:r>
        <w:r w:rsidR="00087183" w:rsidRPr="00087183">
          <w:t>156</w:t>
        </w:r>
        <w:r w:rsidR="00087183" w:rsidRPr="00087183">
          <w:fldChar w:fldCharType="end"/>
        </w:r>
      </w:hyperlink>
    </w:p>
    <w:p w14:paraId="4AACDF30" w14:textId="77777777" w:rsidR="00087183" w:rsidRPr="00087183" w:rsidRDefault="00000000" w:rsidP="00087183">
      <w:pPr>
        <w:pStyle w:val="TOC2"/>
        <w:rPr>
          <w:rFonts w:eastAsiaTheme="minorEastAsia"/>
          <w:sz w:val="22"/>
          <w:szCs w:val="22"/>
        </w:rPr>
      </w:pPr>
      <w:hyperlink w:anchor="_Toc25317372" w:history="1">
        <w:r w:rsidR="00087183" w:rsidRPr="00087183">
          <w:rPr>
            <w:rStyle w:val="Hyperlink"/>
          </w:rPr>
          <w:t>33.</w:t>
        </w:r>
        <w:r w:rsidR="00087183" w:rsidRPr="00087183">
          <w:rPr>
            <w:rFonts w:eastAsiaTheme="minorEastAsia"/>
            <w:sz w:val="22"/>
            <w:szCs w:val="22"/>
          </w:rPr>
          <w:tab/>
        </w:r>
        <w:r w:rsidR="00087183" w:rsidRPr="00087183">
          <w:rPr>
            <w:rStyle w:val="Hyperlink"/>
          </w:rPr>
          <w:t>Delays Ordered by the Project Manager</w:t>
        </w:r>
        <w:r w:rsidR="00087183" w:rsidRPr="00087183">
          <w:tab/>
        </w:r>
        <w:r w:rsidR="00087183" w:rsidRPr="00087183">
          <w:fldChar w:fldCharType="begin"/>
        </w:r>
        <w:r w:rsidR="00087183" w:rsidRPr="00087183">
          <w:instrText xml:space="preserve"> PAGEREF _Toc25317372 \h </w:instrText>
        </w:r>
        <w:r w:rsidR="00087183" w:rsidRPr="00087183">
          <w:fldChar w:fldCharType="separate"/>
        </w:r>
        <w:r w:rsidR="00087183" w:rsidRPr="00087183">
          <w:t>156</w:t>
        </w:r>
        <w:r w:rsidR="00087183" w:rsidRPr="00087183">
          <w:fldChar w:fldCharType="end"/>
        </w:r>
      </w:hyperlink>
    </w:p>
    <w:p w14:paraId="64FB1E4F" w14:textId="77777777" w:rsidR="00087183" w:rsidRPr="00087183" w:rsidRDefault="00000000" w:rsidP="00087183">
      <w:pPr>
        <w:pStyle w:val="TOC2"/>
        <w:rPr>
          <w:rFonts w:eastAsiaTheme="minorEastAsia"/>
          <w:sz w:val="22"/>
          <w:szCs w:val="22"/>
        </w:rPr>
      </w:pPr>
      <w:hyperlink w:anchor="_Toc25317373" w:history="1">
        <w:r w:rsidR="00087183" w:rsidRPr="00087183">
          <w:rPr>
            <w:rStyle w:val="Hyperlink"/>
          </w:rPr>
          <w:t>34.</w:t>
        </w:r>
        <w:r w:rsidR="00087183" w:rsidRPr="00087183">
          <w:rPr>
            <w:rFonts w:eastAsiaTheme="minorEastAsia"/>
            <w:sz w:val="22"/>
            <w:szCs w:val="22"/>
          </w:rPr>
          <w:tab/>
        </w:r>
        <w:r w:rsidR="00087183" w:rsidRPr="00087183">
          <w:rPr>
            <w:rStyle w:val="Hyperlink"/>
          </w:rPr>
          <w:t>Management Meetings</w:t>
        </w:r>
        <w:r w:rsidR="00087183" w:rsidRPr="00087183">
          <w:tab/>
        </w:r>
        <w:r w:rsidR="00087183" w:rsidRPr="00087183">
          <w:fldChar w:fldCharType="begin"/>
        </w:r>
        <w:r w:rsidR="00087183" w:rsidRPr="00087183">
          <w:instrText xml:space="preserve"> PAGEREF _Toc25317373 \h </w:instrText>
        </w:r>
        <w:r w:rsidR="00087183" w:rsidRPr="00087183">
          <w:fldChar w:fldCharType="separate"/>
        </w:r>
        <w:r w:rsidR="00087183" w:rsidRPr="00087183">
          <w:t>156</w:t>
        </w:r>
        <w:r w:rsidR="00087183" w:rsidRPr="00087183">
          <w:fldChar w:fldCharType="end"/>
        </w:r>
      </w:hyperlink>
    </w:p>
    <w:p w14:paraId="10C6AFCB" w14:textId="77777777" w:rsidR="00087183" w:rsidRPr="00087183" w:rsidRDefault="00000000" w:rsidP="00087183">
      <w:pPr>
        <w:pStyle w:val="TOC2"/>
        <w:rPr>
          <w:rFonts w:eastAsiaTheme="minorEastAsia"/>
          <w:sz w:val="22"/>
          <w:szCs w:val="22"/>
        </w:rPr>
      </w:pPr>
      <w:hyperlink w:anchor="_Toc25317374" w:history="1">
        <w:r w:rsidR="00087183" w:rsidRPr="00087183">
          <w:rPr>
            <w:rStyle w:val="Hyperlink"/>
          </w:rPr>
          <w:t>35.</w:t>
        </w:r>
        <w:r w:rsidR="00087183" w:rsidRPr="00087183">
          <w:rPr>
            <w:rFonts w:eastAsiaTheme="minorEastAsia"/>
            <w:sz w:val="22"/>
            <w:szCs w:val="22"/>
          </w:rPr>
          <w:tab/>
        </w:r>
        <w:r w:rsidR="00087183" w:rsidRPr="00087183">
          <w:rPr>
            <w:rStyle w:val="Hyperlink"/>
          </w:rPr>
          <w:t>Early Warning</w:t>
        </w:r>
        <w:r w:rsidR="00087183" w:rsidRPr="00087183">
          <w:tab/>
        </w:r>
        <w:r w:rsidR="00087183" w:rsidRPr="00087183">
          <w:fldChar w:fldCharType="begin"/>
        </w:r>
        <w:r w:rsidR="00087183" w:rsidRPr="00087183">
          <w:instrText xml:space="preserve"> PAGEREF _Toc25317374 \h </w:instrText>
        </w:r>
        <w:r w:rsidR="00087183" w:rsidRPr="00087183">
          <w:fldChar w:fldCharType="separate"/>
        </w:r>
        <w:r w:rsidR="00087183" w:rsidRPr="00087183">
          <w:t>156</w:t>
        </w:r>
        <w:r w:rsidR="00087183" w:rsidRPr="00087183">
          <w:fldChar w:fldCharType="end"/>
        </w:r>
      </w:hyperlink>
    </w:p>
    <w:p w14:paraId="3152B239" w14:textId="77777777" w:rsidR="00087183" w:rsidRPr="00087183" w:rsidRDefault="00000000" w:rsidP="00087183">
      <w:pPr>
        <w:pStyle w:val="TOC1"/>
        <w:tabs>
          <w:tab w:val="right" w:leader="dot" w:pos="8990"/>
        </w:tabs>
        <w:rPr>
          <w:rFonts w:eastAsiaTheme="minorEastAsia"/>
          <w:b w:val="0"/>
          <w:sz w:val="22"/>
          <w:szCs w:val="22"/>
        </w:rPr>
      </w:pPr>
      <w:hyperlink w:anchor="_Toc25317375" w:history="1">
        <w:r w:rsidR="00087183" w:rsidRPr="00087183">
          <w:rPr>
            <w:rStyle w:val="Hyperlink"/>
          </w:rPr>
          <w:t>C.  Quality Control</w:t>
        </w:r>
        <w:r w:rsidR="00087183" w:rsidRPr="00087183">
          <w:tab/>
        </w:r>
        <w:r w:rsidR="00087183" w:rsidRPr="00087183">
          <w:fldChar w:fldCharType="begin"/>
        </w:r>
        <w:r w:rsidR="00087183" w:rsidRPr="00087183">
          <w:instrText xml:space="preserve"> PAGEREF _Toc25317375 \h </w:instrText>
        </w:r>
        <w:r w:rsidR="00087183" w:rsidRPr="00087183">
          <w:fldChar w:fldCharType="separate"/>
        </w:r>
        <w:r w:rsidR="00087183" w:rsidRPr="00087183">
          <w:t>156</w:t>
        </w:r>
        <w:r w:rsidR="00087183" w:rsidRPr="00087183">
          <w:fldChar w:fldCharType="end"/>
        </w:r>
      </w:hyperlink>
    </w:p>
    <w:p w14:paraId="4C8C0661" w14:textId="77777777" w:rsidR="00087183" w:rsidRPr="00087183" w:rsidRDefault="00000000" w:rsidP="00087183">
      <w:pPr>
        <w:pStyle w:val="TOC2"/>
        <w:rPr>
          <w:rFonts w:eastAsiaTheme="minorEastAsia"/>
          <w:sz w:val="22"/>
          <w:szCs w:val="22"/>
        </w:rPr>
      </w:pPr>
      <w:hyperlink w:anchor="_Toc25317376" w:history="1">
        <w:r w:rsidR="00087183" w:rsidRPr="00087183">
          <w:rPr>
            <w:rStyle w:val="Hyperlink"/>
          </w:rPr>
          <w:t>36.</w:t>
        </w:r>
        <w:r w:rsidR="00087183" w:rsidRPr="00087183">
          <w:rPr>
            <w:rFonts w:eastAsiaTheme="minorEastAsia"/>
            <w:sz w:val="22"/>
            <w:szCs w:val="22"/>
          </w:rPr>
          <w:tab/>
        </w:r>
        <w:r w:rsidR="00087183" w:rsidRPr="00087183">
          <w:rPr>
            <w:rStyle w:val="Hyperlink"/>
          </w:rPr>
          <w:t>Identifying Defects</w:t>
        </w:r>
        <w:r w:rsidR="00087183" w:rsidRPr="00087183">
          <w:tab/>
        </w:r>
        <w:r w:rsidR="00087183" w:rsidRPr="00087183">
          <w:fldChar w:fldCharType="begin"/>
        </w:r>
        <w:r w:rsidR="00087183" w:rsidRPr="00087183">
          <w:instrText xml:space="preserve"> PAGEREF _Toc25317376 \h </w:instrText>
        </w:r>
        <w:r w:rsidR="00087183" w:rsidRPr="00087183">
          <w:fldChar w:fldCharType="separate"/>
        </w:r>
        <w:r w:rsidR="00087183" w:rsidRPr="00087183">
          <w:t>156</w:t>
        </w:r>
        <w:r w:rsidR="00087183" w:rsidRPr="00087183">
          <w:fldChar w:fldCharType="end"/>
        </w:r>
      </w:hyperlink>
    </w:p>
    <w:p w14:paraId="32DD90A1" w14:textId="77777777" w:rsidR="00087183" w:rsidRPr="00087183" w:rsidRDefault="00000000" w:rsidP="00087183">
      <w:pPr>
        <w:pStyle w:val="TOC2"/>
        <w:rPr>
          <w:rFonts w:eastAsiaTheme="minorEastAsia"/>
          <w:sz w:val="22"/>
          <w:szCs w:val="22"/>
        </w:rPr>
      </w:pPr>
      <w:hyperlink w:anchor="_Toc25317377" w:history="1">
        <w:r w:rsidR="00087183" w:rsidRPr="00087183">
          <w:rPr>
            <w:rStyle w:val="Hyperlink"/>
          </w:rPr>
          <w:t>37.</w:t>
        </w:r>
        <w:r w:rsidR="00087183" w:rsidRPr="00087183">
          <w:rPr>
            <w:rFonts w:eastAsiaTheme="minorEastAsia"/>
            <w:sz w:val="22"/>
            <w:szCs w:val="22"/>
          </w:rPr>
          <w:tab/>
        </w:r>
        <w:r w:rsidR="00087183" w:rsidRPr="00087183">
          <w:rPr>
            <w:rStyle w:val="Hyperlink"/>
          </w:rPr>
          <w:t>Tests</w:t>
        </w:r>
        <w:r w:rsidR="00087183" w:rsidRPr="00087183">
          <w:tab/>
        </w:r>
        <w:r w:rsidR="00087183" w:rsidRPr="00087183">
          <w:fldChar w:fldCharType="begin"/>
        </w:r>
        <w:r w:rsidR="00087183" w:rsidRPr="00087183">
          <w:instrText xml:space="preserve"> PAGEREF _Toc25317377 \h </w:instrText>
        </w:r>
        <w:r w:rsidR="00087183" w:rsidRPr="00087183">
          <w:fldChar w:fldCharType="separate"/>
        </w:r>
        <w:r w:rsidR="00087183" w:rsidRPr="00087183">
          <w:t>157</w:t>
        </w:r>
        <w:r w:rsidR="00087183" w:rsidRPr="00087183">
          <w:fldChar w:fldCharType="end"/>
        </w:r>
      </w:hyperlink>
    </w:p>
    <w:p w14:paraId="79023EB6" w14:textId="77777777" w:rsidR="00087183" w:rsidRPr="00087183" w:rsidRDefault="00000000" w:rsidP="00087183">
      <w:pPr>
        <w:pStyle w:val="TOC2"/>
        <w:rPr>
          <w:rFonts w:eastAsiaTheme="minorEastAsia"/>
          <w:sz w:val="22"/>
          <w:szCs w:val="22"/>
        </w:rPr>
      </w:pPr>
      <w:hyperlink w:anchor="_Toc25317378" w:history="1">
        <w:r w:rsidR="00087183" w:rsidRPr="00087183">
          <w:rPr>
            <w:rStyle w:val="Hyperlink"/>
          </w:rPr>
          <w:t>38.</w:t>
        </w:r>
        <w:r w:rsidR="00087183" w:rsidRPr="00087183">
          <w:rPr>
            <w:rFonts w:eastAsiaTheme="minorEastAsia"/>
            <w:sz w:val="22"/>
            <w:szCs w:val="22"/>
          </w:rPr>
          <w:tab/>
        </w:r>
        <w:r w:rsidR="00087183" w:rsidRPr="00087183">
          <w:rPr>
            <w:rStyle w:val="Hyperlink"/>
          </w:rPr>
          <w:t>Correction of Defects</w:t>
        </w:r>
        <w:r w:rsidR="00087183" w:rsidRPr="00087183">
          <w:tab/>
        </w:r>
        <w:r w:rsidR="00087183" w:rsidRPr="00087183">
          <w:fldChar w:fldCharType="begin"/>
        </w:r>
        <w:r w:rsidR="00087183" w:rsidRPr="00087183">
          <w:instrText xml:space="preserve"> PAGEREF _Toc25317378 \h </w:instrText>
        </w:r>
        <w:r w:rsidR="00087183" w:rsidRPr="00087183">
          <w:fldChar w:fldCharType="separate"/>
        </w:r>
        <w:r w:rsidR="00087183" w:rsidRPr="00087183">
          <w:t>157</w:t>
        </w:r>
        <w:r w:rsidR="00087183" w:rsidRPr="00087183">
          <w:fldChar w:fldCharType="end"/>
        </w:r>
      </w:hyperlink>
    </w:p>
    <w:p w14:paraId="662CBE3B" w14:textId="77777777" w:rsidR="00087183" w:rsidRPr="00087183" w:rsidRDefault="00000000" w:rsidP="00087183">
      <w:pPr>
        <w:pStyle w:val="TOC2"/>
        <w:rPr>
          <w:rFonts w:eastAsiaTheme="minorEastAsia"/>
          <w:sz w:val="22"/>
          <w:szCs w:val="22"/>
        </w:rPr>
      </w:pPr>
      <w:hyperlink w:anchor="_Toc25317379" w:history="1">
        <w:r w:rsidR="00087183" w:rsidRPr="00087183">
          <w:rPr>
            <w:rStyle w:val="Hyperlink"/>
          </w:rPr>
          <w:t>39.</w:t>
        </w:r>
        <w:r w:rsidR="00087183" w:rsidRPr="00087183">
          <w:rPr>
            <w:rFonts w:eastAsiaTheme="minorEastAsia"/>
            <w:sz w:val="22"/>
            <w:szCs w:val="22"/>
          </w:rPr>
          <w:tab/>
        </w:r>
        <w:r w:rsidR="00087183" w:rsidRPr="00087183">
          <w:rPr>
            <w:rStyle w:val="Hyperlink"/>
          </w:rPr>
          <w:t>Uncorrected Defects</w:t>
        </w:r>
        <w:r w:rsidR="00087183" w:rsidRPr="00087183">
          <w:tab/>
        </w:r>
        <w:r w:rsidR="00087183" w:rsidRPr="00087183">
          <w:fldChar w:fldCharType="begin"/>
        </w:r>
        <w:r w:rsidR="00087183" w:rsidRPr="00087183">
          <w:instrText xml:space="preserve"> PAGEREF _Toc25317379 \h </w:instrText>
        </w:r>
        <w:r w:rsidR="00087183" w:rsidRPr="00087183">
          <w:fldChar w:fldCharType="separate"/>
        </w:r>
        <w:r w:rsidR="00087183" w:rsidRPr="00087183">
          <w:t>157</w:t>
        </w:r>
        <w:r w:rsidR="00087183" w:rsidRPr="00087183">
          <w:fldChar w:fldCharType="end"/>
        </w:r>
      </w:hyperlink>
    </w:p>
    <w:p w14:paraId="5D8ACFD9" w14:textId="77777777" w:rsidR="00087183" w:rsidRPr="00087183" w:rsidRDefault="00000000" w:rsidP="00087183">
      <w:pPr>
        <w:pStyle w:val="TOC1"/>
        <w:tabs>
          <w:tab w:val="right" w:leader="dot" w:pos="8990"/>
        </w:tabs>
        <w:rPr>
          <w:rFonts w:eastAsiaTheme="minorEastAsia"/>
          <w:b w:val="0"/>
          <w:sz w:val="22"/>
          <w:szCs w:val="22"/>
        </w:rPr>
      </w:pPr>
      <w:hyperlink w:anchor="_Toc25317380" w:history="1">
        <w:r w:rsidR="00087183" w:rsidRPr="00087183">
          <w:rPr>
            <w:rStyle w:val="Hyperlink"/>
          </w:rPr>
          <w:t>D.  Cost Control</w:t>
        </w:r>
        <w:r w:rsidR="00087183" w:rsidRPr="00087183">
          <w:tab/>
        </w:r>
        <w:r w:rsidR="00087183" w:rsidRPr="00087183">
          <w:fldChar w:fldCharType="begin"/>
        </w:r>
        <w:r w:rsidR="00087183" w:rsidRPr="00087183">
          <w:instrText xml:space="preserve"> PAGEREF _Toc25317380 \h </w:instrText>
        </w:r>
        <w:r w:rsidR="00087183" w:rsidRPr="00087183">
          <w:fldChar w:fldCharType="separate"/>
        </w:r>
        <w:r w:rsidR="00087183" w:rsidRPr="00087183">
          <w:t>157</w:t>
        </w:r>
        <w:r w:rsidR="00087183" w:rsidRPr="00087183">
          <w:fldChar w:fldCharType="end"/>
        </w:r>
      </w:hyperlink>
    </w:p>
    <w:p w14:paraId="31549FAF" w14:textId="77777777" w:rsidR="00087183" w:rsidRPr="00087183" w:rsidRDefault="00000000" w:rsidP="00087183">
      <w:pPr>
        <w:pStyle w:val="TOC2"/>
        <w:rPr>
          <w:rFonts w:eastAsiaTheme="minorEastAsia"/>
          <w:sz w:val="22"/>
          <w:szCs w:val="22"/>
        </w:rPr>
      </w:pPr>
      <w:hyperlink w:anchor="_Toc25317381" w:history="1">
        <w:r w:rsidR="00087183" w:rsidRPr="00087183">
          <w:rPr>
            <w:rStyle w:val="Hyperlink"/>
          </w:rPr>
          <w:t>40.</w:t>
        </w:r>
        <w:r w:rsidR="00087183" w:rsidRPr="00087183">
          <w:rPr>
            <w:rFonts w:eastAsiaTheme="minorEastAsia"/>
            <w:sz w:val="22"/>
            <w:szCs w:val="22"/>
          </w:rPr>
          <w:tab/>
        </w:r>
        <w:r w:rsidR="00087183" w:rsidRPr="00087183">
          <w:rPr>
            <w:rStyle w:val="Hyperlink"/>
          </w:rPr>
          <w:t>Contract Price</w:t>
        </w:r>
        <w:r w:rsidR="00087183" w:rsidRPr="00087183">
          <w:tab/>
        </w:r>
        <w:r w:rsidR="00087183" w:rsidRPr="00087183">
          <w:fldChar w:fldCharType="begin"/>
        </w:r>
        <w:r w:rsidR="00087183" w:rsidRPr="00087183">
          <w:instrText xml:space="preserve"> PAGEREF _Toc25317381 \h </w:instrText>
        </w:r>
        <w:r w:rsidR="00087183" w:rsidRPr="00087183">
          <w:fldChar w:fldCharType="separate"/>
        </w:r>
        <w:r w:rsidR="00087183" w:rsidRPr="00087183">
          <w:t>157</w:t>
        </w:r>
        <w:r w:rsidR="00087183" w:rsidRPr="00087183">
          <w:fldChar w:fldCharType="end"/>
        </w:r>
      </w:hyperlink>
    </w:p>
    <w:p w14:paraId="167ECCFA" w14:textId="77777777" w:rsidR="00087183" w:rsidRPr="00087183" w:rsidRDefault="00000000" w:rsidP="00087183">
      <w:pPr>
        <w:pStyle w:val="TOC2"/>
        <w:rPr>
          <w:rFonts w:eastAsiaTheme="minorEastAsia"/>
          <w:sz w:val="22"/>
          <w:szCs w:val="22"/>
        </w:rPr>
      </w:pPr>
      <w:hyperlink w:anchor="_Toc25317382" w:history="1">
        <w:r w:rsidR="00087183" w:rsidRPr="00087183">
          <w:rPr>
            <w:rStyle w:val="Hyperlink"/>
          </w:rPr>
          <w:t>41.</w:t>
        </w:r>
        <w:r w:rsidR="00087183" w:rsidRPr="00087183">
          <w:rPr>
            <w:rFonts w:eastAsiaTheme="minorEastAsia"/>
            <w:sz w:val="22"/>
            <w:szCs w:val="22"/>
          </w:rPr>
          <w:tab/>
        </w:r>
        <w:r w:rsidR="00087183" w:rsidRPr="00087183">
          <w:rPr>
            <w:rStyle w:val="Hyperlink"/>
          </w:rPr>
          <w:t>Changes in the Contract Price</w:t>
        </w:r>
        <w:r w:rsidR="00087183" w:rsidRPr="00087183">
          <w:tab/>
        </w:r>
        <w:r w:rsidR="00087183" w:rsidRPr="00087183">
          <w:fldChar w:fldCharType="begin"/>
        </w:r>
        <w:r w:rsidR="00087183" w:rsidRPr="00087183">
          <w:instrText xml:space="preserve"> PAGEREF _Toc25317382 \h </w:instrText>
        </w:r>
        <w:r w:rsidR="00087183" w:rsidRPr="00087183">
          <w:fldChar w:fldCharType="separate"/>
        </w:r>
        <w:r w:rsidR="00087183" w:rsidRPr="00087183">
          <w:t>157</w:t>
        </w:r>
        <w:r w:rsidR="00087183" w:rsidRPr="00087183">
          <w:fldChar w:fldCharType="end"/>
        </w:r>
      </w:hyperlink>
    </w:p>
    <w:p w14:paraId="198A427A" w14:textId="77777777" w:rsidR="00087183" w:rsidRPr="00087183" w:rsidRDefault="00000000" w:rsidP="00087183">
      <w:pPr>
        <w:pStyle w:val="TOC2"/>
        <w:rPr>
          <w:rFonts w:eastAsiaTheme="minorEastAsia"/>
          <w:sz w:val="22"/>
          <w:szCs w:val="22"/>
        </w:rPr>
      </w:pPr>
      <w:hyperlink w:anchor="_Toc25317383" w:history="1">
        <w:r w:rsidR="00087183" w:rsidRPr="00087183">
          <w:rPr>
            <w:rStyle w:val="Hyperlink"/>
          </w:rPr>
          <w:t>42.</w:t>
        </w:r>
        <w:r w:rsidR="00087183" w:rsidRPr="00087183">
          <w:rPr>
            <w:rFonts w:eastAsiaTheme="minorEastAsia"/>
            <w:sz w:val="22"/>
            <w:szCs w:val="22"/>
          </w:rPr>
          <w:tab/>
        </w:r>
        <w:r w:rsidR="00087183" w:rsidRPr="00087183">
          <w:rPr>
            <w:rStyle w:val="Hyperlink"/>
          </w:rPr>
          <w:t>Variations</w:t>
        </w:r>
        <w:r w:rsidR="00087183" w:rsidRPr="00087183">
          <w:tab/>
        </w:r>
        <w:r w:rsidR="00087183" w:rsidRPr="00087183">
          <w:fldChar w:fldCharType="begin"/>
        </w:r>
        <w:r w:rsidR="00087183" w:rsidRPr="00087183">
          <w:instrText xml:space="preserve"> PAGEREF _Toc25317383 \h </w:instrText>
        </w:r>
        <w:r w:rsidR="00087183" w:rsidRPr="00087183">
          <w:fldChar w:fldCharType="separate"/>
        </w:r>
        <w:r w:rsidR="00087183" w:rsidRPr="00087183">
          <w:t>158</w:t>
        </w:r>
        <w:r w:rsidR="00087183" w:rsidRPr="00087183">
          <w:fldChar w:fldCharType="end"/>
        </w:r>
      </w:hyperlink>
    </w:p>
    <w:p w14:paraId="682509E0" w14:textId="77777777" w:rsidR="00087183" w:rsidRPr="00087183" w:rsidRDefault="00000000" w:rsidP="00087183">
      <w:pPr>
        <w:pStyle w:val="TOC2"/>
        <w:rPr>
          <w:rFonts w:eastAsiaTheme="minorEastAsia"/>
          <w:sz w:val="22"/>
          <w:szCs w:val="22"/>
        </w:rPr>
      </w:pPr>
      <w:hyperlink w:anchor="_Toc25317384" w:history="1">
        <w:r w:rsidR="00087183" w:rsidRPr="00087183">
          <w:rPr>
            <w:rStyle w:val="Hyperlink"/>
          </w:rPr>
          <w:t>43.</w:t>
        </w:r>
        <w:r w:rsidR="00087183" w:rsidRPr="00087183">
          <w:rPr>
            <w:rFonts w:eastAsiaTheme="minorEastAsia"/>
            <w:sz w:val="22"/>
            <w:szCs w:val="22"/>
          </w:rPr>
          <w:tab/>
        </w:r>
        <w:r w:rsidR="00087183" w:rsidRPr="00087183">
          <w:rPr>
            <w:rStyle w:val="Hyperlink"/>
          </w:rPr>
          <w:t>Cash Flow Forecasts</w:t>
        </w:r>
        <w:r w:rsidR="00087183" w:rsidRPr="00087183">
          <w:tab/>
        </w:r>
        <w:r w:rsidR="00087183" w:rsidRPr="00087183">
          <w:fldChar w:fldCharType="begin"/>
        </w:r>
        <w:r w:rsidR="00087183" w:rsidRPr="00087183">
          <w:instrText xml:space="preserve"> PAGEREF _Toc25317384 \h </w:instrText>
        </w:r>
        <w:r w:rsidR="00087183" w:rsidRPr="00087183">
          <w:fldChar w:fldCharType="separate"/>
        </w:r>
        <w:r w:rsidR="00087183" w:rsidRPr="00087183">
          <w:t>159</w:t>
        </w:r>
        <w:r w:rsidR="00087183" w:rsidRPr="00087183">
          <w:fldChar w:fldCharType="end"/>
        </w:r>
      </w:hyperlink>
    </w:p>
    <w:p w14:paraId="6FF8C21F" w14:textId="77777777" w:rsidR="00087183" w:rsidRPr="00087183" w:rsidRDefault="00000000" w:rsidP="00087183">
      <w:pPr>
        <w:pStyle w:val="TOC2"/>
        <w:rPr>
          <w:rFonts w:eastAsiaTheme="minorEastAsia"/>
          <w:sz w:val="22"/>
          <w:szCs w:val="22"/>
        </w:rPr>
      </w:pPr>
      <w:hyperlink w:anchor="_Toc25317385" w:history="1">
        <w:r w:rsidR="00087183" w:rsidRPr="00087183">
          <w:rPr>
            <w:rStyle w:val="Hyperlink"/>
          </w:rPr>
          <w:t>44.</w:t>
        </w:r>
        <w:r w:rsidR="00087183" w:rsidRPr="00087183">
          <w:rPr>
            <w:rFonts w:eastAsiaTheme="minorEastAsia"/>
            <w:sz w:val="22"/>
            <w:szCs w:val="22"/>
          </w:rPr>
          <w:tab/>
        </w:r>
        <w:r w:rsidR="00087183" w:rsidRPr="00087183">
          <w:rPr>
            <w:rStyle w:val="Hyperlink"/>
          </w:rPr>
          <w:t>Payment Certificates</w:t>
        </w:r>
        <w:r w:rsidR="00087183" w:rsidRPr="00087183">
          <w:tab/>
        </w:r>
        <w:r w:rsidR="00087183" w:rsidRPr="00087183">
          <w:fldChar w:fldCharType="begin"/>
        </w:r>
        <w:r w:rsidR="00087183" w:rsidRPr="00087183">
          <w:instrText xml:space="preserve"> PAGEREF _Toc25317385 \h </w:instrText>
        </w:r>
        <w:r w:rsidR="00087183" w:rsidRPr="00087183">
          <w:fldChar w:fldCharType="separate"/>
        </w:r>
        <w:r w:rsidR="00087183" w:rsidRPr="00087183">
          <w:t>160</w:t>
        </w:r>
        <w:r w:rsidR="00087183" w:rsidRPr="00087183">
          <w:fldChar w:fldCharType="end"/>
        </w:r>
      </w:hyperlink>
    </w:p>
    <w:p w14:paraId="353C00BF" w14:textId="77777777" w:rsidR="00087183" w:rsidRPr="00087183" w:rsidRDefault="00000000" w:rsidP="00087183">
      <w:pPr>
        <w:pStyle w:val="TOC2"/>
        <w:rPr>
          <w:rFonts w:eastAsiaTheme="minorEastAsia"/>
          <w:sz w:val="22"/>
          <w:szCs w:val="22"/>
        </w:rPr>
      </w:pPr>
      <w:hyperlink w:anchor="_Toc25317386" w:history="1">
        <w:r w:rsidR="00087183" w:rsidRPr="00087183">
          <w:rPr>
            <w:rStyle w:val="Hyperlink"/>
          </w:rPr>
          <w:t>45.</w:t>
        </w:r>
        <w:r w:rsidR="00087183" w:rsidRPr="00087183">
          <w:rPr>
            <w:rFonts w:eastAsiaTheme="minorEastAsia"/>
            <w:sz w:val="22"/>
            <w:szCs w:val="22"/>
          </w:rPr>
          <w:tab/>
        </w:r>
        <w:r w:rsidR="00087183" w:rsidRPr="00087183">
          <w:rPr>
            <w:rStyle w:val="Hyperlink"/>
          </w:rPr>
          <w:t>Payments</w:t>
        </w:r>
        <w:r w:rsidR="00087183" w:rsidRPr="00087183">
          <w:tab/>
        </w:r>
        <w:r w:rsidR="00087183" w:rsidRPr="00087183">
          <w:fldChar w:fldCharType="begin"/>
        </w:r>
        <w:r w:rsidR="00087183" w:rsidRPr="00087183">
          <w:instrText xml:space="preserve"> PAGEREF _Toc25317386 \h </w:instrText>
        </w:r>
        <w:r w:rsidR="00087183" w:rsidRPr="00087183">
          <w:fldChar w:fldCharType="separate"/>
        </w:r>
        <w:r w:rsidR="00087183" w:rsidRPr="00087183">
          <w:t>161</w:t>
        </w:r>
        <w:r w:rsidR="00087183" w:rsidRPr="00087183">
          <w:fldChar w:fldCharType="end"/>
        </w:r>
      </w:hyperlink>
    </w:p>
    <w:p w14:paraId="59F55F00" w14:textId="77777777" w:rsidR="00087183" w:rsidRPr="00087183" w:rsidRDefault="00000000" w:rsidP="00087183">
      <w:pPr>
        <w:pStyle w:val="TOC2"/>
        <w:rPr>
          <w:rFonts w:eastAsiaTheme="minorEastAsia"/>
          <w:sz w:val="22"/>
          <w:szCs w:val="22"/>
        </w:rPr>
      </w:pPr>
      <w:hyperlink w:anchor="_Toc25317387" w:history="1">
        <w:r w:rsidR="00087183" w:rsidRPr="00087183">
          <w:rPr>
            <w:rStyle w:val="Hyperlink"/>
          </w:rPr>
          <w:t>46.</w:t>
        </w:r>
        <w:r w:rsidR="00087183" w:rsidRPr="00087183">
          <w:rPr>
            <w:rFonts w:eastAsiaTheme="minorEastAsia"/>
            <w:sz w:val="22"/>
            <w:szCs w:val="22"/>
          </w:rPr>
          <w:tab/>
        </w:r>
        <w:r w:rsidR="00087183" w:rsidRPr="00087183">
          <w:rPr>
            <w:rStyle w:val="Hyperlink"/>
          </w:rPr>
          <w:t>Compensation Events</w:t>
        </w:r>
        <w:r w:rsidR="00087183" w:rsidRPr="00087183">
          <w:tab/>
        </w:r>
        <w:r w:rsidR="00087183" w:rsidRPr="00087183">
          <w:fldChar w:fldCharType="begin"/>
        </w:r>
        <w:r w:rsidR="00087183" w:rsidRPr="00087183">
          <w:instrText xml:space="preserve"> PAGEREF _Toc25317387 \h </w:instrText>
        </w:r>
        <w:r w:rsidR="00087183" w:rsidRPr="00087183">
          <w:fldChar w:fldCharType="separate"/>
        </w:r>
        <w:r w:rsidR="00087183" w:rsidRPr="00087183">
          <w:t>161</w:t>
        </w:r>
        <w:r w:rsidR="00087183" w:rsidRPr="00087183">
          <w:fldChar w:fldCharType="end"/>
        </w:r>
      </w:hyperlink>
    </w:p>
    <w:p w14:paraId="354A6502" w14:textId="77777777" w:rsidR="00087183" w:rsidRPr="00087183" w:rsidRDefault="00000000" w:rsidP="00087183">
      <w:pPr>
        <w:pStyle w:val="TOC2"/>
        <w:rPr>
          <w:rFonts w:eastAsiaTheme="minorEastAsia"/>
          <w:sz w:val="22"/>
          <w:szCs w:val="22"/>
        </w:rPr>
      </w:pPr>
      <w:hyperlink w:anchor="_Toc25317388" w:history="1">
        <w:r w:rsidR="00087183" w:rsidRPr="00087183">
          <w:rPr>
            <w:rStyle w:val="Hyperlink"/>
          </w:rPr>
          <w:t>47.</w:t>
        </w:r>
        <w:r w:rsidR="00087183" w:rsidRPr="00087183">
          <w:rPr>
            <w:rFonts w:eastAsiaTheme="minorEastAsia"/>
            <w:sz w:val="22"/>
            <w:szCs w:val="22"/>
          </w:rPr>
          <w:tab/>
        </w:r>
        <w:r w:rsidR="00087183" w:rsidRPr="00087183">
          <w:rPr>
            <w:rStyle w:val="Hyperlink"/>
          </w:rPr>
          <w:t>Tax</w:t>
        </w:r>
        <w:r w:rsidR="00087183" w:rsidRPr="00087183">
          <w:tab/>
        </w:r>
        <w:r w:rsidR="00087183" w:rsidRPr="00087183">
          <w:fldChar w:fldCharType="begin"/>
        </w:r>
        <w:r w:rsidR="00087183" w:rsidRPr="00087183">
          <w:instrText xml:space="preserve"> PAGEREF _Toc25317388 \h </w:instrText>
        </w:r>
        <w:r w:rsidR="00087183" w:rsidRPr="00087183">
          <w:fldChar w:fldCharType="separate"/>
        </w:r>
        <w:r w:rsidR="00087183" w:rsidRPr="00087183">
          <w:t>163</w:t>
        </w:r>
        <w:r w:rsidR="00087183" w:rsidRPr="00087183">
          <w:fldChar w:fldCharType="end"/>
        </w:r>
      </w:hyperlink>
    </w:p>
    <w:p w14:paraId="0211C7AF" w14:textId="77777777" w:rsidR="00087183" w:rsidRPr="00087183" w:rsidRDefault="00000000" w:rsidP="00087183">
      <w:pPr>
        <w:pStyle w:val="TOC2"/>
        <w:rPr>
          <w:rFonts w:eastAsiaTheme="minorEastAsia"/>
          <w:sz w:val="22"/>
          <w:szCs w:val="22"/>
        </w:rPr>
      </w:pPr>
      <w:hyperlink w:anchor="_Toc25317389" w:history="1">
        <w:r w:rsidR="00087183" w:rsidRPr="00087183">
          <w:rPr>
            <w:rStyle w:val="Hyperlink"/>
          </w:rPr>
          <w:t>48.</w:t>
        </w:r>
        <w:r w:rsidR="00087183" w:rsidRPr="00087183">
          <w:rPr>
            <w:rFonts w:eastAsiaTheme="minorEastAsia"/>
            <w:sz w:val="22"/>
            <w:szCs w:val="22"/>
          </w:rPr>
          <w:tab/>
        </w:r>
        <w:r w:rsidR="00087183" w:rsidRPr="00087183">
          <w:rPr>
            <w:rStyle w:val="Hyperlink"/>
          </w:rPr>
          <w:t>Currencies</w:t>
        </w:r>
        <w:r w:rsidR="00087183" w:rsidRPr="00087183">
          <w:tab/>
        </w:r>
        <w:r w:rsidR="00087183" w:rsidRPr="00087183">
          <w:fldChar w:fldCharType="begin"/>
        </w:r>
        <w:r w:rsidR="00087183" w:rsidRPr="00087183">
          <w:instrText xml:space="preserve"> PAGEREF _Toc25317389 \h </w:instrText>
        </w:r>
        <w:r w:rsidR="00087183" w:rsidRPr="00087183">
          <w:fldChar w:fldCharType="separate"/>
        </w:r>
        <w:r w:rsidR="00087183" w:rsidRPr="00087183">
          <w:t>163</w:t>
        </w:r>
        <w:r w:rsidR="00087183" w:rsidRPr="00087183">
          <w:fldChar w:fldCharType="end"/>
        </w:r>
      </w:hyperlink>
    </w:p>
    <w:p w14:paraId="7F2642C3" w14:textId="77777777" w:rsidR="00087183" w:rsidRPr="00087183" w:rsidRDefault="00000000" w:rsidP="00087183">
      <w:pPr>
        <w:pStyle w:val="TOC2"/>
        <w:rPr>
          <w:rFonts w:eastAsiaTheme="minorEastAsia"/>
          <w:sz w:val="22"/>
          <w:szCs w:val="22"/>
        </w:rPr>
      </w:pPr>
      <w:hyperlink w:anchor="_Toc25317390" w:history="1">
        <w:r w:rsidR="00087183" w:rsidRPr="00087183">
          <w:rPr>
            <w:rStyle w:val="Hyperlink"/>
          </w:rPr>
          <w:t>49.</w:t>
        </w:r>
        <w:r w:rsidR="00087183" w:rsidRPr="00087183">
          <w:rPr>
            <w:rFonts w:eastAsiaTheme="minorEastAsia"/>
            <w:sz w:val="22"/>
            <w:szCs w:val="22"/>
          </w:rPr>
          <w:tab/>
        </w:r>
        <w:r w:rsidR="00087183" w:rsidRPr="00087183">
          <w:rPr>
            <w:rStyle w:val="Hyperlink"/>
          </w:rPr>
          <w:t>Price Adjustment</w:t>
        </w:r>
        <w:r w:rsidR="00087183" w:rsidRPr="00087183">
          <w:tab/>
        </w:r>
        <w:r w:rsidR="00087183" w:rsidRPr="00087183">
          <w:fldChar w:fldCharType="begin"/>
        </w:r>
        <w:r w:rsidR="00087183" w:rsidRPr="00087183">
          <w:instrText xml:space="preserve"> PAGEREF _Toc25317390 \h </w:instrText>
        </w:r>
        <w:r w:rsidR="00087183" w:rsidRPr="00087183">
          <w:fldChar w:fldCharType="separate"/>
        </w:r>
        <w:r w:rsidR="00087183" w:rsidRPr="00087183">
          <w:t>163</w:t>
        </w:r>
        <w:r w:rsidR="00087183" w:rsidRPr="00087183">
          <w:fldChar w:fldCharType="end"/>
        </w:r>
      </w:hyperlink>
    </w:p>
    <w:p w14:paraId="79DC29E6" w14:textId="77777777" w:rsidR="00087183" w:rsidRPr="00087183" w:rsidRDefault="00000000" w:rsidP="00087183">
      <w:pPr>
        <w:pStyle w:val="TOC2"/>
        <w:rPr>
          <w:rFonts w:eastAsiaTheme="minorEastAsia"/>
          <w:sz w:val="22"/>
          <w:szCs w:val="22"/>
        </w:rPr>
      </w:pPr>
      <w:hyperlink w:anchor="_Toc25317391" w:history="1">
        <w:r w:rsidR="00087183" w:rsidRPr="00087183">
          <w:rPr>
            <w:rStyle w:val="Hyperlink"/>
          </w:rPr>
          <w:t>50.</w:t>
        </w:r>
        <w:r w:rsidR="00087183" w:rsidRPr="00087183">
          <w:rPr>
            <w:rFonts w:eastAsiaTheme="minorEastAsia"/>
            <w:sz w:val="22"/>
            <w:szCs w:val="22"/>
          </w:rPr>
          <w:tab/>
        </w:r>
        <w:r w:rsidR="00087183" w:rsidRPr="00087183">
          <w:rPr>
            <w:rStyle w:val="Hyperlink"/>
          </w:rPr>
          <w:t>Retention</w:t>
        </w:r>
        <w:r w:rsidR="00087183" w:rsidRPr="00087183">
          <w:tab/>
        </w:r>
        <w:r w:rsidR="00087183" w:rsidRPr="00087183">
          <w:fldChar w:fldCharType="begin"/>
        </w:r>
        <w:r w:rsidR="00087183" w:rsidRPr="00087183">
          <w:instrText xml:space="preserve"> PAGEREF _Toc25317391 \h </w:instrText>
        </w:r>
        <w:r w:rsidR="00087183" w:rsidRPr="00087183">
          <w:fldChar w:fldCharType="separate"/>
        </w:r>
        <w:r w:rsidR="00087183" w:rsidRPr="00087183">
          <w:t>164</w:t>
        </w:r>
        <w:r w:rsidR="00087183" w:rsidRPr="00087183">
          <w:fldChar w:fldCharType="end"/>
        </w:r>
      </w:hyperlink>
    </w:p>
    <w:p w14:paraId="0E406574" w14:textId="77777777" w:rsidR="00087183" w:rsidRPr="00087183" w:rsidRDefault="00000000" w:rsidP="00087183">
      <w:pPr>
        <w:pStyle w:val="TOC2"/>
        <w:rPr>
          <w:rFonts w:eastAsiaTheme="minorEastAsia"/>
          <w:sz w:val="22"/>
          <w:szCs w:val="22"/>
        </w:rPr>
      </w:pPr>
      <w:hyperlink w:anchor="_Toc25317392" w:history="1">
        <w:r w:rsidR="00087183" w:rsidRPr="00087183">
          <w:rPr>
            <w:rStyle w:val="Hyperlink"/>
          </w:rPr>
          <w:t>51.</w:t>
        </w:r>
        <w:r w:rsidR="00087183" w:rsidRPr="00087183">
          <w:rPr>
            <w:rFonts w:eastAsiaTheme="minorEastAsia"/>
            <w:sz w:val="22"/>
            <w:szCs w:val="22"/>
          </w:rPr>
          <w:tab/>
        </w:r>
        <w:r w:rsidR="00087183" w:rsidRPr="00087183">
          <w:rPr>
            <w:rStyle w:val="Hyperlink"/>
          </w:rPr>
          <w:t>Liquidated Damages</w:t>
        </w:r>
        <w:r w:rsidR="00087183" w:rsidRPr="00087183">
          <w:tab/>
        </w:r>
        <w:r w:rsidR="00087183" w:rsidRPr="00087183">
          <w:fldChar w:fldCharType="begin"/>
        </w:r>
        <w:r w:rsidR="00087183" w:rsidRPr="00087183">
          <w:instrText xml:space="preserve"> PAGEREF _Toc25317392 \h </w:instrText>
        </w:r>
        <w:r w:rsidR="00087183" w:rsidRPr="00087183">
          <w:fldChar w:fldCharType="separate"/>
        </w:r>
        <w:r w:rsidR="00087183" w:rsidRPr="00087183">
          <w:t>164</w:t>
        </w:r>
        <w:r w:rsidR="00087183" w:rsidRPr="00087183">
          <w:fldChar w:fldCharType="end"/>
        </w:r>
      </w:hyperlink>
    </w:p>
    <w:p w14:paraId="5780C138" w14:textId="77777777" w:rsidR="00087183" w:rsidRPr="00087183" w:rsidRDefault="00000000" w:rsidP="00087183">
      <w:pPr>
        <w:pStyle w:val="TOC2"/>
        <w:rPr>
          <w:rFonts w:eastAsiaTheme="minorEastAsia"/>
          <w:sz w:val="22"/>
          <w:szCs w:val="22"/>
        </w:rPr>
      </w:pPr>
      <w:hyperlink w:anchor="_Toc25317393" w:history="1">
        <w:r w:rsidR="00087183" w:rsidRPr="00087183">
          <w:rPr>
            <w:rStyle w:val="Hyperlink"/>
          </w:rPr>
          <w:t>52.</w:t>
        </w:r>
        <w:r w:rsidR="00087183" w:rsidRPr="00087183">
          <w:rPr>
            <w:rFonts w:eastAsiaTheme="minorEastAsia"/>
            <w:sz w:val="22"/>
            <w:szCs w:val="22"/>
          </w:rPr>
          <w:tab/>
        </w:r>
        <w:r w:rsidR="00087183" w:rsidRPr="00087183">
          <w:rPr>
            <w:rStyle w:val="Hyperlink"/>
          </w:rPr>
          <w:t>Bonus</w:t>
        </w:r>
        <w:r w:rsidR="00087183" w:rsidRPr="00087183">
          <w:tab/>
        </w:r>
        <w:r w:rsidR="00087183" w:rsidRPr="00087183">
          <w:fldChar w:fldCharType="begin"/>
        </w:r>
        <w:r w:rsidR="00087183" w:rsidRPr="00087183">
          <w:instrText xml:space="preserve"> PAGEREF _Toc25317393 \h </w:instrText>
        </w:r>
        <w:r w:rsidR="00087183" w:rsidRPr="00087183">
          <w:fldChar w:fldCharType="separate"/>
        </w:r>
        <w:r w:rsidR="00087183" w:rsidRPr="00087183">
          <w:t>164</w:t>
        </w:r>
        <w:r w:rsidR="00087183" w:rsidRPr="00087183">
          <w:fldChar w:fldCharType="end"/>
        </w:r>
      </w:hyperlink>
    </w:p>
    <w:p w14:paraId="01817663" w14:textId="77777777" w:rsidR="00087183" w:rsidRPr="00087183" w:rsidRDefault="00000000" w:rsidP="00087183">
      <w:pPr>
        <w:pStyle w:val="TOC2"/>
        <w:rPr>
          <w:rFonts w:eastAsiaTheme="minorEastAsia"/>
          <w:sz w:val="22"/>
          <w:szCs w:val="22"/>
        </w:rPr>
      </w:pPr>
      <w:hyperlink w:anchor="_Toc25317394" w:history="1">
        <w:r w:rsidR="00087183" w:rsidRPr="00087183">
          <w:rPr>
            <w:rStyle w:val="Hyperlink"/>
          </w:rPr>
          <w:t>53.</w:t>
        </w:r>
        <w:r w:rsidR="00087183" w:rsidRPr="00087183">
          <w:rPr>
            <w:rFonts w:eastAsiaTheme="minorEastAsia"/>
            <w:sz w:val="22"/>
            <w:szCs w:val="22"/>
          </w:rPr>
          <w:tab/>
        </w:r>
        <w:r w:rsidR="00087183" w:rsidRPr="00087183">
          <w:rPr>
            <w:rStyle w:val="Hyperlink"/>
          </w:rPr>
          <w:t>Advance Payment</w:t>
        </w:r>
        <w:r w:rsidR="00087183" w:rsidRPr="00087183">
          <w:tab/>
        </w:r>
        <w:r w:rsidR="00087183" w:rsidRPr="00087183">
          <w:fldChar w:fldCharType="begin"/>
        </w:r>
        <w:r w:rsidR="00087183" w:rsidRPr="00087183">
          <w:instrText xml:space="preserve"> PAGEREF _Toc25317394 \h </w:instrText>
        </w:r>
        <w:r w:rsidR="00087183" w:rsidRPr="00087183">
          <w:fldChar w:fldCharType="separate"/>
        </w:r>
        <w:r w:rsidR="00087183" w:rsidRPr="00087183">
          <w:t>164</w:t>
        </w:r>
        <w:r w:rsidR="00087183" w:rsidRPr="00087183">
          <w:fldChar w:fldCharType="end"/>
        </w:r>
      </w:hyperlink>
    </w:p>
    <w:p w14:paraId="5EA75CCD" w14:textId="77777777" w:rsidR="00087183" w:rsidRPr="00087183" w:rsidRDefault="00000000" w:rsidP="00087183">
      <w:pPr>
        <w:pStyle w:val="TOC2"/>
        <w:rPr>
          <w:rFonts w:eastAsiaTheme="minorEastAsia"/>
          <w:sz w:val="22"/>
          <w:szCs w:val="22"/>
        </w:rPr>
      </w:pPr>
      <w:hyperlink w:anchor="_Toc25317395" w:history="1">
        <w:r w:rsidR="00087183" w:rsidRPr="00087183">
          <w:rPr>
            <w:rStyle w:val="Hyperlink"/>
          </w:rPr>
          <w:t>54.</w:t>
        </w:r>
        <w:r w:rsidR="00087183" w:rsidRPr="00087183">
          <w:rPr>
            <w:rFonts w:eastAsiaTheme="minorEastAsia"/>
            <w:sz w:val="22"/>
            <w:szCs w:val="22"/>
          </w:rPr>
          <w:tab/>
        </w:r>
        <w:r w:rsidR="00087183" w:rsidRPr="00087183">
          <w:rPr>
            <w:rStyle w:val="Hyperlink"/>
          </w:rPr>
          <w:t>Securities</w:t>
        </w:r>
        <w:r w:rsidR="00087183" w:rsidRPr="00087183">
          <w:tab/>
        </w:r>
        <w:r w:rsidR="00087183" w:rsidRPr="00087183">
          <w:fldChar w:fldCharType="begin"/>
        </w:r>
        <w:r w:rsidR="00087183" w:rsidRPr="00087183">
          <w:instrText xml:space="preserve"> PAGEREF _Toc25317395 \h </w:instrText>
        </w:r>
        <w:r w:rsidR="00087183" w:rsidRPr="00087183">
          <w:fldChar w:fldCharType="separate"/>
        </w:r>
        <w:r w:rsidR="00087183" w:rsidRPr="00087183">
          <w:t>165</w:t>
        </w:r>
        <w:r w:rsidR="00087183" w:rsidRPr="00087183">
          <w:fldChar w:fldCharType="end"/>
        </w:r>
      </w:hyperlink>
    </w:p>
    <w:p w14:paraId="559FFE16" w14:textId="77777777" w:rsidR="00087183" w:rsidRPr="00087183" w:rsidRDefault="00000000" w:rsidP="00087183">
      <w:pPr>
        <w:pStyle w:val="TOC2"/>
        <w:rPr>
          <w:rFonts w:eastAsiaTheme="minorEastAsia"/>
          <w:sz w:val="22"/>
          <w:szCs w:val="22"/>
        </w:rPr>
      </w:pPr>
      <w:hyperlink w:anchor="_Toc25317396" w:history="1">
        <w:r w:rsidR="00087183" w:rsidRPr="00087183">
          <w:rPr>
            <w:rStyle w:val="Hyperlink"/>
          </w:rPr>
          <w:t>55.</w:t>
        </w:r>
        <w:r w:rsidR="00087183" w:rsidRPr="00087183">
          <w:rPr>
            <w:rFonts w:eastAsiaTheme="minorEastAsia"/>
            <w:sz w:val="22"/>
            <w:szCs w:val="22"/>
          </w:rPr>
          <w:tab/>
        </w:r>
        <w:r w:rsidR="00087183" w:rsidRPr="00087183">
          <w:rPr>
            <w:rStyle w:val="Hyperlink"/>
          </w:rPr>
          <w:t>Dayworks</w:t>
        </w:r>
        <w:r w:rsidR="00087183" w:rsidRPr="00087183">
          <w:tab/>
        </w:r>
        <w:r w:rsidR="00087183" w:rsidRPr="00087183">
          <w:fldChar w:fldCharType="begin"/>
        </w:r>
        <w:r w:rsidR="00087183" w:rsidRPr="00087183">
          <w:instrText xml:space="preserve"> PAGEREF _Toc25317396 \h </w:instrText>
        </w:r>
        <w:r w:rsidR="00087183" w:rsidRPr="00087183">
          <w:fldChar w:fldCharType="separate"/>
        </w:r>
        <w:r w:rsidR="00087183" w:rsidRPr="00087183">
          <w:t>165</w:t>
        </w:r>
        <w:r w:rsidR="00087183" w:rsidRPr="00087183">
          <w:fldChar w:fldCharType="end"/>
        </w:r>
      </w:hyperlink>
    </w:p>
    <w:p w14:paraId="75E38095" w14:textId="77777777" w:rsidR="00087183" w:rsidRPr="00087183" w:rsidRDefault="00000000" w:rsidP="00087183">
      <w:pPr>
        <w:pStyle w:val="TOC2"/>
        <w:rPr>
          <w:rFonts w:eastAsiaTheme="minorEastAsia"/>
          <w:sz w:val="22"/>
          <w:szCs w:val="22"/>
        </w:rPr>
      </w:pPr>
      <w:hyperlink w:anchor="_Toc25317397" w:history="1">
        <w:r w:rsidR="00087183" w:rsidRPr="00087183">
          <w:rPr>
            <w:rStyle w:val="Hyperlink"/>
          </w:rPr>
          <w:t>56.</w:t>
        </w:r>
        <w:r w:rsidR="00087183" w:rsidRPr="00087183">
          <w:rPr>
            <w:rFonts w:eastAsiaTheme="minorEastAsia"/>
            <w:sz w:val="22"/>
            <w:szCs w:val="22"/>
          </w:rPr>
          <w:tab/>
        </w:r>
        <w:r w:rsidR="00087183" w:rsidRPr="00087183">
          <w:rPr>
            <w:rStyle w:val="Hyperlink"/>
          </w:rPr>
          <w:t>Cost of Repairs</w:t>
        </w:r>
        <w:r w:rsidR="00087183" w:rsidRPr="00087183">
          <w:tab/>
        </w:r>
        <w:r w:rsidR="00087183" w:rsidRPr="00087183">
          <w:fldChar w:fldCharType="begin"/>
        </w:r>
        <w:r w:rsidR="00087183" w:rsidRPr="00087183">
          <w:instrText xml:space="preserve"> PAGEREF _Toc25317397 \h </w:instrText>
        </w:r>
        <w:r w:rsidR="00087183" w:rsidRPr="00087183">
          <w:fldChar w:fldCharType="separate"/>
        </w:r>
        <w:r w:rsidR="00087183" w:rsidRPr="00087183">
          <w:t>165</w:t>
        </w:r>
        <w:r w:rsidR="00087183" w:rsidRPr="00087183">
          <w:fldChar w:fldCharType="end"/>
        </w:r>
      </w:hyperlink>
    </w:p>
    <w:p w14:paraId="33C8D83B" w14:textId="77777777" w:rsidR="00087183" w:rsidRPr="00087183" w:rsidRDefault="00000000" w:rsidP="00087183">
      <w:pPr>
        <w:pStyle w:val="TOC1"/>
        <w:tabs>
          <w:tab w:val="right" w:leader="dot" w:pos="8990"/>
        </w:tabs>
        <w:rPr>
          <w:rFonts w:eastAsiaTheme="minorEastAsia"/>
          <w:b w:val="0"/>
          <w:sz w:val="22"/>
          <w:szCs w:val="22"/>
        </w:rPr>
      </w:pPr>
      <w:hyperlink w:anchor="_Toc25317398" w:history="1">
        <w:r w:rsidR="00087183" w:rsidRPr="00087183">
          <w:rPr>
            <w:rStyle w:val="Hyperlink"/>
          </w:rPr>
          <w:t>E.  Finishing the Contract</w:t>
        </w:r>
        <w:r w:rsidR="00087183" w:rsidRPr="00087183">
          <w:tab/>
        </w:r>
        <w:r w:rsidR="00087183" w:rsidRPr="00087183">
          <w:fldChar w:fldCharType="begin"/>
        </w:r>
        <w:r w:rsidR="00087183" w:rsidRPr="00087183">
          <w:instrText xml:space="preserve"> PAGEREF _Toc25317398 \h </w:instrText>
        </w:r>
        <w:r w:rsidR="00087183" w:rsidRPr="00087183">
          <w:fldChar w:fldCharType="separate"/>
        </w:r>
        <w:r w:rsidR="00087183" w:rsidRPr="00087183">
          <w:t>165</w:t>
        </w:r>
        <w:r w:rsidR="00087183" w:rsidRPr="00087183">
          <w:fldChar w:fldCharType="end"/>
        </w:r>
      </w:hyperlink>
    </w:p>
    <w:p w14:paraId="3B1C0BE7" w14:textId="77777777" w:rsidR="00087183" w:rsidRPr="00087183" w:rsidRDefault="00000000" w:rsidP="00087183">
      <w:pPr>
        <w:pStyle w:val="TOC2"/>
        <w:rPr>
          <w:rFonts w:eastAsiaTheme="minorEastAsia"/>
          <w:sz w:val="22"/>
          <w:szCs w:val="22"/>
        </w:rPr>
      </w:pPr>
      <w:hyperlink w:anchor="_Toc25317399" w:history="1">
        <w:r w:rsidR="00087183" w:rsidRPr="00087183">
          <w:rPr>
            <w:rStyle w:val="Hyperlink"/>
          </w:rPr>
          <w:t>57.</w:t>
        </w:r>
        <w:r w:rsidR="00087183" w:rsidRPr="00087183">
          <w:rPr>
            <w:rFonts w:eastAsiaTheme="minorEastAsia"/>
            <w:sz w:val="22"/>
            <w:szCs w:val="22"/>
          </w:rPr>
          <w:tab/>
        </w:r>
        <w:r w:rsidR="00087183" w:rsidRPr="00087183">
          <w:rPr>
            <w:rStyle w:val="Hyperlink"/>
          </w:rPr>
          <w:t>Completion</w:t>
        </w:r>
        <w:r w:rsidR="00087183" w:rsidRPr="00087183">
          <w:tab/>
        </w:r>
        <w:r w:rsidR="00087183" w:rsidRPr="00087183">
          <w:fldChar w:fldCharType="begin"/>
        </w:r>
        <w:r w:rsidR="00087183" w:rsidRPr="00087183">
          <w:instrText xml:space="preserve"> PAGEREF _Toc25317399 \h </w:instrText>
        </w:r>
        <w:r w:rsidR="00087183" w:rsidRPr="00087183">
          <w:fldChar w:fldCharType="separate"/>
        </w:r>
        <w:r w:rsidR="00087183" w:rsidRPr="00087183">
          <w:t>165</w:t>
        </w:r>
        <w:r w:rsidR="00087183" w:rsidRPr="00087183">
          <w:fldChar w:fldCharType="end"/>
        </w:r>
      </w:hyperlink>
    </w:p>
    <w:p w14:paraId="3E0166CC" w14:textId="77777777" w:rsidR="00087183" w:rsidRPr="00087183" w:rsidRDefault="00000000" w:rsidP="00087183">
      <w:pPr>
        <w:pStyle w:val="TOC2"/>
        <w:rPr>
          <w:rFonts w:eastAsiaTheme="minorEastAsia"/>
          <w:sz w:val="22"/>
          <w:szCs w:val="22"/>
        </w:rPr>
      </w:pPr>
      <w:hyperlink w:anchor="_Toc25317400" w:history="1">
        <w:r w:rsidR="00087183" w:rsidRPr="00087183">
          <w:rPr>
            <w:rStyle w:val="Hyperlink"/>
          </w:rPr>
          <w:t>58.</w:t>
        </w:r>
        <w:r w:rsidR="00087183" w:rsidRPr="00087183">
          <w:rPr>
            <w:rFonts w:eastAsiaTheme="minorEastAsia"/>
            <w:sz w:val="22"/>
            <w:szCs w:val="22"/>
          </w:rPr>
          <w:tab/>
        </w:r>
        <w:r w:rsidR="00087183" w:rsidRPr="00087183">
          <w:rPr>
            <w:rStyle w:val="Hyperlink"/>
          </w:rPr>
          <w:t>Taking Over</w:t>
        </w:r>
        <w:r w:rsidR="00087183" w:rsidRPr="00087183">
          <w:tab/>
        </w:r>
        <w:r w:rsidR="00087183" w:rsidRPr="00087183">
          <w:fldChar w:fldCharType="begin"/>
        </w:r>
        <w:r w:rsidR="00087183" w:rsidRPr="00087183">
          <w:instrText xml:space="preserve"> PAGEREF _Toc25317400 \h </w:instrText>
        </w:r>
        <w:r w:rsidR="00087183" w:rsidRPr="00087183">
          <w:fldChar w:fldCharType="separate"/>
        </w:r>
        <w:r w:rsidR="00087183" w:rsidRPr="00087183">
          <w:t>166</w:t>
        </w:r>
        <w:r w:rsidR="00087183" w:rsidRPr="00087183">
          <w:fldChar w:fldCharType="end"/>
        </w:r>
      </w:hyperlink>
    </w:p>
    <w:p w14:paraId="56D17DB2" w14:textId="77777777" w:rsidR="00087183" w:rsidRPr="00087183" w:rsidRDefault="00000000" w:rsidP="00087183">
      <w:pPr>
        <w:pStyle w:val="TOC2"/>
        <w:rPr>
          <w:rFonts w:eastAsiaTheme="minorEastAsia"/>
          <w:sz w:val="22"/>
          <w:szCs w:val="22"/>
        </w:rPr>
      </w:pPr>
      <w:hyperlink w:anchor="_Toc25317401" w:history="1">
        <w:r w:rsidR="00087183" w:rsidRPr="00087183">
          <w:rPr>
            <w:rStyle w:val="Hyperlink"/>
          </w:rPr>
          <w:t>59.</w:t>
        </w:r>
        <w:r w:rsidR="00087183" w:rsidRPr="00087183">
          <w:rPr>
            <w:rFonts w:eastAsiaTheme="minorEastAsia"/>
            <w:sz w:val="22"/>
            <w:szCs w:val="22"/>
          </w:rPr>
          <w:tab/>
        </w:r>
        <w:r w:rsidR="00087183" w:rsidRPr="00087183">
          <w:rPr>
            <w:rStyle w:val="Hyperlink"/>
          </w:rPr>
          <w:t>Final Account</w:t>
        </w:r>
        <w:r w:rsidR="00087183" w:rsidRPr="00087183">
          <w:tab/>
        </w:r>
        <w:r w:rsidR="00087183" w:rsidRPr="00087183">
          <w:fldChar w:fldCharType="begin"/>
        </w:r>
        <w:r w:rsidR="00087183" w:rsidRPr="00087183">
          <w:instrText xml:space="preserve"> PAGEREF _Toc25317401 \h </w:instrText>
        </w:r>
        <w:r w:rsidR="00087183" w:rsidRPr="00087183">
          <w:fldChar w:fldCharType="separate"/>
        </w:r>
        <w:r w:rsidR="00087183" w:rsidRPr="00087183">
          <w:t>166</w:t>
        </w:r>
        <w:r w:rsidR="00087183" w:rsidRPr="00087183">
          <w:fldChar w:fldCharType="end"/>
        </w:r>
      </w:hyperlink>
    </w:p>
    <w:p w14:paraId="3DCFEA7C" w14:textId="77777777" w:rsidR="00087183" w:rsidRPr="00087183" w:rsidRDefault="00000000" w:rsidP="00087183">
      <w:pPr>
        <w:pStyle w:val="TOC2"/>
        <w:rPr>
          <w:rFonts w:eastAsiaTheme="minorEastAsia"/>
          <w:sz w:val="22"/>
          <w:szCs w:val="22"/>
        </w:rPr>
      </w:pPr>
      <w:hyperlink w:anchor="_Toc25317402" w:history="1">
        <w:r w:rsidR="00087183" w:rsidRPr="00087183">
          <w:rPr>
            <w:rStyle w:val="Hyperlink"/>
          </w:rPr>
          <w:t>60.</w:t>
        </w:r>
        <w:r w:rsidR="00087183" w:rsidRPr="00087183">
          <w:rPr>
            <w:rFonts w:eastAsiaTheme="minorEastAsia"/>
            <w:sz w:val="22"/>
            <w:szCs w:val="22"/>
          </w:rPr>
          <w:tab/>
        </w:r>
        <w:r w:rsidR="00087183" w:rsidRPr="00087183">
          <w:rPr>
            <w:rStyle w:val="Hyperlink"/>
          </w:rPr>
          <w:t>Operating and Maintenance Manuals</w:t>
        </w:r>
        <w:r w:rsidR="00087183" w:rsidRPr="00087183">
          <w:tab/>
        </w:r>
        <w:r w:rsidR="00087183" w:rsidRPr="00087183">
          <w:fldChar w:fldCharType="begin"/>
        </w:r>
        <w:r w:rsidR="00087183" w:rsidRPr="00087183">
          <w:instrText xml:space="preserve"> PAGEREF _Toc25317402 \h </w:instrText>
        </w:r>
        <w:r w:rsidR="00087183" w:rsidRPr="00087183">
          <w:fldChar w:fldCharType="separate"/>
        </w:r>
        <w:r w:rsidR="00087183" w:rsidRPr="00087183">
          <w:t>166</w:t>
        </w:r>
        <w:r w:rsidR="00087183" w:rsidRPr="00087183">
          <w:fldChar w:fldCharType="end"/>
        </w:r>
      </w:hyperlink>
    </w:p>
    <w:p w14:paraId="6C636233" w14:textId="77777777" w:rsidR="00087183" w:rsidRPr="00087183" w:rsidRDefault="00000000" w:rsidP="00087183">
      <w:pPr>
        <w:pStyle w:val="TOC2"/>
        <w:rPr>
          <w:rFonts w:eastAsiaTheme="minorEastAsia"/>
          <w:sz w:val="22"/>
          <w:szCs w:val="22"/>
        </w:rPr>
      </w:pPr>
      <w:hyperlink w:anchor="_Toc25317403" w:history="1">
        <w:r w:rsidR="00087183" w:rsidRPr="00087183">
          <w:rPr>
            <w:rStyle w:val="Hyperlink"/>
          </w:rPr>
          <w:t>61.</w:t>
        </w:r>
        <w:r w:rsidR="00087183" w:rsidRPr="00087183">
          <w:rPr>
            <w:rFonts w:eastAsiaTheme="minorEastAsia"/>
            <w:sz w:val="22"/>
            <w:szCs w:val="22"/>
          </w:rPr>
          <w:tab/>
        </w:r>
        <w:r w:rsidR="00087183" w:rsidRPr="00087183">
          <w:rPr>
            <w:rStyle w:val="Hyperlink"/>
          </w:rPr>
          <w:t>Termination</w:t>
        </w:r>
        <w:r w:rsidR="00087183" w:rsidRPr="00087183">
          <w:tab/>
        </w:r>
        <w:r w:rsidR="00087183" w:rsidRPr="00087183">
          <w:fldChar w:fldCharType="begin"/>
        </w:r>
        <w:r w:rsidR="00087183" w:rsidRPr="00087183">
          <w:instrText xml:space="preserve"> PAGEREF _Toc25317403 \h </w:instrText>
        </w:r>
        <w:r w:rsidR="00087183" w:rsidRPr="00087183">
          <w:fldChar w:fldCharType="separate"/>
        </w:r>
        <w:r w:rsidR="00087183" w:rsidRPr="00087183">
          <w:t>166</w:t>
        </w:r>
        <w:r w:rsidR="00087183" w:rsidRPr="00087183">
          <w:fldChar w:fldCharType="end"/>
        </w:r>
      </w:hyperlink>
    </w:p>
    <w:p w14:paraId="3BBB1F7C" w14:textId="77777777" w:rsidR="00087183" w:rsidRPr="00087183" w:rsidRDefault="00000000" w:rsidP="00087183">
      <w:pPr>
        <w:pStyle w:val="TOC2"/>
        <w:rPr>
          <w:rFonts w:eastAsiaTheme="minorEastAsia"/>
          <w:sz w:val="22"/>
          <w:szCs w:val="22"/>
        </w:rPr>
      </w:pPr>
      <w:hyperlink w:anchor="_Toc25317404" w:history="1">
        <w:r w:rsidR="00087183" w:rsidRPr="00087183">
          <w:rPr>
            <w:rStyle w:val="Hyperlink"/>
          </w:rPr>
          <w:t>62.</w:t>
        </w:r>
        <w:r w:rsidR="00087183" w:rsidRPr="00087183">
          <w:rPr>
            <w:rFonts w:eastAsiaTheme="minorEastAsia"/>
            <w:sz w:val="22"/>
            <w:szCs w:val="22"/>
          </w:rPr>
          <w:tab/>
        </w:r>
        <w:r w:rsidR="00087183" w:rsidRPr="00087183">
          <w:rPr>
            <w:rStyle w:val="Hyperlink"/>
          </w:rPr>
          <w:t>Payment upon Termination</w:t>
        </w:r>
        <w:r w:rsidR="00087183" w:rsidRPr="00087183">
          <w:tab/>
        </w:r>
        <w:r w:rsidR="00087183" w:rsidRPr="00087183">
          <w:fldChar w:fldCharType="begin"/>
        </w:r>
        <w:r w:rsidR="00087183" w:rsidRPr="00087183">
          <w:instrText xml:space="preserve"> PAGEREF _Toc25317404 \h </w:instrText>
        </w:r>
        <w:r w:rsidR="00087183" w:rsidRPr="00087183">
          <w:fldChar w:fldCharType="separate"/>
        </w:r>
        <w:r w:rsidR="00087183" w:rsidRPr="00087183">
          <w:t>167</w:t>
        </w:r>
        <w:r w:rsidR="00087183" w:rsidRPr="00087183">
          <w:fldChar w:fldCharType="end"/>
        </w:r>
      </w:hyperlink>
    </w:p>
    <w:p w14:paraId="14B3B3B0" w14:textId="77777777" w:rsidR="00087183" w:rsidRPr="00087183" w:rsidRDefault="00000000" w:rsidP="00087183">
      <w:pPr>
        <w:pStyle w:val="TOC2"/>
        <w:rPr>
          <w:rFonts w:eastAsiaTheme="minorEastAsia"/>
          <w:sz w:val="22"/>
          <w:szCs w:val="22"/>
        </w:rPr>
      </w:pPr>
      <w:hyperlink w:anchor="_Toc25317405" w:history="1">
        <w:r w:rsidR="00087183" w:rsidRPr="00087183">
          <w:rPr>
            <w:rStyle w:val="Hyperlink"/>
          </w:rPr>
          <w:t>63.</w:t>
        </w:r>
        <w:r w:rsidR="00087183" w:rsidRPr="00087183">
          <w:rPr>
            <w:rFonts w:eastAsiaTheme="minorEastAsia"/>
            <w:sz w:val="22"/>
            <w:szCs w:val="22"/>
          </w:rPr>
          <w:tab/>
        </w:r>
        <w:r w:rsidR="00087183" w:rsidRPr="00087183">
          <w:rPr>
            <w:rStyle w:val="Hyperlink"/>
          </w:rPr>
          <w:t>Property</w:t>
        </w:r>
        <w:r w:rsidR="00087183" w:rsidRPr="00087183">
          <w:tab/>
        </w:r>
        <w:r w:rsidR="00087183" w:rsidRPr="00087183">
          <w:fldChar w:fldCharType="begin"/>
        </w:r>
        <w:r w:rsidR="00087183" w:rsidRPr="00087183">
          <w:instrText xml:space="preserve"> PAGEREF _Toc25317405 \h </w:instrText>
        </w:r>
        <w:r w:rsidR="00087183" w:rsidRPr="00087183">
          <w:fldChar w:fldCharType="separate"/>
        </w:r>
        <w:r w:rsidR="00087183" w:rsidRPr="00087183">
          <w:t>168</w:t>
        </w:r>
        <w:r w:rsidR="00087183" w:rsidRPr="00087183">
          <w:fldChar w:fldCharType="end"/>
        </w:r>
      </w:hyperlink>
    </w:p>
    <w:p w14:paraId="4D012008" w14:textId="77777777" w:rsidR="00087183" w:rsidRPr="00087183" w:rsidRDefault="00000000" w:rsidP="00087183">
      <w:pPr>
        <w:pStyle w:val="TOC2"/>
        <w:rPr>
          <w:rFonts w:eastAsiaTheme="minorEastAsia"/>
          <w:sz w:val="22"/>
          <w:szCs w:val="22"/>
        </w:rPr>
      </w:pPr>
      <w:hyperlink w:anchor="_Toc25317406" w:history="1">
        <w:r w:rsidR="00087183" w:rsidRPr="00087183">
          <w:rPr>
            <w:rStyle w:val="Hyperlink"/>
          </w:rPr>
          <w:t>64.</w:t>
        </w:r>
        <w:r w:rsidR="00087183" w:rsidRPr="00087183">
          <w:rPr>
            <w:rFonts w:eastAsiaTheme="minorEastAsia"/>
            <w:sz w:val="22"/>
            <w:szCs w:val="22"/>
          </w:rPr>
          <w:tab/>
        </w:r>
        <w:r w:rsidR="00087183" w:rsidRPr="00087183">
          <w:rPr>
            <w:rStyle w:val="Hyperlink"/>
          </w:rPr>
          <w:t>Release from Performance</w:t>
        </w:r>
        <w:r w:rsidR="00087183" w:rsidRPr="00087183">
          <w:tab/>
        </w:r>
        <w:r w:rsidR="00087183" w:rsidRPr="00087183">
          <w:fldChar w:fldCharType="begin"/>
        </w:r>
        <w:r w:rsidR="00087183" w:rsidRPr="00087183">
          <w:instrText xml:space="preserve"> PAGEREF _Toc25317406 \h </w:instrText>
        </w:r>
        <w:r w:rsidR="00087183" w:rsidRPr="00087183">
          <w:fldChar w:fldCharType="separate"/>
        </w:r>
        <w:r w:rsidR="00087183" w:rsidRPr="00087183">
          <w:t>168</w:t>
        </w:r>
        <w:r w:rsidR="00087183" w:rsidRPr="00087183">
          <w:fldChar w:fldCharType="end"/>
        </w:r>
      </w:hyperlink>
    </w:p>
    <w:p w14:paraId="3F36BC7B" w14:textId="77777777" w:rsidR="00087183" w:rsidRPr="00087183" w:rsidRDefault="00000000" w:rsidP="00087183">
      <w:pPr>
        <w:pStyle w:val="TOC2"/>
        <w:rPr>
          <w:rFonts w:eastAsiaTheme="minorEastAsia"/>
          <w:sz w:val="22"/>
          <w:szCs w:val="22"/>
        </w:rPr>
      </w:pPr>
      <w:hyperlink w:anchor="_Toc25317407" w:history="1">
        <w:r w:rsidR="00087183" w:rsidRPr="00087183">
          <w:rPr>
            <w:rStyle w:val="Hyperlink"/>
          </w:rPr>
          <w:t>65.</w:t>
        </w:r>
        <w:r w:rsidR="00087183" w:rsidRPr="00087183">
          <w:rPr>
            <w:rFonts w:eastAsiaTheme="minorEastAsia"/>
            <w:sz w:val="22"/>
            <w:szCs w:val="22"/>
          </w:rPr>
          <w:tab/>
        </w:r>
        <w:r w:rsidR="00087183" w:rsidRPr="00087183">
          <w:rPr>
            <w:rStyle w:val="Hyperlink"/>
          </w:rPr>
          <w:t>Suspension of Bank Loan or Credit</w:t>
        </w:r>
        <w:r w:rsidR="00087183" w:rsidRPr="00087183">
          <w:tab/>
        </w:r>
        <w:r w:rsidR="00087183" w:rsidRPr="00087183">
          <w:fldChar w:fldCharType="begin"/>
        </w:r>
        <w:r w:rsidR="00087183" w:rsidRPr="00087183">
          <w:instrText xml:space="preserve"> PAGEREF _Toc25317407 \h </w:instrText>
        </w:r>
        <w:r w:rsidR="00087183" w:rsidRPr="00087183">
          <w:fldChar w:fldCharType="separate"/>
        </w:r>
        <w:r w:rsidR="00087183" w:rsidRPr="00087183">
          <w:t>168</w:t>
        </w:r>
        <w:r w:rsidR="00087183" w:rsidRPr="00087183">
          <w:fldChar w:fldCharType="end"/>
        </w:r>
      </w:hyperlink>
    </w:p>
    <w:p w14:paraId="31E991E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fldChar w:fldCharType="end"/>
      </w:r>
    </w:p>
    <w:p w14:paraId="688F0EE0"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br w:type="page"/>
      </w:r>
    </w:p>
    <w:p w14:paraId="533A9DE9" w14:textId="77777777" w:rsidR="00087183" w:rsidRPr="00087183" w:rsidRDefault="00087183" w:rsidP="00087183">
      <w:pPr>
        <w:jc w:val="center"/>
        <w:rPr>
          <w:rFonts w:ascii="Times New Roman" w:hAnsi="Times New Roman" w:cs="Times New Roman"/>
          <w:b/>
          <w:sz w:val="28"/>
        </w:rPr>
      </w:pPr>
      <w:r w:rsidRPr="00087183">
        <w:rPr>
          <w:rFonts w:ascii="Times New Roman" w:hAnsi="Times New Roman" w:cs="Times New Roman"/>
          <w:b/>
          <w:sz w:val="28"/>
        </w:rPr>
        <w:lastRenderedPageBreak/>
        <w:t>General Conditions of Contract</w:t>
      </w:r>
    </w:p>
    <w:p w14:paraId="0AC8DB20" w14:textId="77777777" w:rsidR="00087183" w:rsidRPr="00087183" w:rsidRDefault="00087183" w:rsidP="00087183">
      <w:pPr>
        <w:pStyle w:val="Section8-Section"/>
        <w:spacing w:after="120"/>
      </w:pPr>
      <w:bookmarkStart w:id="813" w:name="_Toc497228207"/>
      <w:bookmarkStart w:id="814" w:name="_Toc25317338"/>
      <w:bookmarkStart w:id="815" w:name="_Toc333923223"/>
      <w:r w:rsidRPr="00087183">
        <w:t>A.  General</w:t>
      </w:r>
      <w:bookmarkEnd w:id="813"/>
      <w:bookmarkEnd w:id="814"/>
      <w:bookmarkEnd w:id="815"/>
    </w:p>
    <w:p w14:paraId="568B082E" w14:textId="77777777" w:rsidR="00087183" w:rsidRPr="00087183" w:rsidRDefault="00087183" w:rsidP="00087183">
      <w:pPr>
        <w:jc w:val="center"/>
        <w:rPr>
          <w:rFonts w:ascii="Times New Roman" w:hAnsi="Times New Roman" w:cs="Times New Roman"/>
        </w:rPr>
      </w:pPr>
    </w:p>
    <w:tbl>
      <w:tblPr>
        <w:tblW w:w="9149" w:type="dxa"/>
        <w:tblInd w:w="-5" w:type="dxa"/>
        <w:tblLayout w:type="fixed"/>
        <w:tblLook w:val="04A0" w:firstRow="1" w:lastRow="0" w:firstColumn="1" w:lastColumn="0" w:noHBand="0" w:noVBand="1"/>
      </w:tblPr>
      <w:tblGrid>
        <w:gridCol w:w="2255"/>
        <w:gridCol w:w="6"/>
        <w:gridCol w:w="6748"/>
        <w:gridCol w:w="140"/>
      </w:tblGrid>
      <w:tr w:rsidR="00087183" w:rsidRPr="00087183" w14:paraId="54091792" w14:textId="77777777" w:rsidTr="00087183">
        <w:tc>
          <w:tcPr>
            <w:tcW w:w="2255" w:type="dxa"/>
            <w:tcBorders>
              <w:top w:val="nil"/>
              <w:left w:val="nil"/>
              <w:bottom w:val="nil"/>
              <w:right w:val="nil"/>
            </w:tcBorders>
          </w:tcPr>
          <w:p w14:paraId="2EC5B756" w14:textId="77777777" w:rsidR="00087183" w:rsidRPr="00087183" w:rsidRDefault="00087183" w:rsidP="000F1B3C">
            <w:pPr>
              <w:pStyle w:val="Section8-Clauses"/>
              <w:numPr>
                <w:ilvl w:val="0"/>
                <w:numId w:val="91"/>
              </w:numPr>
              <w:tabs>
                <w:tab w:val="clear" w:pos="540"/>
              </w:tabs>
              <w:spacing w:before="120" w:after="120"/>
              <w:ind w:left="360" w:hanging="360"/>
            </w:pPr>
            <w:bookmarkStart w:id="816" w:name="_Toc333923224"/>
            <w:bookmarkStart w:id="817" w:name="_Toc497228208"/>
            <w:bookmarkStart w:id="818" w:name="_Toc25317339"/>
            <w:r w:rsidRPr="00087183">
              <w:t>Definitions</w:t>
            </w:r>
            <w:bookmarkEnd w:id="816"/>
            <w:bookmarkEnd w:id="817"/>
            <w:bookmarkEnd w:id="818"/>
          </w:p>
        </w:tc>
        <w:tc>
          <w:tcPr>
            <w:tcW w:w="6894" w:type="dxa"/>
            <w:gridSpan w:val="3"/>
            <w:tcBorders>
              <w:top w:val="nil"/>
              <w:left w:val="nil"/>
              <w:bottom w:val="nil"/>
              <w:right w:val="nil"/>
            </w:tcBorders>
          </w:tcPr>
          <w:p w14:paraId="721723EC" w14:textId="77777777" w:rsidR="00087183" w:rsidRPr="00087183" w:rsidRDefault="00087183" w:rsidP="00087183">
            <w:pPr>
              <w:suppressAutoHyphens/>
              <w:overflowPunct w:val="0"/>
              <w:autoSpaceDE w:val="0"/>
              <w:autoSpaceDN w:val="0"/>
              <w:adjustRightInd w:val="0"/>
              <w:spacing w:before="120" w:after="120"/>
              <w:ind w:right="36"/>
              <w:jc w:val="both"/>
              <w:textAlignment w:val="baseline"/>
              <w:rPr>
                <w:rFonts w:ascii="Times New Roman" w:hAnsi="Times New Roman" w:cs="Times New Roman"/>
              </w:rPr>
            </w:pPr>
            <w:r w:rsidRPr="00087183">
              <w:rPr>
                <w:rFonts w:ascii="Times New Roman" w:hAnsi="Times New Roman" w:cs="Times New Roman"/>
              </w:rPr>
              <w:t>Boldface type is used to identify defined terms.</w:t>
            </w:r>
          </w:p>
          <w:p w14:paraId="7CCA1216"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 xml:space="preserve">Accepted Contract Amount </w:t>
            </w:r>
            <w:r w:rsidRPr="00087183">
              <w:rPr>
                <w:rFonts w:ascii="Times New Roman" w:hAnsi="Times New Roman" w:cs="Times New Roman"/>
              </w:rPr>
              <w:t>means the amount accepted in the Letter of Acceptance for the execution and completion of the Works and the remedying of any defects.</w:t>
            </w:r>
          </w:p>
          <w:p w14:paraId="6F24D1D9"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 xml:space="preserve">Activity Schedule </w:t>
            </w:r>
            <w:r w:rsidRPr="00087183">
              <w:rPr>
                <w:rFonts w:ascii="Times New Roman" w:hAnsi="Times New Roman" w:cs="Times New Roman"/>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72935569"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Adjudicator</w:t>
            </w:r>
            <w:r w:rsidRPr="00087183">
              <w:rPr>
                <w:rFonts w:ascii="Times New Roman" w:hAnsi="Times New Roman" w:cs="Times New Roman"/>
              </w:rPr>
              <w:t xml:space="preserve"> is the person appointed jointly by the Employer and the Contractor to resolve disputes in the first instance, as provided for in GCC 23.</w:t>
            </w:r>
          </w:p>
          <w:p w14:paraId="1940866C"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Bank</w:t>
            </w:r>
            <w:r w:rsidRPr="00087183">
              <w:rPr>
                <w:rFonts w:ascii="Times New Roman" w:hAnsi="Times New Roman" w:cs="Times New Roman"/>
              </w:rPr>
              <w:t xml:space="preserve"> means the financing institution </w:t>
            </w:r>
            <w:r w:rsidRPr="00087183">
              <w:rPr>
                <w:rFonts w:ascii="Times New Roman" w:hAnsi="Times New Roman" w:cs="Times New Roman"/>
                <w:b/>
              </w:rPr>
              <w:t>named in the PCC</w:t>
            </w:r>
            <w:r w:rsidRPr="00087183">
              <w:rPr>
                <w:rFonts w:ascii="Times New Roman" w:hAnsi="Times New Roman" w:cs="Times New Roman"/>
              </w:rPr>
              <w:t>.</w:t>
            </w:r>
          </w:p>
          <w:p w14:paraId="5B7198A7"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Bill of Quantities</w:t>
            </w:r>
            <w:r w:rsidRPr="00087183">
              <w:rPr>
                <w:rFonts w:ascii="Times New Roman" w:hAnsi="Times New Roman" w:cs="Times New Roman"/>
              </w:rPr>
              <w:t xml:space="preserve"> means the priced and completed Bill of Quantities forming part of the Bid.</w:t>
            </w:r>
          </w:p>
          <w:p w14:paraId="2FFA1A15"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Compensation Events</w:t>
            </w:r>
            <w:r w:rsidRPr="00087183">
              <w:rPr>
                <w:rFonts w:ascii="Times New Roman" w:hAnsi="Times New Roman" w:cs="Times New Roman"/>
              </w:rPr>
              <w:t xml:space="preserve"> are those defined in GCC Clause 42 hereunder.</w:t>
            </w:r>
          </w:p>
          <w:p w14:paraId="28C7622F"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Completion Date</w:t>
            </w:r>
            <w:r w:rsidRPr="00087183">
              <w:rPr>
                <w:rFonts w:ascii="Times New Roman" w:hAnsi="Times New Roman" w:cs="Times New Roman"/>
              </w:rPr>
              <w:t xml:space="preserve"> is the date of completion of the Works as certified by the Project Manager, in accordance with GCC Sub-Clause 57.1.</w:t>
            </w:r>
          </w:p>
          <w:p w14:paraId="040E74A7"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The</w:t>
            </w:r>
            <w:r w:rsidRPr="00087183">
              <w:rPr>
                <w:rFonts w:ascii="Times New Roman" w:hAnsi="Times New Roman" w:cs="Times New Roman"/>
                <w:b/>
              </w:rPr>
              <w:t xml:space="preserve"> Contract</w:t>
            </w:r>
            <w:r w:rsidRPr="00087183">
              <w:rPr>
                <w:rFonts w:ascii="Times New Roman" w:hAnsi="Times New Roman" w:cs="Times New Roman"/>
              </w:rPr>
              <w:t xml:space="preserve"> is the Contract between the Employer and the Contractor to execute, complete, and maintain the Works. It consists of the documents listed in GCC Sub-Clause 2.3 below.</w:t>
            </w:r>
          </w:p>
          <w:p w14:paraId="399DDA66"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The</w:t>
            </w:r>
            <w:r w:rsidRPr="00087183">
              <w:rPr>
                <w:rFonts w:ascii="Times New Roman" w:hAnsi="Times New Roman" w:cs="Times New Roman"/>
                <w:b/>
              </w:rPr>
              <w:t xml:space="preserve"> Contractor </w:t>
            </w:r>
            <w:r w:rsidRPr="00087183">
              <w:rPr>
                <w:rFonts w:ascii="Times New Roman" w:hAnsi="Times New Roman" w:cs="Times New Roman"/>
              </w:rPr>
              <w:t>is the party whose Bid to carry out the Works has been accepted by the Employer.</w:t>
            </w:r>
          </w:p>
          <w:p w14:paraId="77D04994"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 xml:space="preserve">Contractor’s Bid </w:t>
            </w:r>
            <w:r w:rsidRPr="00087183">
              <w:rPr>
                <w:rFonts w:ascii="Times New Roman" w:hAnsi="Times New Roman" w:cs="Times New Roman"/>
              </w:rPr>
              <w:t>is the completed bidding document submitted by the Contractor to the Employer.</w:t>
            </w:r>
          </w:p>
          <w:p w14:paraId="0CA39A65"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Contract Price</w:t>
            </w:r>
            <w:r w:rsidRPr="00087183">
              <w:rPr>
                <w:rFonts w:ascii="Times New Roman" w:hAnsi="Times New Roman" w:cs="Times New Roman"/>
              </w:rPr>
              <w:t xml:space="preserve"> is the Accepted Contract Amount stated in the Letter of Acceptance and thereafter as adjusted in accordance with the Contract.</w:t>
            </w:r>
          </w:p>
          <w:p w14:paraId="7B66D042"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Days</w:t>
            </w:r>
            <w:r w:rsidRPr="00087183">
              <w:rPr>
                <w:rFonts w:ascii="Times New Roman" w:hAnsi="Times New Roman" w:cs="Times New Roman"/>
              </w:rPr>
              <w:t xml:space="preserve"> are calendar days; months are calendar months.</w:t>
            </w:r>
          </w:p>
          <w:p w14:paraId="32505D54"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lastRenderedPageBreak/>
              <w:t xml:space="preserve">Dayworks </w:t>
            </w:r>
            <w:r w:rsidRPr="00087183">
              <w:rPr>
                <w:rFonts w:ascii="Times New Roman" w:hAnsi="Times New Roman" w:cs="Times New Roman"/>
              </w:rPr>
              <w:t>are varied work inputs subject to payment on a time basis for the Contractor’s employees and Equipment, in addition to payments for associated Materials and Plant.</w:t>
            </w:r>
          </w:p>
          <w:p w14:paraId="501921FA"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A </w:t>
            </w:r>
            <w:r w:rsidRPr="00087183">
              <w:rPr>
                <w:rFonts w:ascii="Times New Roman" w:hAnsi="Times New Roman" w:cs="Times New Roman"/>
                <w:b/>
              </w:rPr>
              <w:t>Defect</w:t>
            </w:r>
            <w:r w:rsidRPr="00087183">
              <w:rPr>
                <w:rFonts w:ascii="Times New Roman" w:hAnsi="Times New Roman" w:cs="Times New Roman"/>
              </w:rPr>
              <w:t xml:space="preserve"> is any part of the Works not completed in accordance with the Contract.</w:t>
            </w:r>
          </w:p>
          <w:p w14:paraId="6F395214"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Defects Liability Certificate</w:t>
            </w:r>
            <w:r w:rsidRPr="00087183">
              <w:rPr>
                <w:rFonts w:ascii="Times New Roman" w:hAnsi="Times New Roman" w:cs="Times New Roman"/>
              </w:rPr>
              <w:t xml:space="preserve"> is the certificate issued by Project Manager upon correction of defects by the Contractor.</w:t>
            </w:r>
          </w:p>
          <w:p w14:paraId="050EB671"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Defects Liability Period</w:t>
            </w:r>
            <w:r w:rsidRPr="00087183">
              <w:rPr>
                <w:rFonts w:ascii="Times New Roman" w:hAnsi="Times New Roman" w:cs="Times New Roman"/>
              </w:rPr>
              <w:t xml:space="preserve"> is the period </w:t>
            </w:r>
            <w:r w:rsidRPr="00087183">
              <w:rPr>
                <w:rFonts w:ascii="Times New Roman" w:hAnsi="Times New Roman" w:cs="Times New Roman"/>
                <w:b/>
              </w:rPr>
              <w:t xml:space="preserve">named in the PCC </w:t>
            </w:r>
            <w:r w:rsidRPr="00087183">
              <w:rPr>
                <w:rFonts w:ascii="Times New Roman" w:hAnsi="Times New Roman" w:cs="Times New Roman"/>
              </w:rPr>
              <w:t>pursuant to GCC Sub-Clause 38.1 and calculated from the Completion Date.</w:t>
            </w:r>
          </w:p>
          <w:p w14:paraId="2079B331"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 xml:space="preserve">Drawings </w:t>
            </w:r>
            <w:r w:rsidRPr="00087183">
              <w:rPr>
                <w:rFonts w:ascii="Times New Roman" w:hAnsi="Times New Roman" w:cs="Times New Roman"/>
              </w:rPr>
              <w:t xml:space="preserve">means the drawings of the Works, as included in the Contract, and any additional and modified drawings issued by (or on behalf of) the </w:t>
            </w:r>
            <w:r w:rsidRPr="00087183">
              <w:rPr>
                <w:rFonts w:ascii="Times New Roman" w:hAnsi="Times New Roman" w:cs="Times New Roman"/>
                <w:iCs/>
              </w:rPr>
              <w:t>Employer</w:t>
            </w:r>
            <w:r w:rsidRPr="00087183">
              <w:rPr>
                <w:rFonts w:ascii="Times New Roman" w:hAnsi="Times New Roman" w:cs="Times New Roman"/>
              </w:rPr>
              <w:t xml:space="preserve"> in accordance with the Contract, include calculations and other information provided or approved by the Project Manager for the execution of the Contract.</w:t>
            </w:r>
          </w:p>
          <w:p w14:paraId="77DC23BB"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Employer</w:t>
            </w:r>
            <w:r w:rsidRPr="00087183">
              <w:rPr>
                <w:rFonts w:ascii="Times New Roman" w:hAnsi="Times New Roman" w:cs="Times New Roman"/>
              </w:rPr>
              <w:t xml:space="preserve"> is the party who employs the Contractor to carry out the Works, </w:t>
            </w:r>
            <w:r w:rsidRPr="00087183">
              <w:rPr>
                <w:rFonts w:ascii="Times New Roman" w:hAnsi="Times New Roman" w:cs="Times New Roman"/>
                <w:b/>
              </w:rPr>
              <w:t>as specified in the PCC</w:t>
            </w:r>
            <w:r w:rsidRPr="00087183">
              <w:rPr>
                <w:rFonts w:ascii="Times New Roman" w:hAnsi="Times New Roman" w:cs="Times New Roman"/>
              </w:rPr>
              <w:t>.</w:t>
            </w:r>
          </w:p>
          <w:p w14:paraId="5353C155"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Equipment</w:t>
            </w:r>
            <w:r w:rsidRPr="00087183">
              <w:rPr>
                <w:rFonts w:ascii="Times New Roman" w:hAnsi="Times New Roman" w:cs="Times New Roman"/>
              </w:rPr>
              <w:t xml:space="preserve"> is the Contractor’s machinery and vehicles brought temporarily to the Site to construct the Works.</w:t>
            </w:r>
          </w:p>
          <w:p w14:paraId="4F2CB238"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w:t>
            </w:r>
            <w:r w:rsidRPr="00087183">
              <w:rPr>
                <w:rFonts w:ascii="Times New Roman" w:hAnsi="Times New Roman" w:cs="Times New Roman"/>
                <w:b/>
              </w:rPr>
              <w:t>In writing”</w:t>
            </w:r>
            <w:r w:rsidRPr="00087183">
              <w:rPr>
                <w:rFonts w:ascii="Times New Roman" w:hAnsi="Times New Roman" w:cs="Times New Roman"/>
              </w:rPr>
              <w:t xml:space="preserve"> or “</w:t>
            </w:r>
            <w:r w:rsidRPr="00087183">
              <w:rPr>
                <w:rFonts w:ascii="Times New Roman" w:hAnsi="Times New Roman" w:cs="Times New Roman"/>
                <w:b/>
              </w:rPr>
              <w:t>written”</w:t>
            </w:r>
            <w:r w:rsidRPr="00087183">
              <w:rPr>
                <w:rFonts w:ascii="Times New Roman" w:hAnsi="Times New Roman" w:cs="Times New Roman"/>
              </w:rPr>
              <w:t xml:space="preserve"> means hand-written, type-written, printed or electronically made, and resulting in a permanent record;</w:t>
            </w:r>
          </w:p>
          <w:p w14:paraId="00BDEE1B"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Initial Contract Price</w:t>
            </w:r>
            <w:r w:rsidRPr="00087183">
              <w:rPr>
                <w:rFonts w:ascii="Times New Roman" w:hAnsi="Times New Roman" w:cs="Times New Roman"/>
              </w:rPr>
              <w:t xml:space="preserve"> is the Contract Price listed in the Employer’s Letter of Acceptance.</w:t>
            </w:r>
          </w:p>
          <w:p w14:paraId="11643A88"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Intended Completion Date</w:t>
            </w:r>
            <w:r w:rsidRPr="00087183">
              <w:rPr>
                <w:rFonts w:ascii="Times New Roman" w:hAnsi="Times New Roman" w:cs="Times New Roman"/>
              </w:rPr>
              <w:t xml:space="preserve"> is the date on which it is intended that the Contractor shall complete the Works.  The </w:t>
            </w:r>
            <w:r w:rsidRPr="00087183">
              <w:rPr>
                <w:rFonts w:ascii="Times New Roman" w:hAnsi="Times New Roman" w:cs="Times New Roman"/>
                <w:b/>
              </w:rPr>
              <w:t>Intended Completion Date</w:t>
            </w:r>
            <w:r w:rsidRPr="00087183">
              <w:rPr>
                <w:rFonts w:ascii="Times New Roman" w:hAnsi="Times New Roman" w:cs="Times New Roman"/>
              </w:rPr>
              <w:t xml:space="preserve"> is specified in the PCC.  The </w:t>
            </w:r>
            <w:r w:rsidRPr="00087183">
              <w:rPr>
                <w:rFonts w:ascii="Times New Roman" w:hAnsi="Times New Roman" w:cs="Times New Roman"/>
                <w:b/>
              </w:rPr>
              <w:t>Intended Completion Date</w:t>
            </w:r>
            <w:r w:rsidRPr="00087183">
              <w:rPr>
                <w:rFonts w:ascii="Times New Roman" w:hAnsi="Times New Roman" w:cs="Times New Roman"/>
              </w:rPr>
              <w:t xml:space="preserve"> may be revised only by the Project Manager by issuing an extension of time or an acceleration order.</w:t>
            </w:r>
          </w:p>
          <w:p w14:paraId="4D263A24"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 xml:space="preserve">Materials </w:t>
            </w:r>
            <w:r w:rsidRPr="00087183">
              <w:rPr>
                <w:rFonts w:ascii="Times New Roman" w:hAnsi="Times New Roman" w:cs="Times New Roman"/>
              </w:rPr>
              <w:t>are all supplies, including consumables, used by the Contractor for incorporation in the Works.</w:t>
            </w:r>
          </w:p>
          <w:p w14:paraId="4E91480A"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Plant</w:t>
            </w:r>
            <w:r w:rsidRPr="00087183">
              <w:rPr>
                <w:rFonts w:ascii="Times New Roman" w:hAnsi="Times New Roman" w:cs="Times New Roman"/>
              </w:rPr>
              <w:t xml:space="preserve"> is any integral part of the Works that shall have a mechanical, electrical, chemical, or biological function.</w:t>
            </w:r>
          </w:p>
          <w:p w14:paraId="36857868" w14:textId="77777777" w:rsidR="00087183" w:rsidRPr="00087183" w:rsidRDefault="00087183" w:rsidP="000F1B3C">
            <w:pPr>
              <w:numPr>
                <w:ilvl w:val="0"/>
                <w:numId w:val="9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Project Manager</w:t>
            </w:r>
            <w:r w:rsidRPr="00087183">
              <w:rPr>
                <w:rFonts w:ascii="Times New Roman" w:hAnsi="Times New Roman" w:cs="Times New Roman"/>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39690047"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PCC</w:t>
            </w:r>
            <w:r w:rsidRPr="00087183">
              <w:rPr>
                <w:rFonts w:ascii="Times New Roman" w:hAnsi="Times New Roman" w:cs="Times New Roman"/>
              </w:rPr>
              <w:t xml:space="preserve"> means Particular Conditions of Contract. </w:t>
            </w:r>
          </w:p>
          <w:p w14:paraId="0C3C7D1C"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lastRenderedPageBreak/>
              <w:t xml:space="preserve">The </w:t>
            </w:r>
            <w:r w:rsidRPr="00087183">
              <w:rPr>
                <w:rFonts w:ascii="Times New Roman" w:hAnsi="Times New Roman" w:cs="Times New Roman"/>
                <w:b/>
              </w:rPr>
              <w:t xml:space="preserve">Site </w:t>
            </w:r>
            <w:r w:rsidRPr="00087183">
              <w:rPr>
                <w:rFonts w:ascii="Times New Roman" w:hAnsi="Times New Roman" w:cs="Times New Roman"/>
              </w:rPr>
              <w:t>is the area defined as such in the PCC.</w:t>
            </w:r>
          </w:p>
          <w:p w14:paraId="0798626F"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Site Investigation Reports</w:t>
            </w:r>
            <w:r w:rsidRPr="00087183">
              <w:rPr>
                <w:rFonts w:ascii="Times New Roman" w:hAnsi="Times New Roman" w:cs="Times New Roman"/>
              </w:rPr>
              <w:t xml:space="preserve"> are those that were included in the bidding document and are factual and interpretative reports about the surface and subsurface conditions at the Site.</w:t>
            </w:r>
          </w:p>
          <w:p w14:paraId="7C04E5D5"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 xml:space="preserve">Specifications </w:t>
            </w:r>
            <w:r w:rsidRPr="00087183">
              <w:rPr>
                <w:rFonts w:ascii="Times New Roman" w:hAnsi="Times New Roman" w:cs="Times New Roman"/>
              </w:rPr>
              <w:t>means the Specifications of the Works included in the Contract and any modification or addition made or approved by the Project Manager.</w:t>
            </w:r>
          </w:p>
          <w:p w14:paraId="62F20E58"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The </w:t>
            </w:r>
            <w:r w:rsidRPr="00087183">
              <w:rPr>
                <w:rFonts w:ascii="Times New Roman" w:hAnsi="Times New Roman" w:cs="Times New Roman"/>
                <w:b/>
              </w:rPr>
              <w:t>Start Date</w:t>
            </w:r>
            <w:r w:rsidRPr="00087183">
              <w:rPr>
                <w:rFonts w:ascii="Times New Roman" w:hAnsi="Times New Roman" w:cs="Times New Roman"/>
              </w:rPr>
              <w:t xml:space="preserve"> is </w:t>
            </w:r>
            <w:r w:rsidRPr="00087183">
              <w:rPr>
                <w:rFonts w:ascii="Times New Roman" w:hAnsi="Times New Roman" w:cs="Times New Roman"/>
                <w:b/>
              </w:rPr>
              <w:t>given in the PCC</w:t>
            </w:r>
            <w:r w:rsidRPr="00087183">
              <w:rPr>
                <w:rFonts w:ascii="Times New Roman" w:hAnsi="Times New Roman" w:cs="Times New Roman"/>
              </w:rPr>
              <w:t>. It is the latest date when the Contractor shall commence execution of the Works.  It does not necessarily coincide with any of the Site Possession Dates.</w:t>
            </w:r>
          </w:p>
          <w:p w14:paraId="7B1D2A72"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A </w:t>
            </w:r>
            <w:r w:rsidRPr="00087183">
              <w:rPr>
                <w:rFonts w:ascii="Times New Roman" w:hAnsi="Times New Roman" w:cs="Times New Roman"/>
                <w:b/>
              </w:rPr>
              <w:t xml:space="preserve">Subcontractor </w:t>
            </w:r>
            <w:r w:rsidRPr="00087183">
              <w:rPr>
                <w:rFonts w:ascii="Times New Roman" w:hAnsi="Times New Roman" w:cs="Times New Roman"/>
              </w:rPr>
              <w:t>is a person or corporate body who has a Contract with the Contractor to carry out a part of the work in the Contract, which includes work on the Site.</w:t>
            </w:r>
          </w:p>
          <w:p w14:paraId="28F24782"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Temporary Works</w:t>
            </w:r>
            <w:r w:rsidRPr="00087183">
              <w:rPr>
                <w:rFonts w:ascii="Times New Roman" w:hAnsi="Times New Roman" w:cs="Times New Roman"/>
              </w:rPr>
              <w:t xml:space="preserve"> are works designed, constructed, installed, and removed by the Contractor that are needed for construction or installation of the Works.</w:t>
            </w:r>
          </w:p>
          <w:p w14:paraId="71AE15DF"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A </w:t>
            </w:r>
            <w:r w:rsidRPr="00087183">
              <w:rPr>
                <w:rFonts w:ascii="Times New Roman" w:hAnsi="Times New Roman" w:cs="Times New Roman"/>
                <w:b/>
              </w:rPr>
              <w:t>Variation</w:t>
            </w:r>
            <w:r w:rsidRPr="00087183">
              <w:rPr>
                <w:rFonts w:ascii="Times New Roman" w:hAnsi="Times New Roman" w:cs="Times New Roman"/>
              </w:rPr>
              <w:t xml:space="preserve"> is an instruction given by the Project Manager which varies the Works.</w:t>
            </w:r>
          </w:p>
          <w:p w14:paraId="3E8A0F70" w14:textId="77777777" w:rsidR="00087183" w:rsidRPr="00087183" w:rsidRDefault="00087183" w:rsidP="000F1B3C">
            <w:pPr>
              <w:numPr>
                <w:ilvl w:val="0"/>
                <w:numId w:val="92"/>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The</w:t>
            </w:r>
            <w:r w:rsidRPr="00087183">
              <w:rPr>
                <w:rFonts w:ascii="Times New Roman" w:hAnsi="Times New Roman" w:cs="Times New Roman"/>
                <w:b/>
              </w:rPr>
              <w:t xml:space="preserve"> Works</w:t>
            </w:r>
            <w:r w:rsidRPr="00087183">
              <w:rPr>
                <w:rFonts w:ascii="Times New Roman" w:hAnsi="Times New Roman" w:cs="Times New Roman"/>
              </w:rPr>
              <w:t xml:space="preserve"> are what the Contract requires the Contractor to construct, install, and turn over to the Employer, as defined in the PCC.</w:t>
            </w:r>
          </w:p>
          <w:p w14:paraId="517F063E" w14:textId="77777777" w:rsidR="00087183" w:rsidRPr="00087183" w:rsidRDefault="00087183" w:rsidP="000F1B3C">
            <w:pPr>
              <w:numPr>
                <w:ilvl w:val="0"/>
                <w:numId w:val="9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w:t>
            </w:r>
            <w:r w:rsidRPr="00087183">
              <w:rPr>
                <w:rFonts w:ascii="Times New Roman" w:hAnsi="Times New Roman" w:cs="Times New Roman"/>
                <w:b/>
              </w:rPr>
              <w:t>Contractor’s Personnel</w:t>
            </w:r>
            <w:r w:rsidRPr="00087183">
              <w:rPr>
                <w:rFonts w:ascii="Times New Roman" w:hAnsi="Times New Roman" w:cs="Times New Roman"/>
              </w:rPr>
              <w:t xml:space="preserve">” refers to all personnel whom the Contractor utilizes on the Site or other places where the Works are carried out, including the staff, </w:t>
            </w:r>
            <w:proofErr w:type="spellStart"/>
            <w:r w:rsidRPr="00087183">
              <w:rPr>
                <w:rFonts w:ascii="Times New Roman" w:hAnsi="Times New Roman" w:cs="Times New Roman"/>
              </w:rPr>
              <w:t>labor</w:t>
            </w:r>
            <w:proofErr w:type="spellEnd"/>
            <w:r w:rsidRPr="00087183">
              <w:rPr>
                <w:rFonts w:ascii="Times New Roman" w:hAnsi="Times New Roman" w:cs="Times New Roman"/>
              </w:rPr>
              <w:t xml:space="preserve"> and other employees of each Subcontractor.</w:t>
            </w:r>
          </w:p>
          <w:p w14:paraId="111F481A" w14:textId="77777777" w:rsidR="00087183" w:rsidRPr="00087183" w:rsidRDefault="00087183" w:rsidP="000F1B3C">
            <w:pPr>
              <w:numPr>
                <w:ilvl w:val="0"/>
                <w:numId w:val="9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rPr>
              <w:t>“Key Personnel”</w:t>
            </w:r>
            <w:r w:rsidRPr="00087183">
              <w:rPr>
                <w:rFonts w:ascii="Times New Roman" w:hAnsi="Times New Roman" w:cs="Times New Roman"/>
              </w:rPr>
              <w:t xml:space="preserve"> means the positions (if any) of the Contractor’s personnel that are stated in the Specifications. </w:t>
            </w:r>
          </w:p>
          <w:p w14:paraId="781DBD2C" w14:textId="77777777" w:rsidR="00087183" w:rsidRPr="00087183" w:rsidRDefault="00087183" w:rsidP="000F1B3C">
            <w:pPr>
              <w:numPr>
                <w:ilvl w:val="0"/>
                <w:numId w:val="9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szCs w:val="20"/>
              </w:rPr>
            </w:pPr>
            <w:r w:rsidRPr="00087183">
              <w:rPr>
                <w:rFonts w:ascii="Times New Roman" w:hAnsi="Times New Roman" w:cs="Times New Roman"/>
                <w:b/>
                <w:szCs w:val="20"/>
              </w:rPr>
              <w:t>“ES”</w:t>
            </w:r>
            <w:r w:rsidRPr="00087183">
              <w:rPr>
                <w:rFonts w:ascii="Times New Roman" w:hAnsi="Times New Roman" w:cs="Times New Roman"/>
                <w:szCs w:val="20"/>
              </w:rPr>
              <w:t xml:space="preserve"> means Environmental and Social (including Sexual Exploitation and </w:t>
            </w:r>
            <w:r w:rsidRPr="00087183">
              <w:rPr>
                <w:rFonts w:ascii="Times New Roman" w:hAnsi="Times New Roman" w:cs="Times New Roman"/>
                <w:color w:val="000000" w:themeColor="text1"/>
              </w:rPr>
              <w:t>Abuse (SEA), and Sexual Harassment (SH)</w:t>
            </w:r>
            <w:r w:rsidRPr="00087183">
              <w:rPr>
                <w:rFonts w:ascii="Times New Roman" w:hAnsi="Times New Roman" w:cs="Times New Roman"/>
                <w:szCs w:val="20"/>
              </w:rPr>
              <w:t>);</w:t>
            </w:r>
          </w:p>
          <w:p w14:paraId="27EF35E0" w14:textId="77777777" w:rsidR="00087183" w:rsidRPr="00087183" w:rsidRDefault="00087183" w:rsidP="000F1B3C">
            <w:pPr>
              <w:numPr>
                <w:ilvl w:val="0"/>
                <w:numId w:val="92"/>
              </w:numPr>
              <w:suppressAutoHyphens/>
              <w:overflowPunct w:val="0"/>
              <w:autoSpaceDE w:val="0"/>
              <w:autoSpaceDN w:val="0"/>
              <w:adjustRightInd w:val="0"/>
              <w:spacing w:before="120" w:after="120" w:line="259" w:lineRule="auto"/>
              <w:ind w:left="1245" w:right="36"/>
              <w:jc w:val="both"/>
              <w:textAlignment w:val="baseline"/>
              <w:rPr>
                <w:rFonts w:ascii="Times New Roman" w:hAnsi="Times New Roman" w:cs="Times New Roman"/>
                <w:color w:val="000000" w:themeColor="text1"/>
              </w:rPr>
            </w:pPr>
            <w:r w:rsidRPr="00087183">
              <w:rPr>
                <w:rFonts w:ascii="Times New Roman" w:hAnsi="Times New Roman" w:cs="Times New Roman"/>
                <w:b/>
                <w:color w:val="000000" w:themeColor="text1"/>
              </w:rPr>
              <w:t>“Sexual Exploitation and Abuse” “(SEA)”</w:t>
            </w:r>
            <w:r w:rsidRPr="00087183">
              <w:rPr>
                <w:rFonts w:ascii="Times New Roman" w:hAnsi="Times New Roman" w:cs="Times New Roman"/>
                <w:color w:val="000000" w:themeColor="text1"/>
              </w:rPr>
              <w:t xml:space="preserve"> means the following:</w:t>
            </w:r>
          </w:p>
          <w:p w14:paraId="1EF293A4" w14:textId="77777777" w:rsidR="00087183" w:rsidRPr="00087183" w:rsidRDefault="00087183" w:rsidP="00087183">
            <w:pPr>
              <w:autoSpaceDE w:val="0"/>
              <w:autoSpaceDN w:val="0"/>
              <w:spacing w:before="120" w:after="120"/>
              <w:ind w:left="1152" w:firstLine="18"/>
              <w:jc w:val="both"/>
              <w:rPr>
                <w:rFonts w:ascii="Times New Roman" w:hAnsi="Times New Roman" w:cs="Times New Roman"/>
              </w:rPr>
            </w:pPr>
            <w:r w:rsidRPr="00087183">
              <w:rPr>
                <w:rFonts w:ascii="Times New Roman" w:hAnsi="Times New Roman" w:cs="Times New Roman"/>
                <w:b/>
                <w:color w:val="000000" w:themeColor="text1"/>
              </w:rPr>
              <w:t>Sexual Exploitation</w:t>
            </w:r>
            <w:r w:rsidRPr="00087183">
              <w:rPr>
                <w:rFonts w:ascii="Times New Roman" w:hAnsi="Times New Roman" w:cs="Times New Roman"/>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087183">
              <w:rPr>
                <w:rFonts w:ascii="Times New Roman" w:hAnsi="Times New Roman" w:cs="Times New Roman"/>
              </w:rPr>
              <w:t xml:space="preserve">or benefit from a Bank financed Goods, Works, Non-consulting Services or Consulting Services is used to extract sexual gain; </w:t>
            </w:r>
          </w:p>
          <w:p w14:paraId="5B16B612" w14:textId="77777777" w:rsidR="00087183" w:rsidRPr="00087183" w:rsidRDefault="00087183" w:rsidP="00087183">
            <w:pPr>
              <w:autoSpaceDE w:val="0"/>
              <w:autoSpaceDN w:val="0"/>
              <w:spacing w:before="120" w:after="120"/>
              <w:ind w:left="1152" w:firstLine="18"/>
              <w:jc w:val="both"/>
              <w:rPr>
                <w:rFonts w:ascii="Times New Roman" w:hAnsi="Times New Roman" w:cs="Times New Roman"/>
                <w:color w:val="000000" w:themeColor="text1"/>
              </w:rPr>
            </w:pPr>
            <w:r w:rsidRPr="00087183">
              <w:rPr>
                <w:rFonts w:ascii="Times New Roman" w:hAnsi="Times New Roman" w:cs="Times New Roman"/>
                <w:b/>
              </w:rPr>
              <w:lastRenderedPageBreak/>
              <w:t>Sexual Abuse</w:t>
            </w:r>
            <w:r w:rsidRPr="00087183">
              <w:rPr>
                <w:rFonts w:ascii="Times New Roman" w:hAnsi="Times New Roman" w:cs="Times New Roman"/>
              </w:rPr>
              <w:t xml:space="preserve"> is defined as </w:t>
            </w:r>
            <w:r w:rsidRPr="00087183">
              <w:rPr>
                <w:rFonts w:ascii="Times New Roman" w:hAnsi="Times New Roman" w:cs="Times New Roman"/>
                <w:color w:val="000000" w:themeColor="text1"/>
              </w:rPr>
              <w:t xml:space="preserve">the actual or threatened physical intrusion of a sexual nature, whether by force or under unequal or coercive conditions;  </w:t>
            </w:r>
          </w:p>
          <w:p w14:paraId="1153B2EC" w14:textId="77777777" w:rsidR="00087183" w:rsidRPr="00087183" w:rsidRDefault="00087183" w:rsidP="000F1B3C">
            <w:pPr>
              <w:numPr>
                <w:ilvl w:val="0"/>
                <w:numId w:val="9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b/>
                <w:color w:val="000000" w:themeColor="text1"/>
              </w:rPr>
              <w:t>“Sexual Harassment” “(SH)”</w:t>
            </w:r>
            <w:r w:rsidRPr="00087183">
              <w:rPr>
                <w:rFonts w:ascii="Times New Roman" w:hAnsi="Times New Roman" w:cs="Times New Roman"/>
                <w:color w:val="000000" w:themeColor="text1"/>
              </w:rPr>
              <w:t xml:space="preserve"> is defined as </w:t>
            </w:r>
            <w:r w:rsidRPr="00087183">
              <w:rPr>
                <w:rFonts w:ascii="Times New Roman" w:hAnsi="Times New Roman" w:cs="Times New Roman"/>
              </w:rPr>
              <w:t xml:space="preserve">unwelcome sexual advances, requests for sexual </w:t>
            </w:r>
            <w:proofErr w:type="spellStart"/>
            <w:r w:rsidRPr="00087183">
              <w:rPr>
                <w:rFonts w:ascii="Times New Roman" w:hAnsi="Times New Roman" w:cs="Times New Roman"/>
              </w:rPr>
              <w:t>favors</w:t>
            </w:r>
            <w:proofErr w:type="spellEnd"/>
            <w:r w:rsidRPr="00087183">
              <w:rPr>
                <w:rFonts w:ascii="Times New Roman" w:hAnsi="Times New Roman" w:cs="Times New Roman"/>
              </w:rPr>
              <w:t xml:space="preserve">, and other verbal or physical conduct of a sexual nature by the Contractor’s Personnel with other Contractor’s or Employer’s Personnel; and </w:t>
            </w:r>
          </w:p>
          <w:p w14:paraId="5303CE2B" w14:textId="77777777" w:rsidR="00087183" w:rsidRPr="00087183" w:rsidRDefault="00087183" w:rsidP="000F1B3C">
            <w:pPr>
              <w:numPr>
                <w:ilvl w:val="0"/>
                <w:numId w:val="9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color w:val="000000" w:themeColor="text1"/>
              </w:rPr>
            </w:pPr>
            <w:r w:rsidRPr="00087183">
              <w:rPr>
                <w:rFonts w:ascii="Times New Roman" w:hAnsi="Times New Roman" w:cs="Times New Roman"/>
                <w:b/>
                <w:color w:val="000000" w:themeColor="text1"/>
              </w:rPr>
              <w:t>“Employer’s Personnel”</w:t>
            </w:r>
            <w:r w:rsidRPr="00087183">
              <w:rPr>
                <w:rFonts w:ascii="Times New Roman" w:hAnsi="Times New Roman" w:cs="Times New Roman"/>
                <w:color w:val="000000" w:themeColor="text1"/>
              </w:rPr>
              <w:t xml:space="preserve"> refers to the Project Manager and all other staff, </w:t>
            </w:r>
            <w:proofErr w:type="spellStart"/>
            <w:r w:rsidRPr="00087183">
              <w:rPr>
                <w:rFonts w:ascii="Times New Roman" w:hAnsi="Times New Roman" w:cs="Times New Roman"/>
                <w:color w:val="000000" w:themeColor="text1"/>
              </w:rPr>
              <w:t>labor</w:t>
            </w:r>
            <w:proofErr w:type="spellEnd"/>
            <w:r w:rsidRPr="00087183">
              <w:rPr>
                <w:rFonts w:ascii="Times New Roman" w:hAnsi="Times New Roman" w:cs="Times New Roman"/>
                <w:color w:val="000000" w:themeColor="text1"/>
              </w:rPr>
              <w:t xml:space="preserve">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087183" w:rsidRPr="00087183" w14:paraId="7AEA2BC2" w14:textId="77777777" w:rsidTr="00087183">
        <w:tc>
          <w:tcPr>
            <w:tcW w:w="2255" w:type="dxa"/>
            <w:tcBorders>
              <w:top w:val="nil"/>
              <w:left w:val="nil"/>
              <w:bottom w:val="nil"/>
              <w:right w:val="nil"/>
            </w:tcBorders>
          </w:tcPr>
          <w:p w14:paraId="7BDA0E9B" w14:textId="77777777" w:rsidR="00087183" w:rsidRPr="00087183" w:rsidRDefault="00087183" w:rsidP="000F1B3C">
            <w:pPr>
              <w:pStyle w:val="Section8-Clauses"/>
              <w:numPr>
                <w:ilvl w:val="0"/>
                <w:numId w:val="91"/>
              </w:numPr>
              <w:tabs>
                <w:tab w:val="clear" w:pos="540"/>
              </w:tabs>
              <w:spacing w:before="120" w:after="120"/>
              <w:ind w:left="360" w:hanging="360"/>
            </w:pPr>
            <w:bookmarkStart w:id="819" w:name="_Toc25317340"/>
            <w:bookmarkStart w:id="820" w:name="_Toc497228209"/>
            <w:bookmarkStart w:id="821" w:name="_Toc333923225"/>
            <w:r w:rsidRPr="00087183">
              <w:lastRenderedPageBreak/>
              <w:t>Interpretation</w:t>
            </w:r>
            <w:bookmarkEnd w:id="819"/>
            <w:bookmarkEnd w:id="820"/>
            <w:bookmarkEnd w:id="821"/>
          </w:p>
        </w:tc>
        <w:tc>
          <w:tcPr>
            <w:tcW w:w="6894" w:type="dxa"/>
            <w:gridSpan w:val="3"/>
            <w:tcBorders>
              <w:top w:val="nil"/>
              <w:left w:val="nil"/>
              <w:bottom w:val="nil"/>
              <w:right w:val="nil"/>
            </w:tcBorders>
          </w:tcPr>
          <w:p w14:paraId="776F56F4" w14:textId="77777777" w:rsidR="00087183" w:rsidRPr="00087183" w:rsidRDefault="00087183" w:rsidP="000F1B3C">
            <w:pPr>
              <w:numPr>
                <w:ilvl w:val="1"/>
                <w:numId w:val="93"/>
              </w:numPr>
              <w:tabs>
                <w:tab w:val="clear" w:pos="353"/>
                <w:tab w:val="left" w:pos="540"/>
              </w:tabs>
              <w:suppressAutoHyphens/>
              <w:overflowPunct w:val="0"/>
              <w:autoSpaceDE w:val="0"/>
              <w:autoSpaceDN w:val="0"/>
              <w:adjustRightInd w:val="0"/>
              <w:spacing w:before="120" w:after="120" w:line="259" w:lineRule="auto"/>
              <w:ind w:left="540" w:right="36" w:hanging="547"/>
              <w:jc w:val="both"/>
              <w:textAlignment w:val="baseline"/>
              <w:rPr>
                <w:rFonts w:ascii="Times New Roman" w:hAnsi="Times New Roman" w:cs="Times New Roman"/>
              </w:rPr>
            </w:pPr>
            <w:r w:rsidRPr="00087183">
              <w:rPr>
                <w:rFonts w:ascii="Times New Roman" w:hAnsi="Times New Roman" w:cs="Times New Roman"/>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567B838" w14:textId="77777777" w:rsidR="00087183" w:rsidRPr="00087183" w:rsidRDefault="00087183" w:rsidP="000F1B3C">
            <w:pPr>
              <w:numPr>
                <w:ilvl w:val="1"/>
                <w:numId w:val="93"/>
              </w:numPr>
              <w:tabs>
                <w:tab w:val="clear" w:pos="353"/>
                <w:tab w:val="left" w:pos="540"/>
              </w:tabs>
              <w:suppressAutoHyphens/>
              <w:overflowPunct w:val="0"/>
              <w:autoSpaceDE w:val="0"/>
              <w:autoSpaceDN w:val="0"/>
              <w:adjustRightInd w:val="0"/>
              <w:spacing w:before="120" w:after="120" w:line="259" w:lineRule="auto"/>
              <w:ind w:left="540" w:right="36" w:hanging="547"/>
              <w:jc w:val="both"/>
              <w:textAlignment w:val="baseline"/>
              <w:rPr>
                <w:rFonts w:ascii="Times New Roman" w:hAnsi="Times New Roman" w:cs="Times New Roman"/>
              </w:rPr>
            </w:pPr>
            <w:r w:rsidRPr="00087183">
              <w:rPr>
                <w:rFonts w:ascii="Times New Roman" w:hAnsi="Times New Roman" w:cs="Times New Roman"/>
              </w:rPr>
              <w:t xml:space="preserve">If sectional completion is </w:t>
            </w:r>
            <w:r w:rsidRPr="00087183">
              <w:rPr>
                <w:rFonts w:ascii="Times New Roman" w:hAnsi="Times New Roman" w:cs="Times New Roman"/>
                <w:b/>
              </w:rPr>
              <w:t>specified in the PCC</w:t>
            </w:r>
            <w:r w:rsidRPr="00087183">
              <w:rPr>
                <w:rFonts w:ascii="Times New Roman" w:hAnsi="Times New Roman" w:cs="Times New Roman"/>
              </w:rPr>
              <w:t>, references in the GCC to the Works, the Completion Date, and the Intended Completion Date apply to any Section of the Works (other than references to the Completion Date and Intended Completion Date for the whole of the Works).</w:t>
            </w:r>
          </w:p>
          <w:p w14:paraId="7712ED45" w14:textId="77777777" w:rsidR="00087183" w:rsidRPr="00087183" w:rsidRDefault="00087183" w:rsidP="000F1B3C">
            <w:pPr>
              <w:numPr>
                <w:ilvl w:val="1"/>
                <w:numId w:val="93"/>
              </w:numPr>
              <w:tabs>
                <w:tab w:val="clear" w:pos="353"/>
                <w:tab w:val="left" w:pos="540"/>
              </w:tabs>
              <w:suppressAutoHyphens/>
              <w:overflowPunct w:val="0"/>
              <w:autoSpaceDE w:val="0"/>
              <w:autoSpaceDN w:val="0"/>
              <w:adjustRightInd w:val="0"/>
              <w:spacing w:before="120" w:after="120" w:line="259" w:lineRule="auto"/>
              <w:ind w:left="540" w:right="36" w:hanging="547"/>
              <w:jc w:val="both"/>
              <w:textAlignment w:val="baseline"/>
              <w:rPr>
                <w:rFonts w:ascii="Times New Roman" w:hAnsi="Times New Roman" w:cs="Times New Roman"/>
              </w:rPr>
            </w:pPr>
            <w:r w:rsidRPr="00087183">
              <w:rPr>
                <w:rFonts w:ascii="Times New Roman" w:hAnsi="Times New Roman" w:cs="Times New Roman"/>
              </w:rPr>
              <w:t>The documents forming the Contract shall be interpreted in the following order of priority:</w:t>
            </w:r>
          </w:p>
          <w:p w14:paraId="2C25615C" w14:textId="77777777" w:rsidR="00087183" w:rsidRPr="00087183" w:rsidRDefault="00087183" w:rsidP="000F1B3C">
            <w:pPr>
              <w:numPr>
                <w:ilvl w:val="0"/>
                <w:numId w:val="94"/>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Agreement,</w:t>
            </w:r>
          </w:p>
          <w:p w14:paraId="3114D27A" w14:textId="77777777" w:rsidR="00087183" w:rsidRPr="00087183" w:rsidRDefault="00087183" w:rsidP="000F1B3C">
            <w:pPr>
              <w:numPr>
                <w:ilvl w:val="0"/>
                <w:numId w:val="94"/>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Letter of Acceptance,</w:t>
            </w:r>
          </w:p>
          <w:p w14:paraId="06DB53D0" w14:textId="77777777" w:rsidR="00087183" w:rsidRPr="00087183" w:rsidRDefault="00087183" w:rsidP="000F1B3C">
            <w:pPr>
              <w:numPr>
                <w:ilvl w:val="0"/>
                <w:numId w:val="94"/>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Contractor’s Bid,</w:t>
            </w:r>
          </w:p>
          <w:p w14:paraId="272AFC99" w14:textId="77777777" w:rsidR="00087183" w:rsidRPr="00087183" w:rsidRDefault="00087183" w:rsidP="000F1B3C">
            <w:pPr>
              <w:numPr>
                <w:ilvl w:val="0"/>
                <w:numId w:val="94"/>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Particular Conditions of Contract,</w:t>
            </w:r>
          </w:p>
          <w:p w14:paraId="37294F9A" w14:textId="77777777" w:rsidR="00087183" w:rsidRPr="00087183" w:rsidRDefault="00087183" w:rsidP="000F1B3C">
            <w:pPr>
              <w:numPr>
                <w:ilvl w:val="0"/>
                <w:numId w:val="94"/>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General Conditions of Contract, including Appendices,</w:t>
            </w:r>
          </w:p>
          <w:p w14:paraId="46DF8E80" w14:textId="77777777" w:rsidR="00087183" w:rsidRPr="00087183" w:rsidRDefault="00087183" w:rsidP="000F1B3C">
            <w:pPr>
              <w:numPr>
                <w:ilvl w:val="0"/>
                <w:numId w:val="94"/>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Specifications,</w:t>
            </w:r>
          </w:p>
          <w:p w14:paraId="096AB040" w14:textId="77777777" w:rsidR="00087183" w:rsidRPr="00087183" w:rsidRDefault="00087183" w:rsidP="000F1B3C">
            <w:pPr>
              <w:numPr>
                <w:ilvl w:val="0"/>
                <w:numId w:val="94"/>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Drawings,</w:t>
            </w:r>
          </w:p>
          <w:p w14:paraId="5CF8425E" w14:textId="77777777" w:rsidR="00087183" w:rsidRPr="00087183" w:rsidRDefault="00087183" w:rsidP="000F1B3C">
            <w:pPr>
              <w:numPr>
                <w:ilvl w:val="0"/>
                <w:numId w:val="94"/>
              </w:numPr>
              <w:tabs>
                <w:tab w:val="left" w:pos="1080"/>
              </w:tabs>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Bill of Quantities,</w:t>
            </w:r>
            <w:r w:rsidRPr="00087183">
              <w:rPr>
                <w:rFonts w:ascii="Times New Roman" w:hAnsi="Times New Roman" w:cs="Times New Roman"/>
                <w:vertAlign w:val="superscript"/>
              </w:rPr>
              <w:footnoteReference w:id="18"/>
            </w:r>
            <w:r w:rsidRPr="00087183">
              <w:rPr>
                <w:rFonts w:ascii="Times New Roman" w:hAnsi="Times New Roman" w:cs="Times New Roman"/>
              </w:rPr>
              <w:t xml:space="preserve"> and</w:t>
            </w:r>
          </w:p>
          <w:p w14:paraId="3B16F60D" w14:textId="77777777" w:rsidR="00087183" w:rsidRPr="00087183" w:rsidRDefault="00087183" w:rsidP="000F1B3C">
            <w:pPr>
              <w:numPr>
                <w:ilvl w:val="0"/>
                <w:numId w:val="94"/>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 xml:space="preserve">any other document </w:t>
            </w:r>
            <w:r w:rsidRPr="00087183">
              <w:rPr>
                <w:rFonts w:ascii="Times New Roman" w:hAnsi="Times New Roman" w:cs="Times New Roman"/>
                <w:b/>
              </w:rPr>
              <w:t>listed in the PCC</w:t>
            </w:r>
            <w:r w:rsidRPr="00087183">
              <w:rPr>
                <w:rFonts w:ascii="Times New Roman" w:hAnsi="Times New Roman" w:cs="Times New Roman"/>
              </w:rPr>
              <w:t xml:space="preserve"> as forming part of the Contract.</w:t>
            </w:r>
          </w:p>
        </w:tc>
      </w:tr>
      <w:tr w:rsidR="00087183" w:rsidRPr="00087183" w14:paraId="0AA3E185" w14:textId="77777777" w:rsidTr="00087183">
        <w:tc>
          <w:tcPr>
            <w:tcW w:w="2255" w:type="dxa"/>
            <w:tcBorders>
              <w:top w:val="nil"/>
              <w:left w:val="nil"/>
              <w:bottom w:val="nil"/>
              <w:right w:val="nil"/>
            </w:tcBorders>
          </w:tcPr>
          <w:p w14:paraId="049DA5EB" w14:textId="77777777" w:rsidR="00087183" w:rsidRPr="00087183" w:rsidRDefault="00087183" w:rsidP="000F1B3C">
            <w:pPr>
              <w:pStyle w:val="Section8-Clauses"/>
              <w:numPr>
                <w:ilvl w:val="0"/>
                <w:numId w:val="91"/>
              </w:numPr>
              <w:tabs>
                <w:tab w:val="clear" w:pos="540"/>
              </w:tabs>
              <w:spacing w:before="120" w:after="120"/>
              <w:ind w:left="360" w:hanging="360"/>
            </w:pPr>
            <w:bookmarkStart w:id="822" w:name="_Toc25317341"/>
            <w:bookmarkStart w:id="823" w:name="_Toc497228210"/>
            <w:bookmarkStart w:id="824" w:name="_Toc333923226"/>
            <w:r w:rsidRPr="00087183">
              <w:lastRenderedPageBreak/>
              <w:t>Language and Law</w:t>
            </w:r>
            <w:bookmarkEnd w:id="822"/>
            <w:bookmarkEnd w:id="823"/>
            <w:bookmarkEnd w:id="824"/>
          </w:p>
        </w:tc>
        <w:tc>
          <w:tcPr>
            <w:tcW w:w="6894" w:type="dxa"/>
            <w:gridSpan w:val="3"/>
            <w:tcBorders>
              <w:top w:val="nil"/>
              <w:left w:val="nil"/>
              <w:bottom w:val="nil"/>
              <w:right w:val="nil"/>
            </w:tcBorders>
          </w:tcPr>
          <w:p w14:paraId="2EF2E657"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language of the Contract and the law governing the Contract are </w:t>
            </w:r>
            <w:r w:rsidRPr="00087183">
              <w:rPr>
                <w:rFonts w:ascii="Times New Roman" w:hAnsi="Times New Roman" w:cs="Times New Roman"/>
                <w:b/>
              </w:rPr>
              <w:t>stated in the PCC</w:t>
            </w:r>
            <w:r w:rsidRPr="00087183">
              <w:rPr>
                <w:rFonts w:ascii="Times New Roman" w:hAnsi="Times New Roman" w:cs="Times New Roman"/>
              </w:rPr>
              <w:t>.</w:t>
            </w:r>
          </w:p>
          <w:p w14:paraId="377B5366"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Throughout the execution of the Contract, the Contractor shall comply with the import of goods and services prohibitions in the Employer’s country when</w:t>
            </w:r>
          </w:p>
          <w:p w14:paraId="113B47F3" w14:textId="77777777" w:rsidR="00087183" w:rsidRPr="00087183" w:rsidRDefault="00087183" w:rsidP="000F1B3C">
            <w:pPr>
              <w:pStyle w:val="P3Header1-Clauses"/>
              <w:numPr>
                <w:ilvl w:val="0"/>
                <w:numId w:val="95"/>
              </w:numPr>
            </w:pPr>
            <w:r w:rsidRPr="00087183">
              <w:t xml:space="preserve">as a matter of law or official regulations, the Borrower’s country prohibits commercial relations with that country; or </w:t>
            </w:r>
          </w:p>
          <w:p w14:paraId="2A43EB3A" w14:textId="77777777" w:rsidR="00087183" w:rsidRPr="00087183" w:rsidRDefault="00087183" w:rsidP="000F1B3C">
            <w:pPr>
              <w:pStyle w:val="P3Header1-Clauses"/>
              <w:numPr>
                <w:ilvl w:val="0"/>
                <w:numId w:val="95"/>
              </w:numPr>
            </w:pPr>
            <w:r w:rsidRPr="00087183">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087183" w:rsidRPr="00087183" w14:paraId="5FC6BE71" w14:textId="77777777" w:rsidTr="00087183">
        <w:tc>
          <w:tcPr>
            <w:tcW w:w="2255" w:type="dxa"/>
            <w:tcBorders>
              <w:top w:val="nil"/>
              <w:left w:val="nil"/>
              <w:bottom w:val="nil"/>
              <w:right w:val="nil"/>
            </w:tcBorders>
          </w:tcPr>
          <w:p w14:paraId="4C0F6FCD" w14:textId="77777777" w:rsidR="00087183" w:rsidRPr="00087183" w:rsidRDefault="00087183" w:rsidP="000F1B3C">
            <w:pPr>
              <w:pStyle w:val="Section8-Clauses"/>
              <w:numPr>
                <w:ilvl w:val="0"/>
                <w:numId w:val="91"/>
              </w:numPr>
              <w:tabs>
                <w:tab w:val="clear" w:pos="540"/>
              </w:tabs>
              <w:spacing w:before="120" w:after="120"/>
              <w:ind w:left="360" w:hanging="360"/>
            </w:pPr>
            <w:bookmarkStart w:id="825" w:name="_Toc25317342"/>
            <w:bookmarkStart w:id="826" w:name="_Toc497228211"/>
            <w:bookmarkStart w:id="827" w:name="_Toc333923227"/>
            <w:r w:rsidRPr="00087183">
              <w:t>Project Manager’s Decisions</w:t>
            </w:r>
            <w:bookmarkEnd w:id="825"/>
            <w:bookmarkEnd w:id="826"/>
            <w:bookmarkEnd w:id="827"/>
          </w:p>
        </w:tc>
        <w:tc>
          <w:tcPr>
            <w:tcW w:w="6894" w:type="dxa"/>
            <w:gridSpan w:val="3"/>
            <w:tcBorders>
              <w:top w:val="nil"/>
              <w:left w:val="nil"/>
              <w:bottom w:val="nil"/>
              <w:right w:val="nil"/>
            </w:tcBorders>
          </w:tcPr>
          <w:p w14:paraId="0740E61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Except where otherwise specifically stated, the Project Manager shall decide contractual matters between the Employer and the Contractor in the role representing the Employer.</w:t>
            </w:r>
          </w:p>
        </w:tc>
      </w:tr>
      <w:tr w:rsidR="00087183" w:rsidRPr="00087183" w14:paraId="3CDB1EB3" w14:textId="77777777" w:rsidTr="00087183">
        <w:tc>
          <w:tcPr>
            <w:tcW w:w="2255" w:type="dxa"/>
            <w:tcBorders>
              <w:top w:val="nil"/>
              <w:left w:val="nil"/>
              <w:bottom w:val="nil"/>
              <w:right w:val="nil"/>
            </w:tcBorders>
          </w:tcPr>
          <w:p w14:paraId="6684CB97" w14:textId="77777777" w:rsidR="00087183" w:rsidRPr="00087183" w:rsidRDefault="00087183" w:rsidP="000F1B3C">
            <w:pPr>
              <w:pStyle w:val="Section8-Clauses"/>
              <w:numPr>
                <w:ilvl w:val="0"/>
                <w:numId w:val="91"/>
              </w:numPr>
              <w:tabs>
                <w:tab w:val="clear" w:pos="540"/>
              </w:tabs>
              <w:spacing w:before="120" w:after="120"/>
              <w:ind w:left="360" w:hanging="360"/>
            </w:pPr>
            <w:bookmarkStart w:id="828" w:name="_Toc25317343"/>
            <w:bookmarkStart w:id="829" w:name="_Toc497228212"/>
            <w:bookmarkStart w:id="830" w:name="_Toc333923228"/>
            <w:r w:rsidRPr="00087183">
              <w:t>Delegation</w:t>
            </w:r>
            <w:bookmarkEnd w:id="828"/>
            <w:bookmarkEnd w:id="829"/>
            <w:bookmarkEnd w:id="830"/>
          </w:p>
        </w:tc>
        <w:tc>
          <w:tcPr>
            <w:tcW w:w="6894" w:type="dxa"/>
            <w:gridSpan w:val="3"/>
            <w:tcBorders>
              <w:top w:val="nil"/>
              <w:left w:val="nil"/>
              <w:bottom w:val="nil"/>
              <w:right w:val="nil"/>
            </w:tcBorders>
          </w:tcPr>
          <w:p w14:paraId="0F83583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Unless otherwise </w:t>
            </w:r>
            <w:r w:rsidRPr="00087183">
              <w:rPr>
                <w:rFonts w:ascii="Times New Roman" w:hAnsi="Times New Roman" w:cs="Times New Roman"/>
                <w:b/>
              </w:rPr>
              <w:t>specified in the PCC,</w:t>
            </w:r>
            <w:r w:rsidRPr="00087183">
              <w:rPr>
                <w:rFonts w:ascii="Times New Roman" w:hAnsi="Times New Roman" w:cs="Times New Roman"/>
              </w:rPr>
              <w:t xml:space="preserve"> the Project Manager may delegate any of his duties and responsibilities to other people, except to the Adjudicator, after notifying the Contractor, and may revoke any delegation after notifying the Contractor.</w:t>
            </w:r>
          </w:p>
        </w:tc>
      </w:tr>
      <w:tr w:rsidR="00087183" w:rsidRPr="00087183" w14:paraId="5FA36E33" w14:textId="77777777" w:rsidTr="00087183">
        <w:tc>
          <w:tcPr>
            <w:tcW w:w="2255" w:type="dxa"/>
            <w:tcBorders>
              <w:top w:val="nil"/>
              <w:left w:val="nil"/>
              <w:bottom w:val="nil"/>
              <w:right w:val="nil"/>
            </w:tcBorders>
          </w:tcPr>
          <w:p w14:paraId="3D359D22" w14:textId="77777777" w:rsidR="00087183" w:rsidRPr="00087183" w:rsidRDefault="00087183" w:rsidP="000F1B3C">
            <w:pPr>
              <w:pStyle w:val="Section8-Clauses"/>
              <w:numPr>
                <w:ilvl w:val="0"/>
                <w:numId w:val="91"/>
              </w:numPr>
              <w:tabs>
                <w:tab w:val="clear" w:pos="540"/>
              </w:tabs>
              <w:spacing w:before="120" w:after="120"/>
              <w:ind w:left="360" w:hanging="360"/>
            </w:pPr>
            <w:bookmarkStart w:id="831" w:name="_Toc333923229"/>
            <w:bookmarkStart w:id="832" w:name="_Toc25317344"/>
            <w:bookmarkStart w:id="833" w:name="_Toc497228213"/>
            <w:r w:rsidRPr="00087183">
              <w:t>Communica</w:t>
            </w:r>
            <w:r w:rsidRPr="00087183">
              <w:softHyphen/>
              <w:t>tions</w:t>
            </w:r>
            <w:bookmarkEnd w:id="831"/>
            <w:bookmarkEnd w:id="832"/>
            <w:bookmarkEnd w:id="833"/>
          </w:p>
        </w:tc>
        <w:tc>
          <w:tcPr>
            <w:tcW w:w="6894" w:type="dxa"/>
            <w:gridSpan w:val="3"/>
            <w:tcBorders>
              <w:top w:val="nil"/>
              <w:left w:val="nil"/>
              <w:bottom w:val="nil"/>
              <w:right w:val="nil"/>
            </w:tcBorders>
          </w:tcPr>
          <w:p w14:paraId="4CD9EE9A"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Communications between parties that are referred to in the Conditions shall be effective only when in writing. A notice shall be effective only when it is delivered.</w:t>
            </w:r>
          </w:p>
        </w:tc>
      </w:tr>
      <w:tr w:rsidR="00087183" w:rsidRPr="00087183" w14:paraId="4F6DC2B6" w14:textId="77777777" w:rsidTr="00087183">
        <w:tc>
          <w:tcPr>
            <w:tcW w:w="2255" w:type="dxa"/>
            <w:tcBorders>
              <w:top w:val="nil"/>
              <w:left w:val="nil"/>
              <w:bottom w:val="nil"/>
              <w:right w:val="nil"/>
            </w:tcBorders>
          </w:tcPr>
          <w:p w14:paraId="1BC775B8" w14:textId="77777777" w:rsidR="00087183" w:rsidRPr="00087183" w:rsidRDefault="00087183" w:rsidP="000F1B3C">
            <w:pPr>
              <w:pStyle w:val="Section8-Clauses"/>
              <w:numPr>
                <w:ilvl w:val="0"/>
                <w:numId w:val="91"/>
              </w:numPr>
              <w:tabs>
                <w:tab w:val="clear" w:pos="540"/>
              </w:tabs>
              <w:spacing w:before="120" w:after="120"/>
              <w:ind w:left="360" w:hanging="360"/>
            </w:pPr>
            <w:bookmarkStart w:id="834" w:name="_Toc25317345"/>
            <w:bookmarkStart w:id="835" w:name="_Toc333923230"/>
            <w:bookmarkStart w:id="836" w:name="_Toc497228214"/>
            <w:r w:rsidRPr="00087183">
              <w:t>Subcontracting</w:t>
            </w:r>
            <w:bookmarkEnd w:id="834"/>
            <w:bookmarkEnd w:id="835"/>
            <w:bookmarkEnd w:id="836"/>
          </w:p>
        </w:tc>
        <w:tc>
          <w:tcPr>
            <w:tcW w:w="6894" w:type="dxa"/>
            <w:gridSpan w:val="3"/>
            <w:tcBorders>
              <w:top w:val="nil"/>
              <w:left w:val="nil"/>
              <w:bottom w:val="nil"/>
              <w:right w:val="nil"/>
            </w:tcBorders>
          </w:tcPr>
          <w:p w14:paraId="4DFBC97E"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may subcontract with the approval of the Project Manager but may not assign the Contract without the approval of the Employer in writing. Subcontracting shall not alter the Contractor’s obligations. </w:t>
            </w:r>
            <w:r w:rsidRPr="00087183">
              <w:rPr>
                <w:rFonts w:ascii="Times New Roman" w:eastAsia="Arial Narrow" w:hAnsi="Times New Roman" w:cs="Times New Roman"/>
              </w:rPr>
              <w:t>The Contractor shall require that its Subcontractors execute the Works in accordance with the Contract, including complying with the relevant ES requirements and the obligations set out in Sub-Clause 28.1.</w:t>
            </w:r>
          </w:p>
        </w:tc>
      </w:tr>
      <w:tr w:rsidR="00087183" w:rsidRPr="00087183" w14:paraId="75254834" w14:textId="77777777" w:rsidTr="00087183">
        <w:tc>
          <w:tcPr>
            <w:tcW w:w="2255" w:type="dxa"/>
            <w:tcBorders>
              <w:top w:val="nil"/>
              <w:left w:val="nil"/>
              <w:bottom w:val="nil"/>
              <w:right w:val="nil"/>
            </w:tcBorders>
          </w:tcPr>
          <w:p w14:paraId="40D39516" w14:textId="77777777" w:rsidR="00087183" w:rsidRPr="00087183" w:rsidRDefault="00087183" w:rsidP="000F1B3C">
            <w:pPr>
              <w:pStyle w:val="Section8-Clauses"/>
              <w:numPr>
                <w:ilvl w:val="0"/>
                <w:numId w:val="91"/>
              </w:numPr>
              <w:tabs>
                <w:tab w:val="clear" w:pos="540"/>
              </w:tabs>
              <w:spacing w:before="120" w:after="120"/>
              <w:ind w:left="360" w:hanging="360"/>
            </w:pPr>
            <w:bookmarkStart w:id="837" w:name="_Toc333923231"/>
            <w:bookmarkStart w:id="838" w:name="_Toc497228215"/>
            <w:bookmarkStart w:id="839" w:name="_Toc25317346"/>
            <w:r w:rsidRPr="00087183">
              <w:t>Other Contractors</w:t>
            </w:r>
            <w:bookmarkEnd w:id="837"/>
            <w:bookmarkEnd w:id="838"/>
            <w:bookmarkEnd w:id="839"/>
          </w:p>
        </w:tc>
        <w:tc>
          <w:tcPr>
            <w:tcW w:w="6894" w:type="dxa"/>
            <w:gridSpan w:val="3"/>
            <w:tcBorders>
              <w:top w:val="nil"/>
              <w:left w:val="nil"/>
              <w:bottom w:val="nil"/>
              <w:right w:val="nil"/>
            </w:tcBorders>
          </w:tcPr>
          <w:p w14:paraId="100B4616"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shall cooperate and share the Site with other contractors, public authorities, utilities, and the Employer between the dates given in the Schedule of Other Contractors, as </w:t>
            </w:r>
            <w:r w:rsidRPr="00087183">
              <w:rPr>
                <w:rFonts w:ascii="Times New Roman" w:hAnsi="Times New Roman" w:cs="Times New Roman"/>
                <w:b/>
              </w:rPr>
              <w:t>referred to in the PCC.</w:t>
            </w:r>
            <w:r w:rsidRPr="00087183">
              <w:rPr>
                <w:rFonts w:ascii="Times New Roman" w:hAnsi="Times New Roman" w:cs="Times New Roman"/>
              </w:rPr>
              <w:t xml:space="preserve"> The Contractor shall also provide facilities and services for them as described in the Schedule. The Employer may modify the Schedule of Other Contractors, and shall notify the Contractor of any such modification.</w:t>
            </w:r>
          </w:p>
          <w:p w14:paraId="1B8C6C59"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bookmarkStart w:id="840" w:name="_Toc14463718"/>
            <w:bookmarkStart w:id="841" w:name="_Toc14461998"/>
            <w:r w:rsidRPr="00087183">
              <w:rPr>
                <w:rFonts w:ascii="Times New Roman" w:hAnsi="Times New Roman" w:cs="Times New Roman"/>
              </w:rPr>
              <w:t xml:space="preserve">The Contractor shall also, as stated in the Specifications or as instructed by the Project Manager, cooperate with and allow </w:t>
            </w:r>
            <w:r w:rsidRPr="00087183">
              <w:rPr>
                <w:rFonts w:ascii="Times New Roman" w:hAnsi="Times New Roman" w:cs="Times New Roman"/>
              </w:rPr>
              <w:lastRenderedPageBreak/>
              <w:t>appropriate opportunities for the Employer’s or any other personnel, notified to the Contractor by the Employer or Project Manager, to conduct any environmental and social assessment.</w:t>
            </w:r>
            <w:bookmarkEnd w:id="840"/>
            <w:bookmarkEnd w:id="841"/>
          </w:p>
        </w:tc>
      </w:tr>
      <w:tr w:rsidR="00087183" w:rsidRPr="00087183" w14:paraId="72BB6AF9" w14:textId="77777777" w:rsidTr="00087183">
        <w:trPr>
          <w:cantSplit/>
        </w:trPr>
        <w:tc>
          <w:tcPr>
            <w:tcW w:w="2255" w:type="dxa"/>
            <w:tcBorders>
              <w:top w:val="nil"/>
              <w:left w:val="nil"/>
              <w:bottom w:val="nil"/>
              <w:right w:val="nil"/>
            </w:tcBorders>
          </w:tcPr>
          <w:p w14:paraId="324FE3BC" w14:textId="77777777" w:rsidR="00087183" w:rsidRPr="00087183" w:rsidRDefault="00087183" w:rsidP="000F1B3C">
            <w:pPr>
              <w:pStyle w:val="Section8-Clauses"/>
              <w:numPr>
                <w:ilvl w:val="0"/>
                <w:numId w:val="91"/>
              </w:numPr>
              <w:tabs>
                <w:tab w:val="clear" w:pos="540"/>
              </w:tabs>
              <w:spacing w:before="120" w:after="120"/>
              <w:ind w:left="360" w:hanging="360"/>
            </w:pPr>
            <w:bookmarkStart w:id="842" w:name="_Toc497228216"/>
            <w:bookmarkStart w:id="843" w:name="_Toc333923232"/>
            <w:bookmarkStart w:id="844" w:name="_Toc25317347"/>
            <w:r w:rsidRPr="00087183">
              <w:lastRenderedPageBreak/>
              <w:t>Personnel and Equipment</w:t>
            </w:r>
            <w:bookmarkEnd w:id="842"/>
            <w:bookmarkEnd w:id="843"/>
            <w:bookmarkEnd w:id="844"/>
          </w:p>
        </w:tc>
        <w:tc>
          <w:tcPr>
            <w:tcW w:w="6894" w:type="dxa"/>
            <w:gridSpan w:val="3"/>
            <w:tcBorders>
              <w:top w:val="nil"/>
              <w:left w:val="nil"/>
              <w:bottom w:val="nil"/>
              <w:right w:val="nil"/>
            </w:tcBorders>
          </w:tcPr>
          <w:p w14:paraId="3DE06C0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szCs w:val="20"/>
              </w:rPr>
            </w:pPr>
            <w:r w:rsidRPr="00087183">
              <w:rPr>
                <w:rFonts w:ascii="Times New Roman" w:hAnsi="Times New Roman" w:cs="Times New Roman"/>
              </w:rPr>
              <w:t>The</w:t>
            </w:r>
            <w:r w:rsidRPr="00087183">
              <w:rPr>
                <w:rFonts w:ascii="Times New Roman" w:hAnsi="Times New Roman" w:cs="Times New Roman"/>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659E16D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szCs w:val="20"/>
              </w:rPr>
              <w:t>The Project Manager may require the Contractor to remove (or cause to be removed) any person employed on the Site or Works, including the Key Personnel (if any), who:</w:t>
            </w:r>
          </w:p>
          <w:p w14:paraId="7CE05548" w14:textId="77777777" w:rsidR="00087183" w:rsidRPr="00087183" w:rsidRDefault="00087183" w:rsidP="000F1B3C">
            <w:pPr>
              <w:pStyle w:val="ListParagraph1"/>
              <w:numPr>
                <w:ilvl w:val="0"/>
                <w:numId w:val="96"/>
              </w:numPr>
              <w:spacing w:before="120" w:after="120"/>
              <w:ind w:left="884"/>
              <w:contextualSpacing w:val="0"/>
              <w:jc w:val="both"/>
            </w:pPr>
            <w:r w:rsidRPr="00087183">
              <w:t>persists in any misconduct or lack of care;</w:t>
            </w:r>
          </w:p>
          <w:p w14:paraId="4534970E" w14:textId="77777777" w:rsidR="00087183" w:rsidRPr="00087183" w:rsidRDefault="00087183" w:rsidP="000F1B3C">
            <w:pPr>
              <w:pStyle w:val="ListParagraph1"/>
              <w:numPr>
                <w:ilvl w:val="0"/>
                <w:numId w:val="96"/>
              </w:numPr>
              <w:spacing w:before="120" w:after="120"/>
              <w:ind w:left="884"/>
              <w:contextualSpacing w:val="0"/>
              <w:jc w:val="both"/>
            </w:pPr>
            <w:r w:rsidRPr="00087183">
              <w:t>carries out duties incompetently or negligently;</w:t>
            </w:r>
          </w:p>
          <w:p w14:paraId="0D93BD25" w14:textId="77777777" w:rsidR="00087183" w:rsidRPr="00087183" w:rsidRDefault="00087183" w:rsidP="000F1B3C">
            <w:pPr>
              <w:pStyle w:val="ListParagraph1"/>
              <w:numPr>
                <w:ilvl w:val="0"/>
                <w:numId w:val="96"/>
              </w:numPr>
              <w:spacing w:before="120" w:after="120"/>
              <w:ind w:left="884"/>
              <w:contextualSpacing w:val="0"/>
              <w:jc w:val="both"/>
            </w:pPr>
            <w:r w:rsidRPr="00087183">
              <w:t>fails to comply with any provision of the Contract;</w:t>
            </w:r>
          </w:p>
          <w:p w14:paraId="77CBEBBC" w14:textId="77777777" w:rsidR="00087183" w:rsidRPr="00087183" w:rsidRDefault="00087183" w:rsidP="000F1B3C">
            <w:pPr>
              <w:pStyle w:val="ListParagraph1"/>
              <w:numPr>
                <w:ilvl w:val="0"/>
                <w:numId w:val="96"/>
              </w:numPr>
              <w:spacing w:before="120" w:after="120"/>
              <w:ind w:left="884"/>
              <w:contextualSpacing w:val="0"/>
              <w:jc w:val="both"/>
            </w:pPr>
            <w:r w:rsidRPr="00087183">
              <w:t>persists in any conduct which is prejudicial to safety, health, or the protection of the environment;</w:t>
            </w:r>
          </w:p>
          <w:p w14:paraId="651F8D72" w14:textId="77777777" w:rsidR="00087183" w:rsidRPr="00087183" w:rsidRDefault="00087183" w:rsidP="000F1B3C">
            <w:pPr>
              <w:pStyle w:val="ListParagraph1"/>
              <w:numPr>
                <w:ilvl w:val="0"/>
                <w:numId w:val="96"/>
              </w:numPr>
              <w:spacing w:before="120" w:after="120"/>
              <w:ind w:left="884"/>
              <w:contextualSpacing w:val="0"/>
              <w:jc w:val="both"/>
            </w:pPr>
            <w:r w:rsidRPr="00087183">
              <w:t xml:space="preserve">based on reasonable evidence, is determined to have engaged in Fraud and Corruption during the execution of the Works; </w:t>
            </w:r>
          </w:p>
          <w:p w14:paraId="06823BE3" w14:textId="77777777" w:rsidR="00087183" w:rsidRPr="00087183" w:rsidRDefault="00087183" w:rsidP="000F1B3C">
            <w:pPr>
              <w:pStyle w:val="ListParagraph1"/>
              <w:numPr>
                <w:ilvl w:val="0"/>
                <w:numId w:val="96"/>
              </w:numPr>
              <w:spacing w:before="120" w:after="120"/>
              <w:ind w:left="884"/>
              <w:contextualSpacing w:val="0"/>
              <w:jc w:val="both"/>
            </w:pPr>
            <w:r w:rsidRPr="00087183">
              <w:t>has been recruited from the Employer’s Personnel;</w:t>
            </w:r>
          </w:p>
          <w:p w14:paraId="4D403567" w14:textId="77777777" w:rsidR="00087183" w:rsidRPr="00087183" w:rsidRDefault="00087183" w:rsidP="000F1B3C">
            <w:pPr>
              <w:pStyle w:val="ListParagraph1"/>
              <w:numPr>
                <w:ilvl w:val="0"/>
                <w:numId w:val="96"/>
              </w:numPr>
              <w:spacing w:before="120" w:after="120"/>
              <w:ind w:left="884"/>
              <w:contextualSpacing w:val="0"/>
              <w:jc w:val="both"/>
            </w:pPr>
            <w:r w:rsidRPr="00087183">
              <w:t>undertakes behavior which breaches the Code of Conduct for Contractor’s Personnel (ES).</w:t>
            </w:r>
          </w:p>
          <w:p w14:paraId="334D8444" w14:textId="77777777" w:rsidR="00087183" w:rsidRPr="00087183" w:rsidRDefault="00087183" w:rsidP="00087183">
            <w:pPr>
              <w:spacing w:before="120" w:after="120"/>
              <w:ind w:left="530"/>
              <w:jc w:val="both"/>
              <w:rPr>
                <w:rFonts w:ascii="Times New Roman" w:hAnsi="Times New Roman" w:cs="Times New Roman"/>
                <w:szCs w:val="20"/>
              </w:rPr>
            </w:pPr>
            <w:r w:rsidRPr="00087183">
              <w:rPr>
                <w:rFonts w:ascii="Times New Roman" w:hAnsi="Times New Roman" w:cs="Times New Roman"/>
                <w:szCs w:val="20"/>
              </w:rPr>
              <w:t xml:space="preserve">If appropriate, the Contractor shall then promptly appoint (or cause to be appointed) a suitable replacement with equivalent skills and experience. </w:t>
            </w:r>
          </w:p>
          <w:p w14:paraId="3FD7E1FF" w14:textId="77777777" w:rsidR="00087183" w:rsidRPr="00087183" w:rsidRDefault="00087183" w:rsidP="00087183">
            <w:pPr>
              <w:suppressAutoHyphens/>
              <w:overflowPunct w:val="0"/>
              <w:autoSpaceDE w:val="0"/>
              <w:autoSpaceDN w:val="0"/>
              <w:adjustRightInd w:val="0"/>
              <w:spacing w:before="120" w:after="120"/>
              <w:ind w:left="530" w:right="36"/>
              <w:jc w:val="both"/>
              <w:textAlignment w:val="baseline"/>
              <w:rPr>
                <w:rFonts w:ascii="Times New Roman" w:hAnsi="Times New Roman" w:cs="Times New Roman"/>
                <w:szCs w:val="20"/>
              </w:rPr>
            </w:pPr>
            <w:r w:rsidRPr="00087183">
              <w:rPr>
                <w:rFonts w:ascii="Times New Roman" w:hAnsi="Times New Roman" w:cs="Times New Roman"/>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805BD7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szCs w:val="20"/>
              </w:rPr>
            </w:pPr>
            <w:r w:rsidRPr="00087183">
              <w:rPr>
                <w:rFonts w:ascii="Times New Roman" w:hAnsi="Times New Roman" w:cs="Times New Roman"/>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6F416EAA"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Labor</w:t>
            </w:r>
          </w:p>
          <w:p w14:paraId="3C3F6F10"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Engagement of Staff and Labor.</w:t>
            </w:r>
            <w:r w:rsidRPr="00087183">
              <w:t xml:space="preserve"> The Contractor shall provide and employ on the Site for the execution of the Works such </w:t>
            </w:r>
            <w:r w:rsidRPr="00087183">
              <w:lastRenderedPageBreak/>
              <w:t>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689483AA" w14:textId="77777777" w:rsidR="00087183" w:rsidRPr="00087183" w:rsidRDefault="00087183" w:rsidP="00087183">
            <w:pPr>
              <w:pStyle w:val="ListParagraph1"/>
              <w:spacing w:before="120" w:after="120"/>
              <w:ind w:right="-72"/>
              <w:contextualSpacing w:val="0"/>
              <w:jc w:val="both"/>
            </w:pPr>
            <w:r w:rsidRPr="00087183">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248BFC35" w14:textId="77777777" w:rsidR="00087183" w:rsidRPr="00087183" w:rsidRDefault="00087183" w:rsidP="00087183">
            <w:pPr>
              <w:spacing w:before="120" w:after="120"/>
              <w:ind w:left="720" w:right="-72"/>
              <w:jc w:val="both"/>
              <w:rPr>
                <w:rFonts w:ascii="Times New Roman" w:hAnsi="Times New Roman" w:cs="Times New Roman"/>
                <w:szCs w:val="20"/>
              </w:rPr>
            </w:pPr>
            <w:r w:rsidRPr="00087183">
              <w:rPr>
                <w:rFonts w:ascii="Times New Roman" w:hAnsi="Times New Roman" w:cs="Times New Roman"/>
                <w:szCs w:val="20"/>
              </w:rPr>
              <w:t xml:space="preserve">The Contractor shall provide the Contractor’s Personnel information and documentation that are clear and understandable regarding their terms and conditions of employment. The information and documentation shall set out their rights under relevant </w:t>
            </w:r>
            <w:proofErr w:type="spellStart"/>
            <w:r w:rsidRPr="00087183">
              <w:rPr>
                <w:rFonts w:ascii="Times New Roman" w:hAnsi="Times New Roman" w:cs="Times New Roman"/>
                <w:szCs w:val="20"/>
              </w:rPr>
              <w:t>labor</w:t>
            </w:r>
            <w:proofErr w:type="spellEnd"/>
            <w:r w:rsidRPr="00087183">
              <w:rPr>
                <w:rFonts w:ascii="Times New Roman" w:hAnsi="Times New Roman" w:cs="Times New Roman"/>
                <w:szCs w:val="20"/>
              </w:rPr>
              <w:t xml:space="preserve">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295742DD"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Conditions of Labor.</w:t>
            </w:r>
            <w:r w:rsidRPr="00087183">
              <w:t xml:space="preserve"> The Contractor shall inform the Contractor’s Personnel about:</w:t>
            </w:r>
          </w:p>
          <w:p w14:paraId="13ACE850" w14:textId="77777777" w:rsidR="00087183" w:rsidRPr="00087183" w:rsidRDefault="00087183" w:rsidP="000F1B3C">
            <w:pPr>
              <w:pStyle w:val="ListParagraph1"/>
              <w:numPr>
                <w:ilvl w:val="2"/>
                <w:numId w:val="98"/>
              </w:numPr>
              <w:tabs>
                <w:tab w:val="clear" w:pos="864"/>
              </w:tabs>
              <w:spacing w:before="120" w:after="120"/>
              <w:ind w:left="1066"/>
              <w:contextualSpacing w:val="0"/>
              <w:jc w:val="both"/>
            </w:pPr>
            <w:r w:rsidRPr="00087183">
              <w:t>any deduction to their payment and the conditions of such deductions in accordance with the applicable laws or as stated in the Specifications; and</w:t>
            </w:r>
          </w:p>
          <w:p w14:paraId="6B58F83C" w14:textId="77777777" w:rsidR="00087183" w:rsidRPr="00087183" w:rsidRDefault="00087183" w:rsidP="000F1B3C">
            <w:pPr>
              <w:pStyle w:val="ListParagraph1"/>
              <w:numPr>
                <w:ilvl w:val="2"/>
                <w:numId w:val="98"/>
              </w:numPr>
              <w:tabs>
                <w:tab w:val="clear" w:pos="864"/>
              </w:tabs>
              <w:spacing w:before="120" w:after="120"/>
              <w:ind w:left="1066"/>
              <w:contextualSpacing w:val="0"/>
              <w:jc w:val="both"/>
            </w:pPr>
            <w:r w:rsidRPr="00087183">
              <w:t xml:space="preserve">their liability to pay personal income taxes in the Country in respect of such of their salaries, wages, allowances and any benefits as are subject to tax under the laws of the Country for the time being in force. </w:t>
            </w:r>
          </w:p>
          <w:p w14:paraId="4F381852" w14:textId="77777777" w:rsidR="00087183" w:rsidRPr="00087183" w:rsidRDefault="00087183" w:rsidP="00087183">
            <w:pPr>
              <w:spacing w:before="120" w:after="120"/>
              <w:ind w:left="710"/>
              <w:jc w:val="both"/>
              <w:rPr>
                <w:rFonts w:ascii="Times New Roman" w:hAnsi="Times New Roman" w:cs="Times New Roman"/>
                <w:szCs w:val="20"/>
              </w:rPr>
            </w:pPr>
            <w:r w:rsidRPr="00087183">
              <w:rPr>
                <w:rFonts w:ascii="Times New Roman" w:hAnsi="Times New Roman" w:cs="Times New Roman"/>
                <w:szCs w:val="20"/>
              </w:rPr>
              <w:t xml:space="preserve">The Contractor shall perform such duties in regard to such deductions thereof as may be imposed on him by such laws. </w:t>
            </w:r>
          </w:p>
          <w:p w14:paraId="3609EBD0" w14:textId="77777777" w:rsidR="00087183" w:rsidRPr="00087183" w:rsidRDefault="00087183" w:rsidP="00087183">
            <w:pPr>
              <w:spacing w:before="120" w:after="120"/>
              <w:ind w:left="710"/>
              <w:jc w:val="both"/>
              <w:rPr>
                <w:rFonts w:ascii="Times New Roman" w:eastAsia="Arial Narrow" w:hAnsi="Times New Roman" w:cs="Times New Roman"/>
                <w:color w:val="000000"/>
              </w:rPr>
            </w:pPr>
            <w:r w:rsidRPr="00087183">
              <w:rPr>
                <w:rFonts w:ascii="Times New Roman" w:hAnsi="Times New Roman" w:cs="Times New Roman"/>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5A8653A" w14:textId="77777777" w:rsidR="00087183" w:rsidRPr="00087183" w:rsidRDefault="00087183" w:rsidP="000F1B3C">
            <w:pPr>
              <w:pStyle w:val="ListParagraph1"/>
              <w:numPr>
                <w:ilvl w:val="2"/>
                <w:numId w:val="97"/>
              </w:numPr>
              <w:spacing w:before="120" w:after="120"/>
              <w:ind w:right="-72"/>
              <w:contextualSpacing w:val="0"/>
              <w:jc w:val="both"/>
            </w:pPr>
            <w:r w:rsidRPr="00087183">
              <w:rPr>
                <w:rFonts w:eastAsia="Arial Narrow"/>
                <w:color w:val="000000"/>
              </w:rPr>
              <w:lastRenderedPageBreak/>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087183">
              <w:t xml:space="preserve">. </w:t>
            </w:r>
          </w:p>
          <w:p w14:paraId="184033AC" w14:textId="77777777" w:rsidR="00087183" w:rsidRPr="00087183" w:rsidRDefault="00087183" w:rsidP="000F1B3C">
            <w:pPr>
              <w:pStyle w:val="ListParagraph1"/>
              <w:numPr>
                <w:ilvl w:val="2"/>
                <w:numId w:val="97"/>
              </w:numPr>
              <w:spacing w:before="120" w:after="120"/>
              <w:ind w:right="-72"/>
              <w:contextualSpacing w:val="0"/>
              <w:jc w:val="both"/>
            </w:pPr>
            <w:r w:rsidRPr="00087183">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20AF98A"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Disorderly conduct.</w:t>
            </w:r>
            <w:r w:rsidRPr="00087183">
              <w:t xml:space="preserve"> The Contractor shall at all times during the progress of the Contract use its best endeavors to prevent any unlawful, riotous or disorderly conduct or behavior by or amongst the Contractor’s Personnel. </w:t>
            </w:r>
          </w:p>
          <w:p w14:paraId="2A141BD8"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Facilities for Staff and Labor.</w:t>
            </w:r>
            <w:r w:rsidRPr="00087183">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07CF8EB" w14:textId="77777777" w:rsidR="00087183" w:rsidRPr="00087183" w:rsidRDefault="00087183" w:rsidP="000F1B3C">
            <w:pPr>
              <w:pStyle w:val="ListParagraph1"/>
              <w:numPr>
                <w:ilvl w:val="2"/>
                <w:numId w:val="97"/>
              </w:numPr>
              <w:spacing w:before="120" w:after="120"/>
              <w:ind w:right="-72"/>
              <w:contextualSpacing w:val="0"/>
              <w:jc w:val="both"/>
            </w:pPr>
            <w:r w:rsidRPr="00087183">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35664C34"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Supply of Foodstuff</w:t>
            </w:r>
            <w:r w:rsidRPr="00087183">
              <w:t xml:space="preserve">s. The Contractor shall arrange for the provision of a sufficient supply of suitable food as may be </w:t>
            </w:r>
            <w:r w:rsidRPr="00087183">
              <w:lastRenderedPageBreak/>
              <w:t>stated in the Specifications at reasonable prices for the Contractor’s Personnel for the purposes of or in connection with the Contract.</w:t>
            </w:r>
          </w:p>
          <w:p w14:paraId="308631E5"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Supply of Water</w:t>
            </w:r>
            <w:r w:rsidRPr="00087183">
              <w:t>. The Contractor shall, having regard to local conditions, provide on the Site an adequate supply of drinking and other water for the use of the Contractor’s Personnel.</w:t>
            </w:r>
          </w:p>
          <w:p w14:paraId="2734F137"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 xml:space="preserve">Measures against Insect and Pest Nuisance. </w:t>
            </w:r>
            <w:r w:rsidRPr="00087183">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845" w:name="_Hlk533087918"/>
          </w:p>
          <w:p w14:paraId="35168859"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Alcoholic Liquor or Drugs</w:t>
            </w:r>
            <w:r w:rsidRPr="00087183">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45"/>
          </w:p>
          <w:p w14:paraId="3C798F1B"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Arms and Ammunition</w:t>
            </w:r>
            <w:r w:rsidRPr="00087183">
              <w:t>. The Contractor shall not give, barter, or otherwise dispose of, to any person, any arms or ammunition of any kind, or allow Contractor’s Personnel to do so.</w:t>
            </w:r>
          </w:p>
          <w:p w14:paraId="1E73D14F"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Funeral Arrangements.</w:t>
            </w:r>
            <w:r w:rsidRPr="00087183">
              <w:t xml:space="preserve"> The Contractor shall be responsible, to the extent required by local regulations, for making any funeral arrangements for any of its local employees who may die while engaged upon the Works.</w:t>
            </w:r>
          </w:p>
          <w:p w14:paraId="5C3176A6"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Forced Labor.</w:t>
            </w:r>
            <w:r w:rsidRPr="00087183">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70A1ABEC" w14:textId="77777777" w:rsidR="00087183" w:rsidRPr="00087183" w:rsidRDefault="00087183" w:rsidP="00087183">
            <w:pPr>
              <w:spacing w:before="120" w:after="120"/>
              <w:ind w:left="720" w:right="-72"/>
              <w:jc w:val="both"/>
              <w:rPr>
                <w:rFonts w:ascii="Times New Roman" w:hAnsi="Times New Roman" w:cs="Times New Roman"/>
                <w:szCs w:val="20"/>
              </w:rPr>
            </w:pPr>
            <w:r w:rsidRPr="00087183">
              <w:rPr>
                <w:rFonts w:ascii="Times New Roman" w:hAnsi="Times New Roman" w:cs="Times New Roman"/>
                <w:szCs w:val="20"/>
              </w:rPr>
              <w:t xml:space="preserve">No persons shall be employed or engaged who have been subject to trafficking. Trafficking in persons is defined as the recruitment, transportation, transfer, </w:t>
            </w:r>
            <w:proofErr w:type="spellStart"/>
            <w:r w:rsidRPr="00087183">
              <w:rPr>
                <w:rFonts w:ascii="Times New Roman" w:hAnsi="Times New Roman" w:cs="Times New Roman"/>
                <w:szCs w:val="20"/>
              </w:rPr>
              <w:t>harboring</w:t>
            </w:r>
            <w:proofErr w:type="spellEnd"/>
            <w:r w:rsidRPr="00087183">
              <w:rPr>
                <w:rFonts w:ascii="Times New Roman" w:hAnsi="Times New Roman" w:cs="Times New Roman"/>
                <w:szCs w:val="20"/>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54D72FA"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lastRenderedPageBreak/>
              <w:t>Child Labor</w:t>
            </w:r>
            <w:r w:rsidRPr="00087183">
              <w:t xml:space="preserve">. The Contractor, including its Subcontractors, shall not employ or engage a child under the age of 14 unless the national law specifies a higher age (the minimum age). </w:t>
            </w:r>
          </w:p>
          <w:p w14:paraId="07408637" w14:textId="77777777" w:rsidR="00087183" w:rsidRPr="00087183" w:rsidRDefault="00087183" w:rsidP="00087183">
            <w:pPr>
              <w:pStyle w:val="ListParagraph1"/>
              <w:spacing w:before="120" w:after="120"/>
              <w:ind w:right="-72"/>
              <w:contextualSpacing w:val="0"/>
              <w:jc w:val="both"/>
            </w:pPr>
            <w:r w:rsidRPr="00087183">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51699198" w14:textId="77777777" w:rsidR="00087183" w:rsidRPr="00087183" w:rsidRDefault="00087183" w:rsidP="00087183">
            <w:pPr>
              <w:autoSpaceDE w:val="0"/>
              <w:autoSpaceDN w:val="0"/>
              <w:adjustRightInd w:val="0"/>
              <w:spacing w:before="120" w:after="120"/>
              <w:ind w:left="720"/>
              <w:jc w:val="both"/>
              <w:rPr>
                <w:rFonts w:ascii="Times New Roman" w:hAnsi="Times New Roman" w:cs="Times New Roman"/>
                <w:szCs w:val="20"/>
              </w:rPr>
            </w:pPr>
            <w:r w:rsidRPr="00087183">
              <w:rPr>
                <w:rFonts w:ascii="Times New Roman" w:hAnsi="Times New Roman" w:cs="Times New Roman"/>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5A03551A" w14:textId="77777777" w:rsidR="00087183" w:rsidRPr="00087183" w:rsidRDefault="00087183" w:rsidP="00087183">
            <w:pPr>
              <w:autoSpaceDE w:val="0"/>
              <w:autoSpaceDN w:val="0"/>
              <w:adjustRightInd w:val="0"/>
              <w:spacing w:before="120" w:after="120"/>
              <w:ind w:left="720"/>
              <w:jc w:val="both"/>
              <w:rPr>
                <w:rFonts w:ascii="Times New Roman" w:hAnsi="Times New Roman" w:cs="Times New Roman"/>
                <w:szCs w:val="20"/>
              </w:rPr>
            </w:pPr>
            <w:r w:rsidRPr="00087183">
              <w:rPr>
                <w:rFonts w:ascii="Times New Roman" w:hAnsi="Times New Roman" w:cs="Times New Roman"/>
                <w:szCs w:val="20"/>
              </w:rPr>
              <w:t>Work considered hazardous for children is work that, by its nature or the circumstances in which it is carried out, is likely to jeopardize the health, safety, or morals of children. Such work activities prohibited for children include work:</w:t>
            </w:r>
          </w:p>
          <w:p w14:paraId="4CE49AF7" w14:textId="77777777" w:rsidR="00087183" w:rsidRPr="00087183" w:rsidRDefault="00087183" w:rsidP="000F1B3C">
            <w:pPr>
              <w:numPr>
                <w:ilvl w:val="0"/>
                <w:numId w:val="99"/>
              </w:numPr>
              <w:spacing w:before="120" w:after="120" w:line="259" w:lineRule="auto"/>
              <w:ind w:left="1070"/>
              <w:jc w:val="both"/>
              <w:rPr>
                <w:rFonts w:ascii="Times New Roman" w:hAnsi="Times New Roman" w:cs="Times New Roman"/>
                <w:szCs w:val="20"/>
              </w:rPr>
            </w:pPr>
            <w:r w:rsidRPr="00087183">
              <w:rPr>
                <w:rFonts w:ascii="Times New Roman" w:hAnsi="Times New Roman" w:cs="Times New Roman"/>
                <w:szCs w:val="20"/>
              </w:rPr>
              <w:t>with exposure to physical, psychological or sexual abuse;</w:t>
            </w:r>
          </w:p>
          <w:p w14:paraId="7919CB5F" w14:textId="77777777" w:rsidR="00087183" w:rsidRPr="00087183" w:rsidRDefault="00087183" w:rsidP="000F1B3C">
            <w:pPr>
              <w:numPr>
                <w:ilvl w:val="0"/>
                <w:numId w:val="99"/>
              </w:numPr>
              <w:spacing w:before="120" w:after="120" w:line="259" w:lineRule="auto"/>
              <w:ind w:left="1070"/>
              <w:jc w:val="both"/>
              <w:rPr>
                <w:rFonts w:ascii="Times New Roman" w:hAnsi="Times New Roman" w:cs="Times New Roman"/>
                <w:szCs w:val="20"/>
              </w:rPr>
            </w:pPr>
            <w:r w:rsidRPr="00087183">
              <w:rPr>
                <w:rFonts w:ascii="Times New Roman" w:hAnsi="Times New Roman" w:cs="Times New Roman"/>
                <w:szCs w:val="20"/>
              </w:rPr>
              <w:t xml:space="preserve">underground, underwater, working at heights or in confined spaces; </w:t>
            </w:r>
          </w:p>
          <w:p w14:paraId="6D9BECF3" w14:textId="77777777" w:rsidR="00087183" w:rsidRPr="00087183" w:rsidRDefault="00087183" w:rsidP="000F1B3C">
            <w:pPr>
              <w:numPr>
                <w:ilvl w:val="0"/>
                <w:numId w:val="99"/>
              </w:numPr>
              <w:spacing w:before="120" w:after="120" w:line="259" w:lineRule="auto"/>
              <w:ind w:left="1070"/>
              <w:jc w:val="both"/>
              <w:rPr>
                <w:rFonts w:ascii="Times New Roman" w:hAnsi="Times New Roman" w:cs="Times New Roman"/>
                <w:szCs w:val="20"/>
              </w:rPr>
            </w:pPr>
            <w:r w:rsidRPr="00087183">
              <w:rPr>
                <w:rFonts w:ascii="Times New Roman" w:hAnsi="Times New Roman" w:cs="Times New Roman"/>
                <w:szCs w:val="20"/>
              </w:rPr>
              <w:t xml:space="preserve">with dangerous machinery, equipment or tools, or involving handling or </w:t>
            </w:r>
          </w:p>
          <w:p w14:paraId="11DE26C8" w14:textId="77777777" w:rsidR="00087183" w:rsidRPr="00087183" w:rsidRDefault="00087183" w:rsidP="000F1B3C">
            <w:pPr>
              <w:numPr>
                <w:ilvl w:val="0"/>
                <w:numId w:val="99"/>
              </w:numPr>
              <w:spacing w:before="120" w:after="120" w:line="259" w:lineRule="auto"/>
              <w:ind w:left="1070"/>
              <w:jc w:val="both"/>
              <w:rPr>
                <w:rFonts w:ascii="Times New Roman" w:hAnsi="Times New Roman" w:cs="Times New Roman"/>
                <w:szCs w:val="20"/>
              </w:rPr>
            </w:pPr>
            <w:r w:rsidRPr="00087183">
              <w:rPr>
                <w:rFonts w:ascii="Times New Roman" w:hAnsi="Times New Roman" w:cs="Times New Roman"/>
                <w:szCs w:val="20"/>
              </w:rPr>
              <w:t xml:space="preserve">transport of heavy loads; </w:t>
            </w:r>
          </w:p>
          <w:p w14:paraId="12828DEB" w14:textId="77777777" w:rsidR="00087183" w:rsidRPr="00087183" w:rsidRDefault="00087183" w:rsidP="000F1B3C">
            <w:pPr>
              <w:numPr>
                <w:ilvl w:val="0"/>
                <w:numId w:val="99"/>
              </w:numPr>
              <w:spacing w:before="120" w:after="120" w:line="259" w:lineRule="auto"/>
              <w:ind w:left="1070"/>
              <w:jc w:val="both"/>
              <w:rPr>
                <w:rFonts w:ascii="Times New Roman" w:hAnsi="Times New Roman" w:cs="Times New Roman"/>
                <w:szCs w:val="20"/>
              </w:rPr>
            </w:pPr>
            <w:r w:rsidRPr="00087183">
              <w:rPr>
                <w:rFonts w:ascii="Times New Roman" w:hAnsi="Times New Roman" w:cs="Times New Roman"/>
                <w:szCs w:val="20"/>
              </w:rPr>
              <w:t>in unhealthy environments exposing children to hazardous substances, agents, or processes, or to temperatures, noise or vibration damaging to health; or</w:t>
            </w:r>
          </w:p>
          <w:p w14:paraId="358B19E2" w14:textId="77777777" w:rsidR="00087183" w:rsidRPr="00087183" w:rsidRDefault="00087183" w:rsidP="000F1B3C">
            <w:pPr>
              <w:numPr>
                <w:ilvl w:val="0"/>
                <w:numId w:val="99"/>
              </w:numPr>
              <w:spacing w:before="120" w:after="120" w:line="259" w:lineRule="auto"/>
              <w:ind w:left="1070"/>
              <w:jc w:val="both"/>
              <w:rPr>
                <w:rFonts w:ascii="Times New Roman" w:hAnsi="Times New Roman" w:cs="Times New Roman"/>
                <w:szCs w:val="20"/>
              </w:rPr>
            </w:pPr>
            <w:r w:rsidRPr="00087183">
              <w:rPr>
                <w:rFonts w:ascii="Times New Roman" w:hAnsi="Times New Roman" w:cs="Times New Roman"/>
                <w:szCs w:val="20"/>
              </w:rPr>
              <w:t>under difficult conditions such as work for long hours, during the night or in confinement on the premises of the employer.</w:t>
            </w:r>
          </w:p>
          <w:p w14:paraId="346CBEB5"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Employment Records of Workers.</w:t>
            </w:r>
            <w:r w:rsidRPr="00087183">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4ADCE3CB"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Workers’ Organizations</w:t>
            </w:r>
            <w:r w:rsidRPr="00087183">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t>
            </w:r>
            <w:r w:rsidRPr="00087183">
              <w:lastRenderedPageBreak/>
              <w:t>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171BCBE0"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Non-Discrimination and Equal Opportunity.</w:t>
            </w:r>
            <w:r w:rsidRPr="00087183">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846" w:name="_Hlk533088217"/>
          </w:p>
          <w:p w14:paraId="2068FDC9" w14:textId="77777777" w:rsidR="00087183" w:rsidRPr="00087183" w:rsidRDefault="00087183" w:rsidP="00087183">
            <w:pPr>
              <w:pStyle w:val="ListParagraph1"/>
              <w:spacing w:before="120" w:after="120"/>
              <w:ind w:right="-72"/>
              <w:contextualSpacing w:val="0"/>
              <w:jc w:val="both"/>
            </w:pPr>
            <w:r w:rsidRPr="00087183">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76DCBE57" w14:textId="77777777" w:rsidR="00087183" w:rsidRPr="00087183" w:rsidRDefault="00087183" w:rsidP="000F1B3C">
            <w:pPr>
              <w:pStyle w:val="ListParagraph1"/>
              <w:numPr>
                <w:ilvl w:val="2"/>
                <w:numId w:val="97"/>
              </w:numPr>
              <w:spacing w:before="120" w:after="120"/>
              <w:ind w:right="-72"/>
              <w:contextualSpacing w:val="0"/>
              <w:jc w:val="both"/>
            </w:pPr>
            <w:r w:rsidRPr="00087183">
              <w:t xml:space="preserve"> </w:t>
            </w:r>
            <w:r w:rsidRPr="00087183">
              <w:rPr>
                <w:i/>
              </w:rPr>
              <w:t>Contractor’s Personnel Grievance Mechanism.</w:t>
            </w:r>
            <w:r w:rsidRPr="00087183">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w:t>
            </w:r>
            <w:r w:rsidRPr="00087183">
              <w:lastRenderedPageBreak/>
              <w:t xml:space="preserve">concerned in a language they understand, without any retribution, and shall operate in an independent and objective manner. </w:t>
            </w:r>
          </w:p>
          <w:p w14:paraId="0D7F03E6" w14:textId="77777777" w:rsidR="00087183" w:rsidRPr="00087183" w:rsidRDefault="00087183" w:rsidP="00087183">
            <w:pPr>
              <w:autoSpaceDE w:val="0"/>
              <w:autoSpaceDN w:val="0"/>
              <w:adjustRightInd w:val="0"/>
              <w:spacing w:before="120" w:after="120"/>
              <w:ind w:left="720"/>
              <w:jc w:val="both"/>
              <w:rPr>
                <w:rFonts w:ascii="Times New Roman" w:hAnsi="Times New Roman" w:cs="Times New Roman"/>
                <w:szCs w:val="20"/>
              </w:rPr>
            </w:pPr>
            <w:r w:rsidRPr="00087183">
              <w:rPr>
                <w:rFonts w:ascii="Times New Roman" w:hAnsi="Times New Roman" w:cs="Times New Roman"/>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CC53E6F" w14:textId="77777777" w:rsidR="00087183" w:rsidRPr="00087183" w:rsidRDefault="00087183" w:rsidP="00087183">
            <w:pPr>
              <w:autoSpaceDE w:val="0"/>
              <w:autoSpaceDN w:val="0"/>
              <w:adjustRightInd w:val="0"/>
              <w:spacing w:before="120" w:after="120"/>
              <w:ind w:left="720"/>
              <w:jc w:val="both"/>
              <w:rPr>
                <w:rFonts w:ascii="Times New Roman" w:hAnsi="Times New Roman" w:cs="Times New Roman"/>
                <w:szCs w:val="20"/>
              </w:rPr>
            </w:pPr>
            <w:r w:rsidRPr="00087183">
              <w:rPr>
                <w:rFonts w:ascii="Times New Roman" w:hAnsi="Times New Roman" w:cs="Times New Roman"/>
                <w:szCs w:val="20"/>
              </w:rPr>
              <w:t>The grievance mechanism shall not impede access to other judicial or administrative remedies that might be available, or substitute for grievance mechanisms provided through collective agreements.</w:t>
            </w:r>
          </w:p>
          <w:p w14:paraId="15F904CA" w14:textId="77777777" w:rsidR="00087183" w:rsidRPr="00087183" w:rsidRDefault="00087183" w:rsidP="00087183">
            <w:pPr>
              <w:autoSpaceDE w:val="0"/>
              <w:autoSpaceDN w:val="0"/>
              <w:adjustRightInd w:val="0"/>
              <w:spacing w:before="120" w:after="120"/>
              <w:ind w:left="720"/>
              <w:jc w:val="both"/>
              <w:rPr>
                <w:rFonts w:ascii="Times New Roman" w:hAnsi="Times New Roman" w:cs="Times New Roman"/>
                <w:szCs w:val="20"/>
              </w:rPr>
            </w:pPr>
            <w:r w:rsidRPr="00087183">
              <w:rPr>
                <w:rFonts w:ascii="Times New Roman" w:hAnsi="Times New Roman" w:cs="Times New Roman"/>
                <w:szCs w:val="20"/>
              </w:rPr>
              <w:t xml:space="preserve">The grievance mechanism may utilize existing grievance mechanisms, providing that they are properly designed and implemented, address concerns promptly, and are readily accessible to </w:t>
            </w:r>
            <w:r w:rsidRPr="00087183">
              <w:rPr>
                <w:rFonts w:ascii="Times New Roman" w:hAnsi="Times New Roman" w:cs="Times New Roman"/>
                <w:bCs/>
              </w:rPr>
              <w:t>Contractor’s Personnel</w:t>
            </w:r>
            <w:r w:rsidRPr="00087183">
              <w:rPr>
                <w:rFonts w:ascii="Times New Roman" w:hAnsi="Times New Roman" w:cs="Times New Roman"/>
                <w:szCs w:val="20"/>
              </w:rPr>
              <w:t>. Existing grievance mechanisms may be supplemented as needed with Contract-specific arrangements.</w:t>
            </w:r>
            <w:bookmarkEnd w:id="846"/>
          </w:p>
          <w:p w14:paraId="0D397268" w14:textId="77777777" w:rsidR="00087183" w:rsidRPr="00087183" w:rsidRDefault="00087183" w:rsidP="000F1B3C">
            <w:pPr>
              <w:pStyle w:val="ListParagraph1"/>
              <w:numPr>
                <w:ilvl w:val="2"/>
                <w:numId w:val="97"/>
              </w:numPr>
              <w:spacing w:before="120" w:after="120"/>
              <w:ind w:right="-72"/>
              <w:contextualSpacing w:val="0"/>
              <w:jc w:val="both"/>
            </w:pPr>
            <w:r w:rsidRPr="00087183">
              <w:rPr>
                <w:i/>
              </w:rPr>
              <w:t>Training of Contractor’s Personnel.</w:t>
            </w:r>
            <w:r w:rsidRPr="00087183">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6FE6BC05" w14:textId="77777777" w:rsidR="00087183" w:rsidRPr="00087183" w:rsidRDefault="00087183" w:rsidP="00087183">
            <w:pPr>
              <w:pStyle w:val="ListParagraph1"/>
              <w:spacing w:before="120" w:after="120"/>
              <w:ind w:right="-72"/>
              <w:contextualSpacing w:val="0"/>
              <w:jc w:val="both"/>
            </w:pPr>
            <w:r w:rsidRPr="00087183">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01C80D85" w14:textId="77777777" w:rsidR="00087183" w:rsidRPr="00087183" w:rsidRDefault="00087183" w:rsidP="00087183">
            <w:pPr>
              <w:spacing w:before="120" w:after="120"/>
              <w:ind w:left="720"/>
              <w:jc w:val="both"/>
              <w:rPr>
                <w:rFonts w:ascii="Times New Roman" w:hAnsi="Times New Roman" w:cs="Times New Roman"/>
                <w:szCs w:val="20"/>
              </w:rPr>
            </w:pPr>
            <w:r w:rsidRPr="00087183">
              <w:rPr>
                <w:rFonts w:ascii="Times New Roman" w:hAnsi="Times New Roman" w:cs="Times New Roman"/>
                <w:szCs w:val="20"/>
              </w:rPr>
              <w:t xml:space="preserve">The Contractor shall provide training on SEA and SH, including its prevention, to any of its personnel who has a role to supervise other Contractor’s Personnel. </w:t>
            </w:r>
          </w:p>
        </w:tc>
      </w:tr>
      <w:tr w:rsidR="00087183" w:rsidRPr="00087183" w14:paraId="17EE9D88" w14:textId="77777777" w:rsidTr="00087183">
        <w:tc>
          <w:tcPr>
            <w:tcW w:w="2255" w:type="dxa"/>
            <w:tcBorders>
              <w:top w:val="nil"/>
              <w:left w:val="nil"/>
              <w:bottom w:val="nil"/>
              <w:right w:val="nil"/>
            </w:tcBorders>
          </w:tcPr>
          <w:p w14:paraId="1B03D37D" w14:textId="77777777" w:rsidR="00087183" w:rsidRPr="00087183" w:rsidRDefault="00087183" w:rsidP="000F1B3C">
            <w:pPr>
              <w:pStyle w:val="Section8-Clauses"/>
              <w:numPr>
                <w:ilvl w:val="0"/>
                <w:numId w:val="91"/>
              </w:numPr>
              <w:tabs>
                <w:tab w:val="clear" w:pos="540"/>
              </w:tabs>
              <w:spacing w:before="120" w:after="120"/>
              <w:ind w:left="360" w:hanging="360"/>
            </w:pPr>
            <w:bookmarkStart w:id="847" w:name="_Toc497228217"/>
            <w:bookmarkStart w:id="848" w:name="_Toc333923233"/>
            <w:bookmarkStart w:id="849" w:name="_Toc25317348"/>
            <w:r w:rsidRPr="00087183">
              <w:lastRenderedPageBreak/>
              <w:t>Employer’s and Contractor’s Risks</w:t>
            </w:r>
            <w:bookmarkEnd w:id="847"/>
            <w:bookmarkEnd w:id="848"/>
            <w:bookmarkEnd w:id="849"/>
          </w:p>
        </w:tc>
        <w:tc>
          <w:tcPr>
            <w:tcW w:w="6894" w:type="dxa"/>
            <w:gridSpan w:val="3"/>
            <w:tcBorders>
              <w:top w:val="nil"/>
              <w:left w:val="nil"/>
              <w:bottom w:val="nil"/>
              <w:right w:val="nil"/>
            </w:tcBorders>
          </w:tcPr>
          <w:p w14:paraId="7CD524B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Employer carries the risks which this Contract states are Employer’s risks, and the Contractor carries the risks which this Contract states are Contractor’s risks.</w:t>
            </w:r>
          </w:p>
        </w:tc>
      </w:tr>
      <w:tr w:rsidR="00087183" w:rsidRPr="00087183" w14:paraId="6F0B8915" w14:textId="77777777" w:rsidTr="00087183">
        <w:tc>
          <w:tcPr>
            <w:tcW w:w="2255" w:type="dxa"/>
            <w:tcBorders>
              <w:top w:val="nil"/>
              <w:left w:val="nil"/>
              <w:bottom w:val="nil"/>
              <w:right w:val="nil"/>
            </w:tcBorders>
          </w:tcPr>
          <w:p w14:paraId="381E3975" w14:textId="77777777" w:rsidR="00087183" w:rsidRPr="00087183" w:rsidRDefault="00087183" w:rsidP="000F1B3C">
            <w:pPr>
              <w:pStyle w:val="Section8-Clauses"/>
              <w:numPr>
                <w:ilvl w:val="0"/>
                <w:numId w:val="91"/>
              </w:numPr>
              <w:tabs>
                <w:tab w:val="clear" w:pos="540"/>
              </w:tabs>
              <w:spacing w:before="120" w:after="120"/>
              <w:ind w:left="360" w:hanging="360"/>
            </w:pPr>
            <w:bookmarkStart w:id="850" w:name="_Toc25317349"/>
            <w:bookmarkStart w:id="851" w:name="_Toc333923234"/>
            <w:bookmarkStart w:id="852" w:name="_Toc497228218"/>
            <w:r w:rsidRPr="00087183">
              <w:t>Employer’s Risks</w:t>
            </w:r>
            <w:bookmarkEnd w:id="850"/>
            <w:bookmarkEnd w:id="851"/>
            <w:bookmarkEnd w:id="852"/>
          </w:p>
        </w:tc>
        <w:tc>
          <w:tcPr>
            <w:tcW w:w="6894" w:type="dxa"/>
            <w:gridSpan w:val="3"/>
            <w:tcBorders>
              <w:top w:val="nil"/>
              <w:left w:val="nil"/>
              <w:bottom w:val="nil"/>
              <w:right w:val="nil"/>
            </w:tcBorders>
          </w:tcPr>
          <w:p w14:paraId="7A8F092E"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From the Start Date until the Defects Liability Certificate has been issued, the following are Employer’s risks:</w:t>
            </w:r>
          </w:p>
          <w:p w14:paraId="5C601515" w14:textId="77777777" w:rsidR="00087183" w:rsidRPr="00087183" w:rsidRDefault="00087183" w:rsidP="000F1B3C">
            <w:pPr>
              <w:numPr>
                <w:ilvl w:val="0"/>
                <w:numId w:val="100"/>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The risk of personal injury, death, or loss of or damage to property (excluding the Works, Plant, Materials, and Equipment), which are due to</w:t>
            </w:r>
          </w:p>
          <w:p w14:paraId="6D15ABB4" w14:textId="77777777" w:rsidR="00087183" w:rsidRPr="00087183" w:rsidRDefault="00087183" w:rsidP="000F1B3C">
            <w:pPr>
              <w:numPr>
                <w:ilvl w:val="1"/>
                <w:numId w:val="101"/>
              </w:numPr>
              <w:tabs>
                <w:tab w:val="left" w:pos="1620"/>
              </w:tabs>
              <w:suppressAutoHyphens/>
              <w:overflowPunct w:val="0"/>
              <w:autoSpaceDE w:val="0"/>
              <w:autoSpaceDN w:val="0"/>
              <w:adjustRightInd w:val="0"/>
              <w:spacing w:before="120" w:after="120" w:line="259" w:lineRule="auto"/>
              <w:ind w:left="1620" w:right="36" w:hanging="540"/>
              <w:jc w:val="both"/>
              <w:textAlignment w:val="baseline"/>
              <w:rPr>
                <w:rFonts w:ascii="Times New Roman" w:hAnsi="Times New Roman" w:cs="Times New Roman"/>
              </w:rPr>
            </w:pPr>
            <w:r w:rsidRPr="00087183">
              <w:rPr>
                <w:rFonts w:ascii="Times New Roman" w:hAnsi="Times New Roman" w:cs="Times New Roman"/>
              </w:rPr>
              <w:lastRenderedPageBreak/>
              <w:t>use or occupation of the Site by the Works or for the purpose of the Works, which is the unavoidable result of the Works or</w:t>
            </w:r>
          </w:p>
          <w:p w14:paraId="736919DD" w14:textId="77777777" w:rsidR="00087183" w:rsidRPr="00087183" w:rsidRDefault="00087183" w:rsidP="000F1B3C">
            <w:pPr>
              <w:numPr>
                <w:ilvl w:val="1"/>
                <w:numId w:val="101"/>
              </w:numPr>
              <w:tabs>
                <w:tab w:val="left" w:pos="1620"/>
              </w:tabs>
              <w:suppressAutoHyphens/>
              <w:overflowPunct w:val="0"/>
              <w:autoSpaceDE w:val="0"/>
              <w:autoSpaceDN w:val="0"/>
              <w:adjustRightInd w:val="0"/>
              <w:spacing w:before="120" w:after="120" w:line="259" w:lineRule="auto"/>
              <w:ind w:left="1620" w:right="36" w:hanging="540"/>
              <w:jc w:val="both"/>
              <w:textAlignment w:val="baseline"/>
              <w:rPr>
                <w:rFonts w:ascii="Times New Roman" w:hAnsi="Times New Roman" w:cs="Times New Roman"/>
              </w:rPr>
            </w:pPr>
            <w:r w:rsidRPr="00087183">
              <w:rPr>
                <w:rFonts w:ascii="Times New Roman" w:hAnsi="Times New Roman" w:cs="Times New Roman"/>
              </w:rPr>
              <w:t>negligence, breach of statutory duty, or interference with any legal right by the Employer or by any person employed by or contracted to him except the Contractor.</w:t>
            </w:r>
          </w:p>
          <w:p w14:paraId="22122EB2" w14:textId="77777777" w:rsidR="00087183" w:rsidRPr="00087183" w:rsidRDefault="00087183" w:rsidP="000F1B3C">
            <w:pPr>
              <w:numPr>
                <w:ilvl w:val="0"/>
                <w:numId w:val="100"/>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E961C6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From the Completion Date until the Defects Liability Certificate has been issued, the risk of loss of or damage to the Works, Plant, and Materials is an Employer’s risk except loss or damage due to</w:t>
            </w:r>
          </w:p>
          <w:p w14:paraId="4FCDA9E3" w14:textId="77777777" w:rsidR="00087183" w:rsidRPr="00087183" w:rsidRDefault="00087183" w:rsidP="000F1B3C">
            <w:pPr>
              <w:numPr>
                <w:ilvl w:val="0"/>
                <w:numId w:val="10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a Defect which existed on the Completion Date,</w:t>
            </w:r>
          </w:p>
          <w:p w14:paraId="1FFB41F5" w14:textId="77777777" w:rsidR="00087183" w:rsidRPr="00087183" w:rsidRDefault="00087183" w:rsidP="000F1B3C">
            <w:pPr>
              <w:numPr>
                <w:ilvl w:val="0"/>
                <w:numId w:val="10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an event occurring before the Completion Date, which was not itself an Employer’s risk, or</w:t>
            </w:r>
          </w:p>
          <w:p w14:paraId="051E1B57" w14:textId="77777777" w:rsidR="00087183" w:rsidRPr="00087183" w:rsidRDefault="00087183" w:rsidP="000F1B3C">
            <w:pPr>
              <w:numPr>
                <w:ilvl w:val="0"/>
                <w:numId w:val="102"/>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the activities of the Contractor on the Site after the Completion Date.</w:t>
            </w:r>
          </w:p>
        </w:tc>
      </w:tr>
      <w:tr w:rsidR="00087183" w:rsidRPr="00087183" w14:paraId="743F97A3" w14:textId="77777777" w:rsidTr="00087183">
        <w:tc>
          <w:tcPr>
            <w:tcW w:w="2255" w:type="dxa"/>
            <w:tcBorders>
              <w:top w:val="nil"/>
              <w:left w:val="nil"/>
              <w:bottom w:val="nil"/>
              <w:right w:val="nil"/>
            </w:tcBorders>
          </w:tcPr>
          <w:p w14:paraId="2896D87A" w14:textId="77777777" w:rsidR="00087183" w:rsidRPr="00087183" w:rsidRDefault="00087183" w:rsidP="000F1B3C">
            <w:pPr>
              <w:pStyle w:val="Section8-Clauses"/>
              <w:numPr>
                <w:ilvl w:val="0"/>
                <w:numId w:val="91"/>
              </w:numPr>
              <w:tabs>
                <w:tab w:val="clear" w:pos="540"/>
              </w:tabs>
              <w:spacing w:before="120" w:after="120"/>
              <w:ind w:left="360" w:hanging="360"/>
            </w:pPr>
            <w:bookmarkStart w:id="853" w:name="_Toc333923235"/>
            <w:bookmarkStart w:id="854" w:name="_Toc25317350"/>
            <w:bookmarkStart w:id="855" w:name="_Toc497228219"/>
            <w:r w:rsidRPr="00087183">
              <w:lastRenderedPageBreak/>
              <w:t>Contractor’s Risks</w:t>
            </w:r>
            <w:bookmarkEnd w:id="853"/>
            <w:bookmarkEnd w:id="854"/>
            <w:bookmarkEnd w:id="855"/>
          </w:p>
        </w:tc>
        <w:tc>
          <w:tcPr>
            <w:tcW w:w="6894" w:type="dxa"/>
            <w:gridSpan w:val="3"/>
            <w:tcBorders>
              <w:top w:val="nil"/>
              <w:left w:val="nil"/>
              <w:bottom w:val="nil"/>
              <w:right w:val="nil"/>
            </w:tcBorders>
          </w:tcPr>
          <w:p w14:paraId="3DFB7EE3" w14:textId="77777777" w:rsidR="00087183" w:rsidRPr="00087183" w:rsidRDefault="00087183" w:rsidP="00087183">
            <w:pPr>
              <w:tabs>
                <w:tab w:val="left" w:pos="540"/>
              </w:tabs>
              <w:spacing w:before="120" w:after="120"/>
              <w:ind w:left="540" w:right="36" w:hanging="540"/>
              <w:jc w:val="both"/>
              <w:rPr>
                <w:rFonts w:ascii="Times New Roman" w:hAnsi="Times New Roman" w:cs="Times New Roman"/>
              </w:rPr>
            </w:pPr>
            <w:r w:rsidRPr="00087183">
              <w:rPr>
                <w:rFonts w:ascii="Times New Roman" w:hAnsi="Times New Roman" w:cs="Times New Roman"/>
              </w:rPr>
              <w:t>12.1</w:t>
            </w:r>
            <w:r w:rsidRPr="00087183">
              <w:rPr>
                <w:rFonts w:ascii="Times New Roman" w:hAnsi="Times New Roman" w:cs="Times New Roman"/>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087183" w:rsidRPr="00087183" w14:paraId="3A0E3200" w14:textId="77777777" w:rsidTr="00087183">
        <w:tc>
          <w:tcPr>
            <w:tcW w:w="2255" w:type="dxa"/>
            <w:tcBorders>
              <w:top w:val="nil"/>
              <w:left w:val="nil"/>
              <w:bottom w:val="nil"/>
              <w:right w:val="nil"/>
            </w:tcBorders>
          </w:tcPr>
          <w:p w14:paraId="46A94BDD" w14:textId="77777777" w:rsidR="00087183" w:rsidRPr="00087183" w:rsidRDefault="00087183" w:rsidP="000F1B3C">
            <w:pPr>
              <w:pStyle w:val="Section8-Clauses"/>
              <w:numPr>
                <w:ilvl w:val="0"/>
                <w:numId w:val="91"/>
              </w:numPr>
              <w:tabs>
                <w:tab w:val="clear" w:pos="540"/>
              </w:tabs>
              <w:spacing w:before="120" w:after="120"/>
              <w:ind w:left="360" w:hanging="360"/>
            </w:pPr>
            <w:bookmarkStart w:id="856" w:name="_Toc497228220"/>
            <w:bookmarkStart w:id="857" w:name="_Toc25317351"/>
            <w:bookmarkStart w:id="858" w:name="_Toc333923236"/>
            <w:r w:rsidRPr="00087183">
              <w:t>Insurance</w:t>
            </w:r>
            <w:bookmarkEnd w:id="856"/>
            <w:bookmarkEnd w:id="857"/>
            <w:bookmarkEnd w:id="858"/>
          </w:p>
        </w:tc>
        <w:tc>
          <w:tcPr>
            <w:tcW w:w="6894" w:type="dxa"/>
            <w:gridSpan w:val="3"/>
            <w:tcBorders>
              <w:top w:val="nil"/>
              <w:left w:val="nil"/>
              <w:bottom w:val="nil"/>
              <w:right w:val="nil"/>
            </w:tcBorders>
          </w:tcPr>
          <w:p w14:paraId="67D03CAB"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shall provide, in the joint names of the Employer and the Contractor, insurance cover from the Start Date to the end of the Defects Liability Period, in the amounts and deductibles </w:t>
            </w:r>
            <w:r w:rsidRPr="00087183">
              <w:rPr>
                <w:rFonts w:ascii="Times New Roman" w:hAnsi="Times New Roman" w:cs="Times New Roman"/>
                <w:b/>
              </w:rPr>
              <w:t xml:space="preserve">stated in the PCC </w:t>
            </w:r>
            <w:r w:rsidRPr="00087183">
              <w:rPr>
                <w:rFonts w:ascii="Times New Roman" w:hAnsi="Times New Roman" w:cs="Times New Roman"/>
              </w:rPr>
              <w:t>for the following events which are due to the Contractor’s risks:</w:t>
            </w:r>
          </w:p>
          <w:p w14:paraId="3AB44EBA" w14:textId="77777777" w:rsidR="00087183" w:rsidRPr="00087183" w:rsidRDefault="00087183" w:rsidP="000F1B3C">
            <w:pPr>
              <w:numPr>
                <w:ilvl w:val="0"/>
                <w:numId w:val="103"/>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loss of or damage to the Works, Plant, and Materials;</w:t>
            </w:r>
          </w:p>
          <w:p w14:paraId="323D10E9" w14:textId="77777777" w:rsidR="00087183" w:rsidRPr="00087183" w:rsidRDefault="00087183" w:rsidP="000F1B3C">
            <w:pPr>
              <w:numPr>
                <w:ilvl w:val="0"/>
                <w:numId w:val="103"/>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loss of or damage to Equipment;</w:t>
            </w:r>
          </w:p>
          <w:p w14:paraId="6BBE7E3A" w14:textId="77777777" w:rsidR="00087183" w:rsidRPr="00087183" w:rsidRDefault="00087183" w:rsidP="000F1B3C">
            <w:pPr>
              <w:numPr>
                <w:ilvl w:val="0"/>
                <w:numId w:val="103"/>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loss of or damage to property (except the Works, Plant, Materials, and Equipment) in connection with the Contract; and</w:t>
            </w:r>
          </w:p>
          <w:p w14:paraId="05FD7122" w14:textId="77777777" w:rsidR="00087183" w:rsidRPr="00087183" w:rsidRDefault="00087183" w:rsidP="000F1B3C">
            <w:pPr>
              <w:numPr>
                <w:ilvl w:val="0"/>
                <w:numId w:val="103"/>
              </w:numPr>
              <w:suppressAutoHyphens/>
              <w:overflowPunct w:val="0"/>
              <w:autoSpaceDE w:val="0"/>
              <w:autoSpaceDN w:val="0"/>
              <w:adjustRightInd w:val="0"/>
              <w:spacing w:before="120" w:after="120" w:line="259" w:lineRule="auto"/>
              <w:ind w:right="36"/>
              <w:jc w:val="both"/>
              <w:textAlignment w:val="baseline"/>
              <w:rPr>
                <w:rFonts w:ascii="Times New Roman" w:hAnsi="Times New Roman" w:cs="Times New Roman"/>
              </w:rPr>
            </w:pPr>
            <w:r w:rsidRPr="00087183">
              <w:rPr>
                <w:rFonts w:ascii="Times New Roman" w:hAnsi="Times New Roman" w:cs="Times New Roman"/>
              </w:rPr>
              <w:t>personal injury or death.</w:t>
            </w:r>
          </w:p>
          <w:p w14:paraId="66E9D4C7"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3394D5AC"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If the Contractor does not provide any of the policies and certificates required, the Employer may </w:t>
            </w:r>
            <w:proofErr w:type="spellStart"/>
            <w:r w:rsidRPr="00087183">
              <w:rPr>
                <w:rFonts w:ascii="Times New Roman" w:hAnsi="Times New Roman" w:cs="Times New Roman"/>
              </w:rPr>
              <w:t>effect</w:t>
            </w:r>
            <w:proofErr w:type="spellEnd"/>
            <w:r w:rsidRPr="00087183">
              <w:rPr>
                <w:rFonts w:ascii="Times New Roman" w:hAnsi="Times New Roman" w:cs="Times New Roman"/>
              </w:rPr>
              <w:t xml:space="preserve"> the insurance which the Contractor should have provided and recover the premiums the Employer has </w:t>
            </w:r>
            <w:r w:rsidRPr="00087183">
              <w:rPr>
                <w:rFonts w:ascii="Times New Roman" w:hAnsi="Times New Roman" w:cs="Times New Roman"/>
              </w:rPr>
              <w:lastRenderedPageBreak/>
              <w:t>paid from payments otherwise due to the Contractor or, if no payment is due, the payment of the premiums shall be a debt due.</w:t>
            </w:r>
          </w:p>
          <w:p w14:paraId="6FD5F93B"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Alterations to the terms of an insurance shall not be made without the approval of the Project Manager.</w:t>
            </w:r>
          </w:p>
          <w:p w14:paraId="7EC72CCA"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Both parties shall comply with any conditions of the insurance policies.</w:t>
            </w:r>
          </w:p>
        </w:tc>
      </w:tr>
      <w:tr w:rsidR="00087183" w:rsidRPr="00087183" w14:paraId="7298F33E" w14:textId="77777777" w:rsidTr="00087183">
        <w:tc>
          <w:tcPr>
            <w:tcW w:w="2255" w:type="dxa"/>
            <w:tcBorders>
              <w:top w:val="nil"/>
              <w:left w:val="nil"/>
              <w:bottom w:val="nil"/>
              <w:right w:val="nil"/>
            </w:tcBorders>
          </w:tcPr>
          <w:p w14:paraId="4DA10423" w14:textId="77777777" w:rsidR="00087183" w:rsidRPr="00087183" w:rsidRDefault="00087183" w:rsidP="000F1B3C">
            <w:pPr>
              <w:pStyle w:val="Section8-Clauses"/>
              <w:numPr>
                <w:ilvl w:val="0"/>
                <w:numId w:val="91"/>
              </w:numPr>
              <w:tabs>
                <w:tab w:val="clear" w:pos="540"/>
              </w:tabs>
              <w:spacing w:before="120" w:after="120"/>
              <w:ind w:left="360" w:hanging="360"/>
            </w:pPr>
            <w:bookmarkStart w:id="859" w:name="_Toc25317352"/>
            <w:bookmarkStart w:id="860" w:name="_Toc497228221"/>
            <w:bookmarkStart w:id="861" w:name="_Toc333923237"/>
            <w:r w:rsidRPr="00087183">
              <w:lastRenderedPageBreak/>
              <w:t>Site Data</w:t>
            </w:r>
            <w:bookmarkEnd w:id="859"/>
            <w:bookmarkEnd w:id="860"/>
            <w:bookmarkEnd w:id="861"/>
          </w:p>
        </w:tc>
        <w:tc>
          <w:tcPr>
            <w:tcW w:w="6894" w:type="dxa"/>
            <w:gridSpan w:val="3"/>
            <w:tcBorders>
              <w:top w:val="nil"/>
              <w:left w:val="nil"/>
              <w:bottom w:val="nil"/>
              <w:right w:val="nil"/>
            </w:tcBorders>
          </w:tcPr>
          <w:p w14:paraId="3528A04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shall be deemed to have examined any Site Data </w:t>
            </w:r>
            <w:r w:rsidRPr="00087183">
              <w:rPr>
                <w:rFonts w:ascii="Times New Roman" w:hAnsi="Times New Roman" w:cs="Times New Roman"/>
                <w:b/>
              </w:rPr>
              <w:t>referred to in the PCC</w:t>
            </w:r>
            <w:r w:rsidRPr="00087183">
              <w:rPr>
                <w:rFonts w:ascii="Times New Roman" w:hAnsi="Times New Roman" w:cs="Times New Roman"/>
              </w:rPr>
              <w:t>, supplemented by any information available to the Contractor.</w:t>
            </w:r>
          </w:p>
        </w:tc>
      </w:tr>
      <w:tr w:rsidR="00087183" w:rsidRPr="00087183" w14:paraId="33DE3621" w14:textId="77777777" w:rsidTr="00087183">
        <w:tc>
          <w:tcPr>
            <w:tcW w:w="2255" w:type="dxa"/>
            <w:tcBorders>
              <w:top w:val="nil"/>
              <w:left w:val="nil"/>
              <w:bottom w:val="nil"/>
              <w:right w:val="nil"/>
            </w:tcBorders>
          </w:tcPr>
          <w:p w14:paraId="70B8879C" w14:textId="77777777" w:rsidR="00087183" w:rsidRPr="00087183" w:rsidRDefault="00087183" w:rsidP="000F1B3C">
            <w:pPr>
              <w:pStyle w:val="Section8-Clauses"/>
              <w:numPr>
                <w:ilvl w:val="0"/>
                <w:numId w:val="91"/>
              </w:numPr>
              <w:tabs>
                <w:tab w:val="clear" w:pos="540"/>
              </w:tabs>
              <w:spacing w:before="120" w:after="120"/>
              <w:ind w:left="360" w:hanging="360"/>
            </w:pPr>
            <w:bookmarkStart w:id="862" w:name="_Toc25317353"/>
            <w:bookmarkStart w:id="863" w:name="_Toc333923238"/>
            <w:bookmarkStart w:id="864" w:name="_Toc497228222"/>
            <w:r w:rsidRPr="00087183">
              <w:t>Contractor to Construct the Works</w:t>
            </w:r>
            <w:bookmarkEnd w:id="862"/>
            <w:bookmarkEnd w:id="863"/>
            <w:bookmarkEnd w:id="864"/>
          </w:p>
        </w:tc>
        <w:tc>
          <w:tcPr>
            <w:tcW w:w="6894" w:type="dxa"/>
            <w:gridSpan w:val="3"/>
            <w:tcBorders>
              <w:top w:val="nil"/>
              <w:left w:val="nil"/>
              <w:bottom w:val="nil"/>
              <w:right w:val="nil"/>
            </w:tcBorders>
          </w:tcPr>
          <w:p w14:paraId="72374FB3" w14:textId="77777777" w:rsidR="00087183" w:rsidRPr="00087183" w:rsidRDefault="00087183" w:rsidP="000F1B3C">
            <w:pPr>
              <w:numPr>
                <w:ilvl w:val="1"/>
                <w:numId w:val="91"/>
              </w:numPr>
              <w:tabs>
                <w:tab w:val="clear" w:pos="918"/>
              </w:tabs>
              <w:suppressAutoHyphens/>
              <w:overflowPunct w:val="0"/>
              <w:autoSpaceDE w:val="0"/>
              <w:autoSpaceDN w:val="0"/>
              <w:adjustRightInd w:val="0"/>
              <w:spacing w:before="120" w:after="120" w:line="259" w:lineRule="auto"/>
              <w:ind w:left="609" w:right="36"/>
              <w:jc w:val="both"/>
              <w:textAlignment w:val="baseline"/>
              <w:rPr>
                <w:rFonts w:ascii="Times New Roman" w:hAnsi="Times New Roman" w:cs="Times New Roman"/>
              </w:rPr>
            </w:pPr>
            <w:r w:rsidRPr="00087183">
              <w:rPr>
                <w:rFonts w:ascii="Times New Roman" w:hAnsi="Times New Roman" w:cs="Times New Roman"/>
              </w:rPr>
              <w:t>The Contractor shall construct and install the Works in accordance with the Specifications and Drawings.</w:t>
            </w:r>
          </w:p>
          <w:p w14:paraId="4EF972BF" w14:textId="77777777" w:rsidR="00087183" w:rsidRPr="00087183" w:rsidRDefault="00087183" w:rsidP="000F1B3C">
            <w:pPr>
              <w:numPr>
                <w:ilvl w:val="1"/>
                <w:numId w:val="91"/>
              </w:numPr>
              <w:tabs>
                <w:tab w:val="clear" w:pos="918"/>
              </w:tabs>
              <w:suppressAutoHyphens/>
              <w:overflowPunct w:val="0"/>
              <w:autoSpaceDE w:val="0"/>
              <w:autoSpaceDN w:val="0"/>
              <w:adjustRightInd w:val="0"/>
              <w:spacing w:before="120" w:after="120" w:line="259" w:lineRule="auto"/>
              <w:ind w:left="609" w:right="36"/>
              <w:jc w:val="both"/>
              <w:textAlignment w:val="baseline"/>
              <w:rPr>
                <w:rFonts w:ascii="Times New Roman" w:hAnsi="Times New Roman" w:cs="Times New Roman"/>
              </w:rPr>
            </w:pPr>
            <w:r w:rsidRPr="00087183">
              <w:rPr>
                <w:rFonts w:ascii="Times New Roman" w:hAnsi="Times New Roman" w:cs="Times New Roman"/>
              </w:rPr>
              <w:t>If the Contract specifies that the Contractor shall design any part of the permanent Works, the Contractor shall take into the Employer’s requirements which may include, if stated in the Specifications:</w:t>
            </w:r>
          </w:p>
          <w:p w14:paraId="52B3F8CE" w14:textId="77777777" w:rsidR="00087183" w:rsidRPr="00087183" w:rsidRDefault="00087183" w:rsidP="000F1B3C">
            <w:pPr>
              <w:pStyle w:val="ListParagraph1"/>
              <w:numPr>
                <w:ilvl w:val="0"/>
                <w:numId w:val="104"/>
              </w:numPr>
              <w:spacing w:before="120" w:after="120"/>
              <w:ind w:right="71" w:hanging="561"/>
              <w:contextualSpacing w:val="0"/>
              <w:jc w:val="both"/>
              <w:rPr>
                <w:rFonts w:eastAsia="Arial Narrow"/>
                <w:color w:val="000000"/>
              </w:rPr>
            </w:pPr>
            <w:r w:rsidRPr="00087183">
              <w:rPr>
                <w:rFonts w:eastAsia="Arial Narrow"/>
                <w:color w:val="000000"/>
              </w:rPr>
              <w:t xml:space="preserve">designing structural elements of the Works taking into account climate change </w:t>
            </w:r>
            <w:proofErr w:type="gramStart"/>
            <w:r w:rsidRPr="00087183">
              <w:rPr>
                <w:rFonts w:eastAsia="Arial Narrow"/>
                <w:color w:val="000000"/>
              </w:rPr>
              <w:t>considerations;</w:t>
            </w:r>
            <w:proofErr w:type="gramEnd"/>
            <w:r w:rsidRPr="00087183">
              <w:rPr>
                <w:rFonts w:eastAsia="Arial Narrow"/>
                <w:color w:val="000000"/>
              </w:rPr>
              <w:t xml:space="preserve"> </w:t>
            </w:r>
          </w:p>
          <w:p w14:paraId="5D5CD47F" w14:textId="77777777" w:rsidR="00087183" w:rsidRPr="00087183" w:rsidRDefault="00087183" w:rsidP="000F1B3C">
            <w:pPr>
              <w:pStyle w:val="ListParagraph1"/>
              <w:numPr>
                <w:ilvl w:val="0"/>
                <w:numId w:val="104"/>
              </w:numPr>
              <w:spacing w:before="120" w:after="120"/>
              <w:ind w:right="71" w:hanging="561"/>
              <w:contextualSpacing w:val="0"/>
              <w:jc w:val="both"/>
              <w:rPr>
                <w:rFonts w:eastAsia="Arial Narrow"/>
                <w:color w:val="000000"/>
              </w:rPr>
            </w:pPr>
            <w:r w:rsidRPr="00087183">
              <w:rPr>
                <w:rFonts w:eastAsia="Arial Narrow"/>
                <w:color w:val="000000"/>
              </w:rPr>
              <w:t>applying the concept of universal access (the concept of universal access means unimpeded access for people of all ages and abilities in different situations and under various circumstances; and</w:t>
            </w:r>
          </w:p>
          <w:p w14:paraId="4D50E7EC" w14:textId="77777777" w:rsidR="00087183" w:rsidRPr="00087183" w:rsidRDefault="00087183" w:rsidP="000F1B3C">
            <w:pPr>
              <w:pStyle w:val="ListParagraph1"/>
              <w:numPr>
                <w:ilvl w:val="0"/>
                <w:numId w:val="104"/>
              </w:numPr>
              <w:suppressAutoHyphens/>
              <w:overflowPunct w:val="0"/>
              <w:autoSpaceDE w:val="0"/>
              <w:autoSpaceDN w:val="0"/>
              <w:adjustRightInd w:val="0"/>
              <w:spacing w:before="120" w:after="120"/>
              <w:ind w:right="36" w:hanging="561"/>
              <w:contextualSpacing w:val="0"/>
              <w:jc w:val="both"/>
              <w:textAlignment w:val="baseline"/>
            </w:pPr>
            <w:r w:rsidRPr="00087183">
              <w:rPr>
                <w:rFonts w:eastAsia="Arial Narrow"/>
                <w:color w:val="000000"/>
              </w:rPr>
              <w:t xml:space="preserve"> considering the incremental risks of the public’s potential exposure to operational accidents or natural hazards, including extreme weather events.</w:t>
            </w:r>
            <w:r w:rsidRPr="00087183">
              <w:t xml:space="preserve"> </w:t>
            </w:r>
          </w:p>
        </w:tc>
      </w:tr>
      <w:tr w:rsidR="00087183" w:rsidRPr="00087183" w14:paraId="031EF576" w14:textId="77777777" w:rsidTr="00087183">
        <w:tc>
          <w:tcPr>
            <w:tcW w:w="2255" w:type="dxa"/>
            <w:tcBorders>
              <w:top w:val="nil"/>
              <w:left w:val="nil"/>
              <w:bottom w:val="nil"/>
              <w:right w:val="nil"/>
            </w:tcBorders>
          </w:tcPr>
          <w:p w14:paraId="6ECF7151" w14:textId="77777777" w:rsidR="00087183" w:rsidRPr="00087183" w:rsidRDefault="00087183" w:rsidP="000F1B3C">
            <w:pPr>
              <w:pStyle w:val="Section8-Clauses"/>
              <w:numPr>
                <w:ilvl w:val="0"/>
                <w:numId w:val="91"/>
              </w:numPr>
              <w:tabs>
                <w:tab w:val="clear" w:pos="540"/>
              </w:tabs>
              <w:spacing w:before="120" w:after="120"/>
              <w:ind w:left="360" w:hanging="360"/>
            </w:pPr>
            <w:bookmarkStart w:id="865" w:name="_Toc333923239"/>
            <w:bookmarkStart w:id="866" w:name="_Toc25317354"/>
            <w:bookmarkStart w:id="867" w:name="_Toc497228223"/>
            <w:r w:rsidRPr="00087183">
              <w:t>The Works to Be Completed by the Intended Completion Date</w:t>
            </w:r>
            <w:bookmarkEnd w:id="865"/>
            <w:bookmarkEnd w:id="866"/>
            <w:bookmarkEnd w:id="867"/>
          </w:p>
        </w:tc>
        <w:tc>
          <w:tcPr>
            <w:tcW w:w="6894" w:type="dxa"/>
            <w:gridSpan w:val="3"/>
            <w:tcBorders>
              <w:top w:val="nil"/>
              <w:left w:val="nil"/>
              <w:bottom w:val="nil"/>
              <w:right w:val="nil"/>
            </w:tcBorders>
          </w:tcPr>
          <w:p w14:paraId="273B2EC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247D858C" w14:textId="77777777" w:rsidR="00087183" w:rsidRPr="00087183" w:rsidRDefault="00087183" w:rsidP="000F1B3C">
            <w:pPr>
              <w:pStyle w:val="ListParagraph1"/>
              <w:numPr>
                <w:ilvl w:val="1"/>
                <w:numId w:val="91"/>
              </w:numPr>
              <w:tabs>
                <w:tab w:val="clear" w:pos="918"/>
                <w:tab w:val="left" w:pos="540"/>
              </w:tabs>
              <w:spacing w:before="120" w:after="120"/>
              <w:ind w:left="540" w:right="-72"/>
              <w:contextualSpacing w:val="0"/>
              <w:jc w:val="both"/>
              <w:rPr>
                <w:rFonts w:eastAsia="Arial Narrow"/>
                <w:color w:val="000000"/>
              </w:rPr>
            </w:pPr>
            <w:r w:rsidRPr="00087183">
              <w:rPr>
                <w:rFonts w:eastAsia="Arial Narrow"/>
                <w:color w:val="000000"/>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7E7900C1" w14:textId="77777777" w:rsidR="00087183" w:rsidRPr="00087183" w:rsidRDefault="00087183" w:rsidP="00087183">
            <w:pPr>
              <w:suppressAutoHyphens/>
              <w:overflowPunct w:val="0"/>
              <w:autoSpaceDE w:val="0"/>
              <w:autoSpaceDN w:val="0"/>
              <w:adjustRightInd w:val="0"/>
              <w:spacing w:before="120" w:after="120"/>
              <w:ind w:left="540" w:right="36"/>
              <w:jc w:val="both"/>
              <w:textAlignment w:val="baseline"/>
              <w:rPr>
                <w:rFonts w:ascii="Times New Roman" w:hAnsi="Times New Roman" w:cs="Times New Roman"/>
              </w:rPr>
            </w:pPr>
            <w:r w:rsidRPr="00087183">
              <w:rPr>
                <w:rFonts w:ascii="Times New Roman" w:eastAsia="Arial Narrow" w:hAnsi="Times New Roman" w:cs="Times New Roman"/>
                <w:color w:val="000000"/>
              </w:rPr>
              <w:t xml:space="preserve">The Contractor shall submit, to the Project Manager for its approval  any additional MSIPs as are necessary to manage the ES risks and impacts of ongoing Works. These MSIPs collectively comprise the </w:t>
            </w:r>
            <w:r w:rsidRPr="00087183">
              <w:rPr>
                <w:rFonts w:ascii="Times New Roman" w:eastAsia="Arial Narrow" w:hAnsi="Times New Roman" w:cs="Times New Roman"/>
                <w:color w:val="000000"/>
              </w:rPr>
              <w:lastRenderedPageBreak/>
              <w:t xml:space="preserve">Contractor’s Environmental and Social Management Plan (C-ESMP). The </w:t>
            </w:r>
            <w:r w:rsidRPr="00087183">
              <w:rPr>
                <w:rFonts w:ascii="Times New Roman" w:hAnsi="Times New Roman" w:cs="Times New Roman"/>
                <w:szCs w:val="20"/>
              </w:rPr>
              <w:t>Contractor</w:t>
            </w:r>
            <w:r w:rsidRPr="00087183">
              <w:rPr>
                <w:rFonts w:ascii="Times New Roman" w:eastAsia="Arial Narrow" w:hAnsi="Times New Roman" w:cs="Times New Roman"/>
                <w:color w:val="000000"/>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087183" w:rsidRPr="00087183" w14:paraId="7B55FE2D" w14:textId="77777777" w:rsidTr="00087183">
        <w:tc>
          <w:tcPr>
            <w:tcW w:w="2255" w:type="dxa"/>
            <w:tcBorders>
              <w:top w:val="nil"/>
              <w:left w:val="nil"/>
              <w:bottom w:val="nil"/>
              <w:right w:val="nil"/>
            </w:tcBorders>
          </w:tcPr>
          <w:p w14:paraId="55BB6165" w14:textId="77777777" w:rsidR="00087183" w:rsidRPr="00087183" w:rsidRDefault="00087183" w:rsidP="000F1B3C">
            <w:pPr>
              <w:pStyle w:val="Section8-Clauses"/>
              <w:numPr>
                <w:ilvl w:val="0"/>
                <w:numId w:val="91"/>
              </w:numPr>
              <w:tabs>
                <w:tab w:val="clear" w:pos="540"/>
              </w:tabs>
              <w:spacing w:before="120" w:after="120"/>
              <w:ind w:left="360" w:hanging="360"/>
            </w:pPr>
            <w:bookmarkStart w:id="868" w:name="_Toc333923240"/>
            <w:bookmarkStart w:id="869" w:name="_Toc25317355"/>
            <w:bookmarkStart w:id="870" w:name="_Toc497228224"/>
            <w:r w:rsidRPr="00087183">
              <w:lastRenderedPageBreak/>
              <w:t>Approval by the Project Manager</w:t>
            </w:r>
            <w:bookmarkEnd w:id="868"/>
            <w:bookmarkEnd w:id="869"/>
            <w:bookmarkEnd w:id="870"/>
          </w:p>
        </w:tc>
        <w:tc>
          <w:tcPr>
            <w:tcW w:w="6894" w:type="dxa"/>
            <w:gridSpan w:val="3"/>
            <w:tcBorders>
              <w:top w:val="nil"/>
              <w:left w:val="nil"/>
              <w:bottom w:val="nil"/>
              <w:right w:val="nil"/>
            </w:tcBorders>
          </w:tcPr>
          <w:p w14:paraId="10943C0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submit Specifications and Drawings showing the proposed Temporary Works to the Project Manager, for his approval.</w:t>
            </w:r>
          </w:p>
          <w:p w14:paraId="21CEDAD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be responsible for design of Temporary Works.</w:t>
            </w:r>
          </w:p>
          <w:p w14:paraId="17AD3F59"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Manager’s approval shall not alter the Contractor’s responsibility for design of the Temporary Works.</w:t>
            </w:r>
          </w:p>
          <w:p w14:paraId="6C63EE6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obtain approval of third parties to the design of the Temporary Works, where required.</w:t>
            </w:r>
          </w:p>
          <w:p w14:paraId="50BCF02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All Drawings prepared by the Contractor for the execution of the temporary or permanent Works, are subject to prior approval by the Project Manager before this use.</w:t>
            </w:r>
          </w:p>
        </w:tc>
      </w:tr>
      <w:tr w:rsidR="00087183" w:rsidRPr="00087183" w14:paraId="47E03DEC" w14:textId="77777777" w:rsidTr="00087183">
        <w:tc>
          <w:tcPr>
            <w:tcW w:w="2255" w:type="dxa"/>
            <w:tcBorders>
              <w:top w:val="nil"/>
              <w:left w:val="nil"/>
              <w:bottom w:val="nil"/>
              <w:right w:val="nil"/>
            </w:tcBorders>
          </w:tcPr>
          <w:p w14:paraId="2D0507C6" w14:textId="77777777" w:rsidR="00087183" w:rsidRPr="00087183" w:rsidRDefault="00087183" w:rsidP="000F1B3C">
            <w:pPr>
              <w:pStyle w:val="Section8-Clauses"/>
              <w:numPr>
                <w:ilvl w:val="0"/>
                <w:numId w:val="91"/>
              </w:numPr>
              <w:tabs>
                <w:tab w:val="clear" w:pos="540"/>
              </w:tabs>
              <w:spacing w:before="120" w:after="120"/>
              <w:ind w:left="360" w:hanging="360"/>
            </w:pPr>
            <w:bookmarkStart w:id="871" w:name="_Toc454910109"/>
            <w:bookmarkStart w:id="872" w:name="_Toc497228225"/>
            <w:bookmarkStart w:id="873" w:name="_Toc25317356"/>
            <w:r w:rsidRPr="00087183">
              <w:t>Health, Safety</w:t>
            </w:r>
            <w:bookmarkEnd w:id="871"/>
            <w:r w:rsidRPr="00087183">
              <w:t xml:space="preserve"> and Protection of the Environment</w:t>
            </w:r>
            <w:bookmarkEnd w:id="872"/>
            <w:bookmarkEnd w:id="873"/>
          </w:p>
        </w:tc>
        <w:tc>
          <w:tcPr>
            <w:tcW w:w="6894" w:type="dxa"/>
            <w:gridSpan w:val="3"/>
            <w:tcBorders>
              <w:top w:val="nil"/>
              <w:left w:val="nil"/>
              <w:bottom w:val="nil"/>
              <w:right w:val="nil"/>
            </w:tcBorders>
          </w:tcPr>
          <w:p w14:paraId="3508017C"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be responsible for the safety of all activities on the Site.</w:t>
            </w:r>
          </w:p>
          <w:p w14:paraId="0F2DC1A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w:t>
            </w:r>
          </w:p>
          <w:p w14:paraId="6969C6DA"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comply with all applicable health and safety regulations and Laws;</w:t>
            </w:r>
          </w:p>
          <w:p w14:paraId="19FE8E16"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comply with all applicable health and safety obligations specified in the Contract;</w:t>
            </w:r>
          </w:p>
          <w:p w14:paraId="559DA341"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take care for the health and safety of all persons entitled to be on the Site and other places, if any, where the Works are being executed;</w:t>
            </w:r>
          </w:p>
          <w:p w14:paraId="1B8CD679"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 xml:space="preserve"> keep the Site and Works clear of unnecessary obstruction so as to avoid danger to these persons;</w:t>
            </w:r>
          </w:p>
          <w:p w14:paraId="050C9BFB"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 xml:space="preserve">provide fencing, lighting, safe access, guarding and watching of the Works until the issue of the Contract Certificate of Completion; </w:t>
            </w:r>
          </w:p>
          <w:p w14:paraId="4FC88C41"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 xml:space="preserve">provide any Temporary Works (including roadways, footways, guards and fences) which may be necessary, because of the execution of the Works, for the use and protection of the public and of owners and occupiers of adjacent land; </w:t>
            </w:r>
          </w:p>
          <w:p w14:paraId="5BB9698F"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provide health and safety training of Contractor’s Personnel as appropriate and maintain training records;</w:t>
            </w:r>
          </w:p>
          <w:p w14:paraId="73138BE1"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 xml:space="preserve">actively engage the Contractor’s Personnel in promoting understanding, and methods for, implementation of health and safety requirements, as well as in providing information to </w:t>
            </w:r>
            <w:r w:rsidRPr="00087183">
              <w:rPr>
                <w:rFonts w:ascii="Times New Roman" w:hAnsi="Times New Roman" w:cs="Times New Roman"/>
              </w:rPr>
              <w:lastRenderedPageBreak/>
              <w:t xml:space="preserve">Contractor’s Personnel, training on occupational safety and health, and provision of personal protective equipment without expense to the Contractor’s Personnel; </w:t>
            </w:r>
          </w:p>
          <w:p w14:paraId="4FEA3D62"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 xml:space="preserve">put in place workplace processes for Contractor’s Personnel to </w:t>
            </w:r>
            <w:bookmarkStart w:id="874" w:name="_Hlk533086189"/>
            <w:r w:rsidRPr="00087183">
              <w:rPr>
                <w:rFonts w:ascii="Times New Roman" w:hAnsi="Times New Roman" w:cs="Times New Roman"/>
              </w:rPr>
              <w:t xml:space="preserve">report work situations that they believe are not safe or healthy, and to remove themselves from a work situation which they have reasonable justification to believe presents an imminent and serious danger to their life or health; </w:t>
            </w:r>
            <w:bookmarkEnd w:id="874"/>
          </w:p>
          <w:p w14:paraId="6841C22C"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3DC30F91"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rPr>
            </w:pPr>
            <w:r w:rsidRPr="00087183">
              <w:rPr>
                <w:rFonts w:ascii="Times New Roman" w:hAnsi="Times New Roman" w:cs="Times New Roman"/>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7F38F1A2" w14:textId="77777777" w:rsidR="00087183" w:rsidRPr="00087183" w:rsidRDefault="00087183" w:rsidP="000F1B3C">
            <w:pPr>
              <w:numPr>
                <w:ilvl w:val="0"/>
                <w:numId w:val="105"/>
              </w:numPr>
              <w:spacing w:before="120" w:after="120" w:line="259" w:lineRule="auto"/>
              <w:ind w:left="1059" w:hanging="561"/>
              <w:jc w:val="both"/>
              <w:rPr>
                <w:rFonts w:ascii="Times New Roman" w:hAnsi="Times New Roman" w:cs="Times New Roman"/>
                <w:szCs w:val="20"/>
              </w:rPr>
            </w:pPr>
            <w:r w:rsidRPr="00087183">
              <w:rPr>
                <w:rFonts w:ascii="Times New Roman" w:hAnsi="Times New Roman" w:cs="Times New Roman"/>
              </w:rPr>
              <w:t>establish and implement a system for regular (not less than six-monthly) review of health and safety performance and the working environment.</w:t>
            </w:r>
          </w:p>
          <w:p w14:paraId="469ACA63" w14:textId="77777777" w:rsidR="00087183" w:rsidRPr="00087183" w:rsidRDefault="00087183" w:rsidP="00087183">
            <w:pPr>
              <w:spacing w:before="120" w:after="120"/>
              <w:ind w:left="528"/>
              <w:jc w:val="both"/>
              <w:rPr>
                <w:rFonts w:ascii="Times New Roman" w:hAnsi="Times New Roman" w:cs="Times New Roman"/>
                <w:szCs w:val="20"/>
              </w:rPr>
            </w:pPr>
            <w:r w:rsidRPr="00087183">
              <w:rPr>
                <w:rFonts w:ascii="Times New Roman" w:hAnsi="Times New Roman" w:cs="Times New Roman"/>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3B531F97" w14:textId="77777777" w:rsidR="00087183" w:rsidRPr="00087183" w:rsidRDefault="00087183" w:rsidP="00087183">
            <w:pPr>
              <w:spacing w:before="120" w:after="120"/>
              <w:ind w:left="528"/>
              <w:jc w:val="both"/>
              <w:rPr>
                <w:rFonts w:ascii="Times New Roman" w:hAnsi="Times New Roman" w:cs="Times New Roman"/>
                <w:szCs w:val="20"/>
              </w:rPr>
            </w:pPr>
            <w:r w:rsidRPr="00087183">
              <w:rPr>
                <w:rFonts w:ascii="Times New Roman" w:hAnsi="Times New Roman" w:cs="Times New Roman"/>
                <w:szCs w:val="20"/>
              </w:rPr>
              <w:t>The health and safety manual shall be in addition to any other similar document required under applicable health and safety regulations and laws.</w:t>
            </w:r>
          </w:p>
          <w:p w14:paraId="7EEFC5B5" w14:textId="77777777" w:rsidR="00087183" w:rsidRPr="00087183" w:rsidRDefault="00087183" w:rsidP="00087183">
            <w:pPr>
              <w:spacing w:before="120" w:after="120"/>
              <w:ind w:left="528" w:hanging="9"/>
              <w:jc w:val="both"/>
              <w:rPr>
                <w:rFonts w:ascii="Times New Roman" w:hAnsi="Times New Roman" w:cs="Times New Roman"/>
                <w:szCs w:val="20"/>
              </w:rPr>
            </w:pPr>
            <w:r w:rsidRPr="00087183">
              <w:rPr>
                <w:rFonts w:ascii="Times New Roman" w:hAnsi="Times New Roman" w:cs="Times New Roman"/>
                <w:szCs w:val="20"/>
              </w:rPr>
              <w:t xml:space="preserve">The health and safety manual shall set out all the health and safety requirements under the Contract, </w:t>
            </w:r>
          </w:p>
          <w:p w14:paraId="4F80B97F" w14:textId="77777777" w:rsidR="00087183" w:rsidRPr="00087183" w:rsidRDefault="00087183" w:rsidP="000F1B3C">
            <w:pPr>
              <w:numPr>
                <w:ilvl w:val="0"/>
                <w:numId w:val="106"/>
              </w:numPr>
              <w:spacing w:before="120" w:after="120" w:line="259" w:lineRule="auto"/>
              <w:ind w:left="1142" w:hanging="540"/>
              <w:rPr>
                <w:rFonts w:ascii="Times New Roman" w:hAnsi="Times New Roman" w:cs="Times New Roman"/>
              </w:rPr>
            </w:pPr>
            <w:r w:rsidRPr="00087183">
              <w:rPr>
                <w:rFonts w:ascii="Times New Roman" w:eastAsia="Arial Narrow" w:hAnsi="Times New Roman" w:cs="Times New Roman"/>
                <w:szCs w:val="20"/>
              </w:rPr>
              <w:t>which</w:t>
            </w:r>
            <w:r w:rsidRPr="00087183">
              <w:rPr>
                <w:rFonts w:ascii="Times New Roman" w:hAnsi="Times New Roman" w:cs="Times New Roman"/>
              </w:rPr>
              <w:t xml:space="preserve"> shall include at a minimum:</w:t>
            </w:r>
          </w:p>
          <w:p w14:paraId="18592A03" w14:textId="77777777" w:rsidR="00087183" w:rsidRPr="00087183" w:rsidRDefault="00087183" w:rsidP="000F1B3C">
            <w:pPr>
              <w:pStyle w:val="P3Header1-Clauses"/>
              <w:numPr>
                <w:ilvl w:val="0"/>
                <w:numId w:val="107"/>
              </w:numPr>
              <w:tabs>
                <w:tab w:val="left" w:pos="972"/>
              </w:tabs>
              <w:spacing w:before="120" w:after="120"/>
              <w:ind w:left="1506"/>
            </w:pPr>
            <w:r w:rsidRPr="00087183">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2FAD65A5" w14:textId="77777777" w:rsidR="00087183" w:rsidRPr="00087183" w:rsidRDefault="00087183" w:rsidP="000F1B3C">
            <w:pPr>
              <w:pStyle w:val="P3Header1-Clauses"/>
              <w:numPr>
                <w:ilvl w:val="0"/>
                <w:numId w:val="107"/>
              </w:numPr>
              <w:tabs>
                <w:tab w:val="left" w:pos="972"/>
              </w:tabs>
              <w:spacing w:before="120" w:after="120"/>
            </w:pPr>
            <w:r w:rsidRPr="00087183">
              <w:lastRenderedPageBreak/>
              <w:t>details of the training to be provided, records to be kept;</w:t>
            </w:r>
          </w:p>
          <w:p w14:paraId="2A213965" w14:textId="77777777" w:rsidR="00087183" w:rsidRPr="00087183" w:rsidRDefault="00087183" w:rsidP="000F1B3C">
            <w:pPr>
              <w:pStyle w:val="P3Header1-Clauses"/>
              <w:numPr>
                <w:ilvl w:val="0"/>
                <w:numId w:val="107"/>
              </w:numPr>
              <w:tabs>
                <w:tab w:val="left" w:pos="972"/>
              </w:tabs>
              <w:spacing w:before="120" w:after="120"/>
            </w:pPr>
            <w:r w:rsidRPr="00087183">
              <w:rPr>
                <w:rFonts w:eastAsia="Arial Narrow"/>
              </w:rPr>
              <w:t xml:space="preserve">the procedures for prevention, preparedness and </w:t>
            </w:r>
            <w:r w:rsidRPr="00087183">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57A391FC" w14:textId="77777777" w:rsidR="00087183" w:rsidRPr="00087183" w:rsidRDefault="00087183" w:rsidP="000F1B3C">
            <w:pPr>
              <w:pStyle w:val="P3Header1-Clauses"/>
              <w:numPr>
                <w:ilvl w:val="0"/>
                <w:numId w:val="107"/>
              </w:numPr>
              <w:spacing w:before="120" w:after="120"/>
              <w:ind w:left="1598"/>
            </w:pPr>
            <w:r w:rsidRPr="00087183">
              <w:t xml:space="preserve">remedies for adverse impacts such as occupational injuries, deaths, disability and disease; </w:t>
            </w:r>
            <w:bookmarkStart w:id="875" w:name="_Hlk534972127"/>
            <w:bookmarkEnd w:id="875"/>
          </w:p>
          <w:p w14:paraId="39245686" w14:textId="77777777" w:rsidR="00087183" w:rsidRPr="00087183" w:rsidRDefault="00087183" w:rsidP="000F1B3C">
            <w:pPr>
              <w:pStyle w:val="P3Header1-Clauses"/>
              <w:numPr>
                <w:ilvl w:val="0"/>
                <w:numId w:val="107"/>
              </w:numPr>
              <w:tabs>
                <w:tab w:val="left" w:pos="972"/>
              </w:tabs>
              <w:spacing w:before="120" w:after="120"/>
            </w:pPr>
            <w:r w:rsidRPr="00087183">
              <w:t xml:space="preserve">the measures to be taken to avoid or minimize the potential for community exposure to water-borne, water-based, water-related, and vector-borne diseases, </w:t>
            </w:r>
          </w:p>
          <w:p w14:paraId="421834B0" w14:textId="77777777" w:rsidR="00087183" w:rsidRPr="00087183" w:rsidRDefault="00087183" w:rsidP="000F1B3C">
            <w:pPr>
              <w:pStyle w:val="P3Header1-Clauses"/>
              <w:numPr>
                <w:ilvl w:val="0"/>
                <w:numId w:val="107"/>
              </w:numPr>
              <w:tabs>
                <w:tab w:val="left" w:pos="972"/>
              </w:tabs>
              <w:spacing w:before="120" w:after="120"/>
            </w:pPr>
            <w:r w:rsidRPr="00087183">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35AA0DE5" w14:textId="77777777" w:rsidR="00087183" w:rsidRPr="00087183" w:rsidRDefault="00087183" w:rsidP="000F1B3C">
            <w:pPr>
              <w:pStyle w:val="P3Header1-Clauses"/>
              <w:numPr>
                <w:ilvl w:val="0"/>
                <w:numId w:val="107"/>
              </w:numPr>
              <w:tabs>
                <w:tab w:val="left" w:pos="972"/>
              </w:tabs>
              <w:spacing w:before="120" w:after="120"/>
            </w:pPr>
            <w:r w:rsidRPr="00087183">
              <w:t>the policies and procedures on the management and quality of accommodation and welfare facilities if such accommodation and welfare facilities are provided by the Contractor in accordance with GCC Sub-Clause 9.4.6; and</w:t>
            </w:r>
          </w:p>
          <w:p w14:paraId="57E3C861" w14:textId="77777777" w:rsidR="00087183" w:rsidRPr="00087183" w:rsidRDefault="00087183" w:rsidP="000F1B3C">
            <w:pPr>
              <w:numPr>
                <w:ilvl w:val="0"/>
                <w:numId w:val="106"/>
              </w:numPr>
              <w:spacing w:before="120" w:after="120" w:line="259" w:lineRule="auto"/>
              <w:ind w:left="1142" w:hanging="540"/>
              <w:rPr>
                <w:rFonts w:ascii="Times New Roman" w:hAnsi="Times New Roman" w:cs="Times New Roman"/>
              </w:rPr>
            </w:pPr>
            <w:r w:rsidRPr="00087183">
              <w:rPr>
                <w:rFonts w:ascii="Times New Roman" w:hAnsi="Times New Roman" w:cs="Times New Roman"/>
              </w:rPr>
              <w:t xml:space="preserve">any </w:t>
            </w:r>
            <w:r w:rsidRPr="00087183">
              <w:rPr>
                <w:rFonts w:ascii="Times New Roman" w:eastAsia="Arial Narrow" w:hAnsi="Times New Roman" w:cs="Times New Roman"/>
                <w:szCs w:val="20"/>
              </w:rPr>
              <w:t>other</w:t>
            </w:r>
            <w:r w:rsidRPr="00087183">
              <w:rPr>
                <w:rFonts w:ascii="Times New Roman" w:hAnsi="Times New Roman" w:cs="Times New Roman"/>
              </w:rPr>
              <w:t xml:space="preserve"> requirements stated in the Specifications.</w:t>
            </w:r>
          </w:p>
          <w:p w14:paraId="588B284C"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szCs w:val="20"/>
              </w:rPr>
            </w:pPr>
            <w:r w:rsidRPr="00087183">
              <w:rPr>
                <w:rFonts w:ascii="Times New Roman" w:hAnsi="Times New Roman" w:cs="Times New Roman"/>
              </w:rPr>
              <w:t>Protection of the environment</w:t>
            </w:r>
          </w:p>
          <w:p w14:paraId="6D95DD7F" w14:textId="77777777" w:rsidR="00087183" w:rsidRPr="00087183" w:rsidRDefault="00087183" w:rsidP="000F1B3C">
            <w:pPr>
              <w:pStyle w:val="ListParagraph1"/>
              <w:numPr>
                <w:ilvl w:val="0"/>
                <w:numId w:val="108"/>
              </w:numPr>
              <w:spacing w:before="120" w:after="120"/>
              <w:ind w:right="-72"/>
              <w:contextualSpacing w:val="0"/>
              <w:jc w:val="both"/>
              <w:rPr>
                <w:rFonts w:eastAsia="Arial Narrow"/>
              </w:rPr>
            </w:pPr>
            <w:r w:rsidRPr="00087183">
              <w:rPr>
                <w:rFonts w:eastAsia="Arial Narrow"/>
              </w:rPr>
              <w:t xml:space="preserve">The Contractor shall take all necessary measures to: protect the environment (both on and off the Site); and </w:t>
            </w:r>
          </w:p>
          <w:p w14:paraId="295F54F0" w14:textId="77777777" w:rsidR="00087183" w:rsidRPr="00087183" w:rsidRDefault="00087183" w:rsidP="000F1B3C">
            <w:pPr>
              <w:pStyle w:val="ListParagraph1"/>
              <w:numPr>
                <w:ilvl w:val="0"/>
                <w:numId w:val="108"/>
              </w:numPr>
              <w:spacing w:before="120" w:after="120"/>
              <w:ind w:right="-72"/>
              <w:contextualSpacing w:val="0"/>
              <w:jc w:val="both"/>
            </w:pPr>
            <w:r w:rsidRPr="00087183">
              <w:rPr>
                <w:rFonts w:eastAsia="Arial Narrow"/>
              </w:rPr>
              <w:lastRenderedPageBreak/>
              <w:t xml:space="preserve"> limit damage and nuisance to people and property resulting from pollution, noise and other results of the Contractor’s operations and/ or activities.</w:t>
            </w:r>
          </w:p>
          <w:p w14:paraId="494A4225" w14:textId="77777777" w:rsidR="00087183" w:rsidRPr="00087183" w:rsidRDefault="00087183" w:rsidP="00087183">
            <w:pPr>
              <w:spacing w:before="120" w:after="120"/>
              <w:ind w:left="709"/>
              <w:jc w:val="both"/>
              <w:rPr>
                <w:rFonts w:ascii="Times New Roman" w:eastAsia="Arial Narrow" w:hAnsi="Times New Roman" w:cs="Times New Roman"/>
              </w:rPr>
            </w:pPr>
            <w:r w:rsidRPr="00087183">
              <w:rPr>
                <w:rFonts w:ascii="Times New Roman" w:eastAsia="Arial Narrow" w:hAnsi="Times New Roman" w:cs="Times New Roman"/>
              </w:rPr>
              <w:t>The Contractor shall ensure that emissions, surface discharges, effluent and any other pollutants from the Contractor’s activities shall exceed neither the values indicated in the Specifications, nor those prescribed by applicable laws.</w:t>
            </w:r>
          </w:p>
          <w:p w14:paraId="40D85FCE" w14:textId="77777777" w:rsidR="00087183" w:rsidRPr="00087183" w:rsidRDefault="00087183" w:rsidP="00087183">
            <w:pPr>
              <w:pStyle w:val="ListParagraph1"/>
              <w:spacing w:before="120" w:after="120"/>
              <w:ind w:left="709" w:right="-72"/>
              <w:contextualSpacing w:val="0"/>
              <w:jc w:val="both"/>
              <w:rPr>
                <w:szCs w:val="20"/>
              </w:rPr>
            </w:pPr>
            <w:r w:rsidRPr="00087183">
              <w:rPr>
                <w:rFonts w:eastAsia="Arial Narrow"/>
              </w:rPr>
              <w:t xml:space="preserve">In the event of damage to the environment, property and/or nuisance to people, on or off Site as a result of the Contractor’s operations, the Contractor shall agree with the Project </w:t>
            </w:r>
            <w:proofErr w:type="gramStart"/>
            <w:r w:rsidRPr="00087183">
              <w:rPr>
                <w:rFonts w:eastAsia="Arial Narrow"/>
              </w:rPr>
              <w:t>Manager  the</w:t>
            </w:r>
            <w:proofErr w:type="gramEnd"/>
            <w:r w:rsidRPr="00087183">
              <w:rPr>
                <w:rFonts w:eastAsia="Arial Narrow"/>
              </w:rPr>
              <w:t xml:space="preserve"> appropriate actions and time scale to remedy, as practicable, the damaged environment to its former condition. The Contractor shall implement such remedies at its cost to the satisfaction of the Project Manager.</w:t>
            </w:r>
          </w:p>
        </w:tc>
      </w:tr>
      <w:tr w:rsidR="00087183" w:rsidRPr="00087183" w14:paraId="0356607C" w14:textId="77777777" w:rsidTr="00087183">
        <w:tc>
          <w:tcPr>
            <w:tcW w:w="2255" w:type="dxa"/>
            <w:tcBorders>
              <w:top w:val="nil"/>
              <w:left w:val="nil"/>
              <w:bottom w:val="nil"/>
              <w:right w:val="nil"/>
            </w:tcBorders>
          </w:tcPr>
          <w:p w14:paraId="00B469A5" w14:textId="77777777" w:rsidR="00087183" w:rsidRPr="00087183" w:rsidRDefault="00087183" w:rsidP="000F1B3C">
            <w:pPr>
              <w:pStyle w:val="Section8-Clauses"/>
              <w:numPr>
                <w:ilvl w:val="0"/>
                <w:numId w:val="91"/>
              </w:numPr>
              <w:tabs>
                <w:tab w:val="clear" w:pos="540"/>
              </w:tabs>
              <w:spacing w:before="120" w:after="120"/>
              <w:ind w:left="360" w:hanging="360"/>
            </w:pPr>
            <w:bookmarkStart w:id="876" w:name="_Toc25317357"/>
            <w:r w:rsidRPr="00087183">
              <w:lastRenderedPageBreak/>
              <w:t>Archaeological and Geological Findings</w:t>
            </w:r>
            <w:bookmarkEnd w:id="876"/>
          </w:p>
        </w:tc>
        <w:tc>
          <w:tcPr>
            <w:tcW w:w="6894" w:type="dxa"/>
            <w:gridSpan w:val="3"/>
            <w:tcBorders>
              <w:top w:val="nil"/>
              <w:left w:val="nil"/>
              <w:bottom w:val="nil"/>
              <w:right w:val="nil"/>
            </w:tcBorders>
          </w:tcPr>
          <w:p w14:paraId="2445896E" w14:textId="77777777" w:rsidR="00087183" w:rsidRPr="00087183" w:rsidRDefault="00087183" w:rsidP="000F1B3C">
            <w:pPr>
              <w:pStyle w:val="ListParagraph1"/>
              <w:numPr>
                <w:ilvl w:val="1"/>
                <w:numId w:val="91"/>
              </w:numPr>
              <w:tabs>
                <w:tab w:val="clear" w:pos="918"/>
                <w:tab w:val="left" w:pos="540"/>
              </w:tabs>
              <w:spacing w:before="120" w:after="120"/>
              <w:ind w:left="540" w:right="-72"/>
              <w:contextualSpacing w:val="0"/>
              <w:jc w:val="both"/>
              <w:rPr>
                <w:rFonts w:eastAsia="Arial Narrow"/>
              </w:rPr>
            </w:pPr>
            <w:r w:rsidRPr="00087183">
              <w:t xml:space="preserve">All </w:t>
            </w:r>
            <w:r w:rsidRPr="00087183">
              <w:rPr>
                <w:rFonts w:eastAsia="Arial Narrow"/>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1AB5F411" w14:textId="77777777" w:rsidR="00087183" w:rsidRPr="00087183" w:rsidRDefault="00087183" w:rsidP="000F1B3C">
            <w:pPr>
              <w:numPr>
                <w:ilvl w:val="0"/>
                <w:numId w:val="109"/>
              </w:numPr>
              <w:spacing w:before="120" w:after="120" w:line="259" w:lineRule="auto"/>
              <w:ind w:left="1142" w:hanging="540"/>
              <w:jc w:val="both"/>
              <w:rPr>
                <w:rFonts w:ascii="Times New Roman" w:eastAsia="Arial Narrow" w:hAnsi="Times New Roman" w:cs="Times New Roman"/>
                <w:szCs w:val="20"/>
              </w:rPr>
            </w:pPr>
            <w:r w:rsidRPr="00087183">
              <w:rPr>
                <w:rFonts w:ascii="Times New Roman" w:eastAsia="Arial Narrow" w:hAnsi="Times New Roman" w:cs="Times New Roman"/>
                <w:szCs w:val="20"/>
              </w:rPr>
              <w:t xml:space="preserve">take all reasonable precautions, including fencing-off the area or site of the finding, to avoid further disturbance and prevent Contractor’s Personnel or other persons from removing or damaging any of these findings; </w:t>
            </w:r>
          </w:p>
          <w:p w14:paraId="5160EA82" w14:textId="77777777" w:rsidR="00087183" w:rsidRPr="00087183" w:rsidRDefault="00087183" w:rsidP="000F1B3C">
            <w:pPr>
              <w:numPr>
                <w:ilvl w:val="0"/>
                <w:numId w:val="109"/>
              </w:numPr>
              <w:spacing w:before="120" w:after="120" w:line="259" w:lineRule="auto"/>
              <w:ind w:left="1142" w:hanging="540"/>
              <w:jc w:val="both"/>
              <w:rPr>
                <w:rFonts w:ascii="Times New Roman" w:eastAsia="Arial Narrow" w:hAnsi="Times New Roman" w:cs="Times New Roman"/>
                <w:szCs w:val="20"/>
              </w:rPr>
            </w:pPr>
            <w:r w:rsidRPr="00087183">
              <w:rPr>
                <w:rFonts w:ascii="Times New Roman" w:eastAsia="Arial Narrow" w:hAnsi="Times New Roman" w:cs="Times New Roman"/>
                <w:szCs w:val="20"/>
              </w:rPr>
              <w:t>train relevant Contractor’s Personnel on appropriate actions to be taken in the event of such findings; and</w:t>
            </w:r>
          </w:p>
          <w:p w14:paraId="0E115383" w14:textId="77777777" w:rsidR="00087183" w:rsidRPr="00087183" w:rsidRDefault="00087183" w:rsidP="000F1B3C">
            <w:pPr>
              <w:numPr>
                <w:ilvl w:val="0"/>
                <w:numId w:val="109"/>
              </w:numPr>
              <w:spacing w:before="120" w:after="120" w:line="259" w:lineRule="auto"/>
              <w:ind w:left="1142" w:right="-72" w:hanging="540"/>
              <w:jc w:val="both"/>
              <w:rPr>
                <w:rFonts w:ascii="Times New Roman" w:hAnsi="Times New Roman" w:cs="Times New Roman"/>
                <w:szCs w:val="20"/>
              </w:rPr>
            </w:pPr>
            <w:r w:rsidRPr="00087183">
              <w:rPr>
                <w:rFonts w:ascii="Times New Roman" w:eastAsia="Arial Narrow" w:hAnsi="Times New Roman" w:cs="Times New Roman"/>
                <w:szCs w:val="20"/>
              </w:rPr>
              <w:t>implement any other action consistent with the requirements of the Specifications and relevant laws</w:t>
            </w:r>
            <w:r w:rsidRPr="00087183">
              <w:rPr>
                <w:rFonts w:ascii="Times New Roman" w:hAnsi="Times New Roman" w:cs="Times New Roman"/>
                <w:szCs w:val="20"/>
              </w:rPr>
              <w:t xml:space="preserve">. </w:t>
            </w:r>
          </w:p>
          <w:p w14:paraId="49BD6EF4" w14:textId="77777777" w:rsidR="00087183" w:rsidRPr="00087183" w:rsidRDefault="00087183" w:rsidP="00087183">
            <w:pPr>
              <w:suppressAutoHyphens/>
              <w:overflowPunct w:val="0"/>
              <w:autoSpaceDE w:val="0"/>
              <w:autoSpaceDN w:val="0"/>
              <w:adjustRightInd w:val="0"/>
              <w:spacing w:before="120" w:after="120"/>
              <w:ind w:left="529" w:right="36"/>
              <w:jc w:val="both"/>
              <w:textAlignment w:val="baseline"/>
              <w:rPr>
                <w:rFonts w:ascii="Times New Roman" w:hAnsi="Times New Roman" w:cs="Times New Roman"/>
              </w:rPr>
            </w:pPr>
            <w:r w:rsidRPr="00087183">
              <w:rPr>
                <w:rFonts w:ascii="Times New Roman" w:eastAsia="Arial Narrow" w:hAnsi="Times New Roman" w:cs="Times New Roman"/>
                <w:szCs w:val="20"/>
              </w:rPr>
              <w:t>The Contractor shall, as soon as practicable after discovery of any such finding, notify the Project Manager of such discoveries and carry out the Project Manager’s instructions for dealing with them.</w:t>
            </w:r>
          </w:p>
        </w:tc>
      </w:tr>
      <w:tr w:rsidR="00087183" w:rsidRPr="00087183" w14:paraId="2B9E3601" w14:textId="77777777" w:rsidTr="00087183">
        <w:tc>
          <w:tcPr>
            <w:tcW w:w="2255" w:type="dxa"/>
            <w:tcBorders>
              <w:top w:val="nil"/>
              <w:left w:val="nil"/>
              <w:right w:val="nil"/>
            </w:tcBorders>
          </w:tcPr>
          <w:p w14:paraId="23C0205C" w14:textId="77777777" w:rsidR="00087183" w:rsidRPr="00087183" w:rsidRDefault="00087183" w:rsidP="000F1B3C">
            <w:pPr>
              <w:pStyle w:val="Section8-Clauses"/>
              <w:numPr>
                <w:ilvl w:val="0"/>
                <w:numId w:val="91"/>
              </w:numPr>
              <w:tabs>
                <w:tab w:val="clear" w:pos="540"/>
              </w:tabs>
              <w:spacing w:before="120" w:after="120"/>
              <w:ind w:left="360" w:hanging="360"/>
            </w:pPr>
            <w:bookmarkStart w:id="877" w:name="_Toc25317358"/>
            <w:bookmarkStart w:id="878" w:name="_Toc497228227"/>
            <w:bookmarkStart w:id="879" w:name="_Toc333923243"/>
            <w:r w:rsidRPr="00087183">
              <w:t>Possession of the Site</w:t>
            </w:r>
            <w:bookmarkEnd w:id="877"/>
            <w:bookmarkEnd w:id="878"/>
            <w:bookmarkEnd w:id="879"/>
          </w:p>
        </w:tc>
        <w:tc>
          <w:tcPr>
            <w:tcW w:w="6894" w:type="dxa"/>
            <w:gridSpan w:val="3"/>
            <w:tcBorders>
              <w:top w:val="nil"/>
              <w:left w:val="nil"/>
              <w:right w:val="nil"/>
            </w:tcBorders>
          </w:tcPr>
          <w:p w14:paraId="1CA61C7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Employer shall give possession of all parts of the Site to the Contractor.  If possession of a part is not given by the date </w:t>
            </w:r>
            <w:r w:rsidRPr="00087183">
              <w:rPr>
                <w:rFonts w:ascii="Times New Roman" w:hAnsi="Times New Roman" w:cs="Times New Roman"/>
                <w:b/>
              </w:rPr>
              <w:t>stated in the PCC,</w:t>
            </w:r>
            <w:r w:rsidRPr="00087183">
              <w:rPr>
                <w:rFonts w:ascii="Times New Roman" w:hAnsi="Times New Roman" w:cs="Times New Roman"/>
              </w:rPr>
              <w:t xml:space="preserve"> the Employer shall be deemed to have delayed the start of the relevant activities, and this shall be a Compensation Event.</w:t>
            </w:r>
          </w:p>
        </w:tc>
      </w:tr>
      <w:tr w:rsidR="00087183" w:rsidRPr="00087183" w14:paraId="518D6468" w14:textId="77777777" w:rsidTr="00087183">
        <w:tc>
          <w:tcPr>
            <w:tcW w:w="2255" w:type="dxa"/>
          </w:tcPr>
          <w:p w14:paraId="6F8A901D" w14:textId="77777777" w:rsidR="00087183" w:rsidRPr="00087183" w:rsidRDefault="00087183" w:rsidP="000F1B3C">
            <w:pPr>
              <w:pStyle w:val="Section8-Clauses"/>
              <w:numPr>
                <w:ilvl w:val="0"/>
                <w:numId w:val="91"/>
              </w:numPr>
              <w:tabs>
                <w:tab w:val="clear" w:pos="540"/>
              </w:tabs>
              <w:spacing w:before="120" w:after="120"/>
              <w:ind w:left="360" w:hanging="360"/>
            </w:pPr>
            <w:bookmarkStart w:id="880" w:name="_Toc333923244"/>
            <w:bookmarkStart w:id="881" w:name="_Toc497228228"/>
            <w:bookmarkStart w:id="882" w:name="_Toc25317359"/>
            <w:r w:rsidRPr="00087183">
              <w:t>Access to the Site</w:t>
            </w:r>
            <w:bookmarkEnd w:id="880"/>
            <w:bookmarkEnd w:id="881"/>
            <w:bookmarkEnd w:id="882"/>
          </w:p>
        </w:tc>
        <w:tc>
          <w:tcPr>
            <w:tcW w:w="6894" w:type="dxa"/>
            <w:gridSpan w:val="3"/>
          </w:tcPr>
          <w:p w14:paraId="31C79AE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allow the Project Manager and any person authorized by the Project Manager (</w:t>
            </w:r>
            <w:r w:rsidRPr="00087183">
              <w:rPr>
                <w:rFonts w:ascii="Times New Roman" w:eastAsia="Arial Narrow" w:hAnsi="Times New Roman" w:cs="Times New Roman"/>
                <w:color w:val="000000"/>
              </w:rPr>
              <w:t xml:space="preserve">including the Bank staff or consultants acting on the Bank’s behalf, stakeholders and third parties, such as independent experts, local communities, or non-governmental </w:t>
            </w:r>
            <w:r w:rsidRPr="00087183">
              <w:rPr>
                <w:rFonts w:ascii="Times New Roman" w:hAnsi="Times New Roman" w:cs="Times New Roman"/>
              </w:rPr>
              <w:t>organizations), including to carry out environmental and social audit, as appropriate,</w:t>
            </w:r>
            <w:r w:rsidRPr="00087183">
              <w:rPr>
                <w:rFonts w:ascii="Times New Roman" w:eastAsia="Arial Narrow" w:hAnsi="Times New Roman" w:cs="Times New Roman"/>
                <w:b/>
                <w:color w:val="000000"/>
              </w:rPr>
              <w:t xml:space="preserve"> </w:t>
            </w:r>
            <w:r w:rsidRPr="00087183">
              <w:rPr>
                <w:rFonts w:ascii="Times New Roman" w:hAnsi="Times New Roman" w:cs="Times New Roman"/>
              </w:rPr>
              <w:t xml:space="preserve">access to the Site and to any place where work in </w:t>
            </w:r>
            <w:r w:rsidRPr="00087183">
              <w:rPr>
                <w:rFonts w:ascii="Times New Roman" w:hAnsi="Times New Roman" w:cs="Times New Roman"/>
              </w:rPr>
              <w:lastRenderedPageBreak/>
              <w:t>connection with the Contract is being carried out or is intended to be carried out.</w:t>
            </w:r>
          </w:p>
        </w:tc>
      </w:tr>
      <w:tr w:rsidR="00087183" w:rsidRPr="00087183" w14:paraId="03B61925" w14:textId="77777777" w:rsidTr="00087183">
        <w:tc>
          <w:tcPr>
            <w:tcW w:w="2255" w:type="dxa"/>
          </w:tcPr>
          <w:p w14:paraId="3851CC3D" w14:textId="77777777" w:rsidR="00087183" w:rsidRPr="00087183" w:rsidRDefault="00087183" w:rsidP="000F1B3C">
            <w:pPr>
              <w:pStyle w:val="Section8-Clauses"/>
              <w:numPr>
                <w:ilvl w:val="0"/>
                <w:numId w:val="91"/>
              </w:numPr>
              <w:tabs>
                <w:tab w:val="clear" w:pos="540"/>
              </w:tabs>
              <w:spacing w:before="120" w:after="120"/>
              <w:ind w:left="360" w:hanging="360"/>
            </w:pPr>
            <w:bookmarkStart w:id="883" w:name="_Toc497228229"/>
            <w:bookmarkStart w:id="884" w:name="_Toc333923245"/>
            <w:bookmarkStart w:id="885" w:name="_Toc25317360"/>
            <w:r w:rsidRPr="00087183">
              <w:lastRenderedPageBreak/>
              <w:t>Instructions, Inspections and Audits</w:t>
            </w:r>
            <w:bookmarkEnd w:id="883"/>
            <w:bookmarkEnd w:id="884"/>
            <w:bookmarkEnd w:id="885"/>
          </w:p>
        </w:tc>
        <w:tc>
          <w:tcPr>
            <w:tcW w:w="6894" w:type="dxa"/>
            <w:gridSpan w:val="3"/>
          </w:tcPr>
          <w:p w14:paraId="35150D9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carry out all instructions of the Project Manager which comply with the applicable laws where the Site is located.</w:t>
            </w:r>
          </w:p>
        </w:tc>
      </w:tr>
      <w:tr w:rsidR="00087183" w:rsidRPr="00087183" w14:paraId="67B8E198" w14:textId="77777777" w:rsidTr="00087183">
        <w:tc>
          <w:tcPr>
            <w:tcW w:w="2255" w:type="dxa"/>
          </w:tcPr>
          <w:p w14:paraId="7BEF4D05" w14:textId="77777777" w:rsidR="00087183" w:rsidRPr="00087183" w:rsidRDefault="00087183" w:rsidP="00087183">
            <w:pPr>
              <w:pStyle w:val="Section8-Clauses"/>
              <w:tabs>
                <w:tab w:val="clear" w:pos="360"/>
              </w:tabs>
              <w:spacing w:before="120" w:after="120"/>
            </w:pPr>
          </w:p>
        </w:tc>
        <w:tc>
          <w:tcPr>
            <w:tcW w:w="6894" w:type="dxa"/>
            <w:gridSpan w:val="3"/>
          </w:tcPr>
          <w:p w14:paraId="266ABBF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087183" w:rsidRPr="00087183" w14:paraId="6944CAB8" w14:textId="77777777" w:rsidTr="00087183">
        <w:tc>
          <w:tcPr>
            <w:tcW w:w="2255" w:type="dxa"/>
          </w:tcPr>
          <w:p w14:paraId="3AB36447" w14:textId="77777777" w:rsidR="00087183" w:rsidRPr="00087183" w:rsidRDefault="00087183" w:rsidP="00087183">
            <w:pPr>
              <w:pStyle w:val="Section8-Clauses"/>
              <w:tabs>
                <w:tab w:val="clear" w:pos="360"/>
              </w:tabs>
              <w:spacing w:before="120" w:after="120"/>
            </w:pPr>
          </w:p>
        </w:tc>
        <w:tc>
          <w:tcPr>
            <w:tcW w:w="6894" w:type="dxa"/>
            <w:gridSpan w:val="3"/>
          </w:tcPr>
          <w:p w14:paraId="0F1ACC64"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Inspections &amp; Audit by the Bank</w:t>
            </w:r>
          </w:p>
          <w:p w14:paraId="121FCE94" w14:textId="77777777" w:rsidR="00087183" w:rsidRPr="00087183" w:rsidRDefault="00087183" w:rsidP="00087183">
            <w:pPr>
              <w:suppressAutoHyphens/>
              <w:overflowPunct w:val="0"/>
              <w:autoSpaceDE w:val="0"/>
              <w:autoSpaceDN w:val="0"/>
              <w:adjustRightInd w:val="0"/>
              <w:spacing w:before="120" w:after="120"/>
              <w:ind w:left="540" w:right="36"/>
              <w:jc w:val="both"/>
              <w:textAlignment w:val="baseline"/>
              <w:rPr>
                <w:rFonts w:ascii="Times New Roman" w:hAnsi="Times New Roman" w:cs="Times New Roman"/>
              </w:rPr>
            </w:pPr>
            <w:r w:rsidRPr="00087183">
              <w:rPr>
                <w:rFonts w:ascii="Times New Roman" w:hAnsi="Times New Roman" w:cs="Times New Roman"/>
                <w:color w:val="000000"/>
              </w:rPr>
              <w:t xml:space="preserve">Pursuant to paragraph 2.2 e. of Appendix A to the GCC- </w:t>
            </w:r>
            <w:r w:rsidRPr="00087183">
              <w:rPr>
                <w:rFonts w:ascii="Times New Roman" w:hAnsi="Times New Roman" w:cs="Times New Roman"/>
              </w:rPr>
              <w:t>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w:t>
            </w:r>
            <w:r w:rsidRPr="00087183">
              <w:rPr>
                <w:rFonts w:ascii="Times New Roman" w:hAnsi="Times New Roman" w:cs="Times New Roman"/>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087183" w:rsidRPr="00087183" w14:paraId="49429641" w14:textId="77777777" w:rsidTr="00087183">
        <w:tc>
          <w:tcPr>
            <w:tcW w:w="2255" w:type="dxa"/>
            <w:tcBorders>
              <w:top w:val="nil"/>
              <w:left w:val="nil"/>
              <w:bottom w:val="nil"/>
              <w:right w:val="nil"/>
            </w:tcBorders>
          </w:tcPr>
          <w:p w14:paraId="0F21F593" w14:textId="77777777" w:rsidR="00087183" w:rsidRPr="00087183" w:rsidRDefault="00087183" w:rsidP="000F1B3C">
            <w:pPr>
              <w:pStyle w:val="Section8-Clauses"/>
              <w:numPr>
                <w:ilvl w:val="0"/>
                <w:numId w:val="91"/>
              </w:numPr>
              <w:tabs>
                <w:tab w:val="clear" w:pos="540"/>
              </w:tabs>
              <w:spacing w:before="120" w:after="120"/>
              <w:ind w:left="360" w:hanging="360"/>
            </w:pPr>
            <w:bookmarkStart w:id="886" w:name="_Toc497228230"/>
            <w:bookmarkStart w:id="887" w:name="_Toc333923246"/>
            <w:bookmarkStart w:id="888" w:name="_Toc25317361"/>
            <w:r w:rsidRPr="00087183">
              <w:t>Appointment of the Adjudicator</w:t>
            </w:r>
            <w:bookmarkEnd w:id="886"/>
            <w:bookmarkEnd w:id="887"/>
            <w:bookmarkEnd w:id="888"/>
          </w:p>
        </w:tc>
        <w:tc>
          <w:tcPr>
            <w:tcW w:w="6894" w:type="dxa"/>
            <w:gridSpan w:val="3"/>
            <w:tcBorders>
              <w:top w:val="nil"/>
              <w:left w:val="nil"/>
              <w:bottom w:val="nil"/>
              <w:right w:val="nil"/>
            </w:tcBorders>
          </w:tcPr>
          <w:p w14:paraId="24D6BE2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087183">
              <w:rPr>
                <w:rFonts w:ascii="Times New Roman" w:hAnsi="Times New Roman" w:cs="Times New Roman"/>
                <w:b/>
              </w:rPr>
              <w:t>designated in the PCC</w:t>
            </w:r>
            <w:r w:rsidRPr="00087183">
              <w:rPr>
                <w:rFonts w:ascii="Times New Roman" w:hAnsi="Times New Roman" w:cs="Times New Roman"/>
              </w:rPr>
              <w:t xml:space="preserve">, to appoint the Adjudicator within 14 days of receipt of such request. </w:t>
            </w:r>
          </w:p>
          <w:p w14:paraId="5D48B487"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087183">
              <w:rPr>
                <w:rFonts w:ascii="Times New Roman" w:hAnsi="Times New Roman" w:cs="Times New Roman"/>
                <w:b/>
              </w:rPr>
              <w:t>designated in the PCC</w:t>
            </w:r>
            <w:r w:rsidRPr="00087183">
              <w:rPr>
                <w:rFonts w:ascii="Times New Roman" w:hAnsi="Times New Roman" w:cs="Times New Roman"/>
              </w:rPr>
              <w:t xml:space="preserve"> at the request of either party, within 14 days of receipt of such request.</w:t>
            </w:r>
          </w:p>
        </w:tc>
      </w:tr>
      <w:tr w:rsidR="00087183" w:rsidRPr="00087183" w14:paraId="32BB92BC" w14:textId="77777777" w:rsidTr="00087183">
        <w:tc>
          <w:tcPr>
            <w:tcW w:w="2255" w:type="dxa"/>
            <w:tcBorders>
              <w:top w:val="nil"/>
              <w:left w:val="nil"/>
              <w:bottom w:val="nil"/>
              <w:right w:val="nil"/>
            </w:tcBorders>
          </w:tcPr>
          <w:p w14:paraId="1A8B1515" w14:textId="77777777" w:rsidR="00087183" w:rsidRPr="00087183" w:rsidRDefault="00087183" w:rsidP="000F1B3C">
            <w:pPr>
              <w:pStyle w:val="Section8-Clauses"/>
              <w:numPr>
                <w:ilvl w:val="0"/>
                <w:numId w:val="91"/>
              </w:numPr>
              <w:tabs>
                <w:tab w:val="clear" w:pos="540"/>
              </w:tabs>
              <w:spacing w:before="120" w:after="120"/>
              <w:ind w:left="360" w:hanging="360"/>
            </w:pPr>
            <w:bookmarkStart w:id="889" w:name="_Toc333923247"/>
            <w:bookmarkStart w:id="890" w:name="_Toc25317362"/>
            <w:bookmarkStart w:id="891" w:name="_Toc497228231"/>
            <w:r w:rsidRPr="00087183">
              <w:lastRenderedPageBreak/>
              <w:t>Procedure for Disputes</w:t>
            </w:r>
            <w:bookmarkEnd w:id="889"/>
            <w:bookmarkEnd w:id="890"/>
            <w:bookmarkEnd w:id="891"/>
          </w:p>
        </w:tc>
        <w:tc>
          <w:tcPr>
            <w:tcW w:w="6894" w:type="dxa"/>
            <w:gridSpan w:val="3"/>
            <w:tcBorders>
              <w:top w:val="nil"/>
              <w:left w:val="nil"/>
              <w:bottom w:val="nil"/>
              <w:right w:val="nil"/>
            </w:tcBorders>
          </w:tcPr>
          <w:p w14:paraId="64B4757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A0AF77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Adjudicator shall give a decision in writing within 28 days of receipt of a notification of a dispute.</w:t>
            </w:r>
          </w:p>
          <w:p w14:paraId="11C5B5DB"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Adjudicator shall be paid by the hour at the </w:t>
            </w:r>
            <w:r w:rsidRPr="00087183">
              <w:rPr>
                <w:rFonts w:ascii="Times New Roman" w:hAnsi="Times New Roman" w:cs="Times New Roman"/>
                <w:b/>
              </w:rPr>
              <w:t>rate specified in the</w:t>
            </w:r>
            <w:r w:rsidRPr="00087183">
              <w:rPr>
                <w:rFonts w:ascii="Times New Roman" w:hAnsi="Times New Roman" w:cs="Times New Roman"/>
              </w:rPr>
              <w:t xml:space="preserve"> </w:t>
            </w:r>
            <w:r w:rsidRPr="00087183">
              <w:rPr>
                <w:rFonts w:ascii="Times New Roman" w:hAnsi="Times New Roman" w:cs="Times New Roman"/>
                <w:b/>
              </w:rPr>
              <w:t>PCC,</w:t>
            </w:r>
            <w:r w:rsidRPr="00087183">
              <w:rPr>
                <w:rFonts w:ascii="Times New Roman" w:hAnsi="Times New Roman" w:cs="Times New Roman"/>
              </w:rPr>
              <w:t xml:space="preserve"> together with reimbursable expenses of the types </w:t>
            </w:r>
            <w:r w:rsidRPr="00087183">
              <w:rPr>
                <w:rFonts w:ascii="Times New Roman" w:hAnsi="Times New Roman" w:cs="Times New Roman"/>
                <w:b/>
              </w:rPr>
              <w:t>specified in the PCC</w:t>
            </w:r>
            <w:r w:rsidRPr="00087183">
              <w:rPr>
                <w:rFonts w:ascii="Times New Roman" w:hAnsi="Times New Roman" w:cs="Times New Roman"/>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68DE49A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arbitration shall be conducted in accordance with the arbitration procedures published by the institution named and in the place </w:t>
            </w:r>
            <w:r w:rsidRPr="00087183">
              <w:rPr>
                <w:rFonts w:ascii="Times New Roman" w:hAnsi="Times New Roman" w:cs="Times New Roman"/>
                <w:b/>
              </w:rPr>
              <w:t>specified</w:t>
            </w:r>
            <w:r w:rsidRPr="00087183">
              <w:rPr>
                <w:rFonts w:ascii="Times New Roman" w:hAnsi="Times New Roman" w:cs="Times New Roman"/>
              </w:rPr>
              <w:t xml:space="preserve"> </w:t>
            </w:r>
            <w:r w:rsidRPr="00087183">
              <w:rPr>
                <w:rFonts w:ascii="Times New Roman" w:hAnsi="Times New Roman" w:cs="Times New Roman"/>
                <w:b/>
              </w:rPr>
              <w:t>in the PCC.</w:t>
            </w:r>
            <w:r w:rsidRPr="00087183">
              <w:rPr>
                <w:rFonts w:ascii="Times New Roman" w:hAnsi="Times New Roman" w:cs="Times New Roman"/>
              </w:rPr>
              <w:t xml:space="preserve"> </w:t>
            </w:r>
          </w:p>
        </w:tc>
      </w:tr>
      <w:tr w:rsidR="00087183" w:rsidRPr="00087183" w14:paraId="24DBF2D9" w14:textId="77777777" w:rsidTr="00087183">
        <w:tc>
          <w:tcPr>
            <w:tcW w:w="2255" w:type="dxa"/>
            <w:tcBorders>
              <w:top w:val="nil"/>
              <w:left w:val="nil"/>
              <w:bottom w:val="nil"/>
              <w:right w:val="nil"/>
            </w:tcBorders>
          </w:tcPr>
          <w:p w14:paraId="60F909B1" w14:textId="77777777" w:rsidR="00087183" w:rsidRPr="00087183" w:rsidRDefault="00087183" w:rsidP="000F1B3C">
            <w:pPr>
              <w:pStyle w:val="Section8-Clauses"/>
              <w:numPr>
                <w:ilvl w:val="0"/>
                <w:numId w:val="91"/>
              </w:numPr>
              <w:tabs>
                <w:tab w:val="clear" w:pos="540"/>
              </w:tabs>
              <w:spacing w:before="120" w:after="120"/>
              <w:ind w:left="360" w:hanging="360"/>
            </w:pPr>
            <w:bookmarkStart w:id="892" w:name="_Toc497228232"/>
            <w:bookmarkStart w:id="893" w:name="_Toc25317363"/>
            <w:r w:rsidRPr="00087183">
              <w:t>Fraud and Corruption</w:t>
            </w:r>
            <w:bookmarkEnd w:id="892"/>
            <w:bookmarkEnd w:id="893"/>
          </w:p>
        </w:tc>
        <w:tc>
          <w:tcPr>
            <w:tcW w:w="6894" w:type="dxa"/>
            <w:gridSpan w:val="3"/>
            <w:tcBorders>
              <w:top w:val="nil"/>
              <w:left w:val="nil"/>
              <w:bottom w:val="nil"/>
              <w:right w:val="nil"/>
            </w:tcBorders>
          </w:tcPr>
          <w:p w14:paraId="4CF5AB8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Bank requires compliance with the Bank’s Anti-Corruption Guidelines and its prevailing sanctions policies and procedures as set forth in the WBG’s Sanctions Framework, as set forth in Appendix A to the GCC.</w:t>
            </w:r>
          </w:p>
          <w:p w14:paraId="07C17CC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087183" w:rsidRPr="00087183" w14:paraId="74400C9E" w14:textId="77777777" w:rsidTr="00087183">
        <w:tc>
          <w:tcPr>
            <w:tcW w:w="2255" w:type="dxa"/>
            <w:tcBorders>
              <w:top w:val="nil"/>
              <w:left w:val="nil"/>
              <w:bottom w:val="nil"/>
              <w:right w:val="nil"/>
            </w:tcBorders>
          </w:tcPr>
          <w:p w14:paraId="2500368A" w14:textId="77777777" w:rsidR="00087183" w:rsidRPr="00087183" w:rsidRDefault="00087183" w:rsidP="000F1B3C">
            <w:pPr>
              <w:pStyle w:val="Section8-Clauses"/>
              <w:numPr>
                <w:ilvl w:val="0"/>
                <w:numId w:val="91"/>
              </w:numPr>
              <w:tabs>
                <w:tab w:val="clear" w:pos="540"/>
              </w:tabs>
              <w:spacing w:before="120" w:after="120"/>
              <w:ind w:left="360" w:hanging="360"/>
            </w:pPr>
            <w:r w:rsidRPr="00087183">
              <w:t xml:space="preserve"> </w:t>
            </w:r>
            <w:bookmarkStart w:id="894" w:name="_Toc25317364"/>
            <w:r w:rsidRPr="00087183">
              <w:t>Stakeholder Engagement</w:t>
            </w:r>
            <w:bookmarkEnd w:id="894"/>
          </w:p>
        </w:tc>
        <w:tc>
          <w:tcPr>
            <w:tcW w:w="6894" w:type="dxa"/>
            <w:gridSpan w:val="3"/>
            <w:tcBorders>
              <w:top w:val="nil"/>
              <w:left w:val="nil"/>
              <w:bottom w:val="nil"/>
              <w:right w:val="nil"/>
            </w:tcBorders>
          </w:tcPr>
          <w:p w14:paraId="14391F7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szCs w:val="20"/>
              </w:rPr>
            </w:pPr>
            <w:r w:rsidRPr="00087183">
              <w:rPr>
                <w:rFonts w:ascii="Times New Roman" w:hAnsi="Times New Roman" w:cs="Times New Roman"/>
                <w:szCs w:val="20"/>
              </w:rPr>
              <w:t xml:space="preserve"> The Contractor shall provide relevant contract-related information, as the Employer and/or Project Manager may reasonably request to conduct Stakeholder engagements. “Stakeholder” refers to individuals or groups who:</w:t>
            </w:r>
          </w:p>
          <w:p w14:paraId="6E787E61" w14:textId="77777777" w:rsidR="00087183" w:rsidRPr="00087183" w:rsidRDefault="00087183" w:rsidP="000F1B3C">
            <w:pPr>
              <w:pStyle w:val="ListParagraph1"/>
              <w:numPr>
                <w:ilvl w:val="3"/>
                <w:numId w:val="110"/>
              </w:numPr>
              <w:spacing w:before="120" w:after="120"/>
              <w:ind w:left="975" w:right="250" w:hanging="421"/>
              <w:contextualSpacing w:val="0"/>
              <w:jc w:val="both"/>
            </w:pPr>
            <w:r w:rsidRPr="00087183">
              <w:t xml:space="preserve">are affected or likely to be affected by the Contract; and </w:t>
            </w:r>
          </w:p>
          <w:p w14:paraId="1F9535E4" w14:textId="77777777" w:rsidR="00087183" w:rsidRPr="00087183" w:rsidRDefault="00087183" w:rsidP="000F1B3C">
            <w:pPr>
              <w:pStyle w:val="ListParagraph1"/>
              <w:numPr>
                <w:ilvl w:val="3"/>
                <w:numId w:val="110"/>
              </w:numPr>
              <w:spacing w:before="120" w:after="120"/>
              <w:ind w:left="975" w:right="250" w:hanging="421"/>
              <w:contextualSpacing w:val="0"/>
              <w:jc w:val="both"/>
            </w:pPr>
            <w:r w:rsidRPr="00087183">
              <w:t xml:space="preserve">may have an interest in the Contract. </w:t>
            </w:r>
          </w:p>
          <w:p w14:paraId="3A413FF9" w14:textId="77777777" w:rsidR="00087183" w:rsidRPr="00087183" w:rsidRDefault="00087183" w:rsidP="00087183">
            <w:pPr>
              <w:suppressAutoHyphens/>
              <w:overflowPunct w:val="0"/>
              <w:autoSpaceDE w:val="0"/>
              <w:autoSpaceDN w:val="0"/>
              <w:adjustRightInd w:val="0"/>
              <w:spacing w:before="120" w:after="120"/>
              <w:ind w:left="525" w:right="36"/>
              <w:jc w:val="both"/>
              <w:textAlignment w:val="baseline"/>
              <w:rPr>
                <w:rFonts w:ascii="Times New Roman" w:hAnsi="Times New Roman" w:cs="Times New Roman"/>
              </w:rPr>
            </w:pPr>
            <w:r w:rsidRPr="00087183">
              <w:rPr>
                <w:rFonts w:ascii="Times New Roman" w:hAnsi="Times New Roman" w:cs="Times New Roman"/>
                <w:szCs w:val="20"/>
              </w:rPr>
              <w:t>The Contractor may also directly participate in Stakeholder engagements, as the Employer and/or Project Manager may reasonably request.</w:t>
            </w:r>
          </w:p>
        </w:tc>
      </w:tr>
      <w:tr w:rsidR="00087183" w:rsidRPr="00087183" w14:paraId="1E2AA6FC" w14:textId="77777777" w:rsidTr="00087183">
        <w:tc>
          <w:tcPr>
            <w:tcW w:w="2255" w:type="dxa"/>
            <w:tcBorders>
              <w:top w:val="nil"/>
              <w:left w:val="nil"/>
              <w:bottom w:val="nil"/>
              <w:right w:val="nil"/>
            </w:tcBorders>
          </w:tcPr>
          <w:p w14:paraId="58310F72" w14:textId="77777777" w:rsidR="00087183" w:rsidRPr="00087183" w:rsidRDefault="00087183" w:rsidP="000F1B3C">
            <w:pPr>
              <w:pStyle w:val="Section8-Clauses"/>
              <w:numPr>
                <w:ilvl w:val="0"/>
                <w:numId w:val="91"/>
              </w:numPr>
              <w:tabs>
                <w:tab w:val="clear" w:pos="540"/>
              </w:tabs>
              <w:spacing w:before="120" w:after="120"/>
              <w:ind w:left="360" w:right="-26" w:hanging="360"/>
            </w:pPr>
            <w:bookmarkStart w:id="895" w:name="_Toc25317365"/>
            <w:r w:rsidRPr="00087183">
              <w:t>Suppliers (other than Subcontractors)</w:t>
            </w:r>
            <w:bookmarkEnd w:id="895"/>
          </w:p>
        </w:tc>
        <w:tc>
          <w:tcPr>
            <w:tcW w:w="6894" w:type="dxa"/>
            <w:gridSpan w:val="3"/>
            <w:tcBorders>
              <w:top w:val="nil"/>
              <w:left w:val="nil"/>
              <w:bottom w:val="nil"/>
              <w:right w:val="nil"/>
            </w:tcBorders>
          </w:tcPr>
          <w:p w14:paraId="6D2A609A"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Forced Labor: The Contractor shall take measures to require its suppliers (other than Subcontractors) not to employ or engage forced </w:t>
            </w:r>
            <w:proofErr w:type="spellStart"/>
            <w:r w:rsidRPr="00087183">
              <w:rPr>
                <w:rFonts w:ascii="Times New Roman" w:hAnsi="Times New Roman" w:cs="Times New Roman"/>
              </w:rPr>
              <w:t>labor</w:t>
            </w:r>
            <w:proofErr w:type="spellEnd"/>
            <w:r w:rsidRPr="00087183">
              <w:rPr>
                <w:rFonts w:ascii="Times New Roman" w:hAnsi="Times New Roman" w:cs="Times New Roman"/>
              </w:rPr>
              <w:t xml:space="preserve"> including trafficked persons as described in GCC Sub-Clause </w:t>
            </w:r>
            <w:r w:rsidRPr="00087183">
              <w:rPr>
                <w:rFonts w:ascii="Times New Roman" w:hAnsi="Times New Roman" w:cs="Times New Roman"/>
              </w:rPr>
              <w:lastRenderedPageBreak/>
              <w:t xml:space="preserve">9.4.14. If forced </w:t>
            </w:r>
            <w:proofErr w:type="spellStart"/>
            <w:r w:rsidRPr="00087183">
              <w:rPr>
                <w:rFonts w:ascii="Times New Roman" w:hAnsi="Times New Roman" w:cs="Times New Roman"/>
              </w:rPr>
              <w:t>labor</w:t>
            </w:r>
            <w:proofErr w:type="spellEnd"/>
            <w:r w:rsidRPr="00087183">
              <w:rPr>
                <w:rFonts w:ascii="Times New Roman" w:hAnsi="Times New Roman" w:cs="Times New Roman"/>
              </w:rPr>
              <w:t>/trafficking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8EC2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i/>
              </w:rPr>
              <w:t>Child Labor:</w:t>
            </w:r>
            <w:r w:rsidRPr="00087183">
              <w:rPr>
                <w:rFonts w:ascii="Times New Roman" w:hAnsi="Times New Roman" w:cs="Times New Roman"/>
              </w:rPr>
              <w:t xml:space="preserve"> The Contractor shall take measures to require its suppliers (other than Subcontractors) not to employ or engage child </w:t>
            </w:r>
            <w:proofErr w:type="spellStart"/>
            <w:r w:rsidRPr="00087183">
              <w:rPr>
                <w:rFonts w:ascii="Times New Roman" w:hAnsi="Times New Roman" w:cs="Times New Roman"/>
              </w:rPr>
              <w:t>labor</w:t>
            </w:r>
            <w:proofErr w:type="spellEnd"/>
            <w:r w:rsidRPr="00087183">
              <w:rPr>
                <w:rFonts w:ascii="Times New Roman" w:hAnsi="Times New Roman" w:cs="Times New Roman"/>
              </w:rPr>
              <w:t xml:space="preserve"> as described in GCC Sub-Clause 9.4.15. If child </w:t>
            </w:r>
            <w:proofErr w:type="spellStart"/>
            <w:r w:rsidRPr="00087183">
              <w:rPr>
                <w:rFonts w:ascii="Times New Roman" w:hAnsi="Times New Roman" w:cs="Times New Roman"/>
              </w:rPr>
              <w:t>labor</w:t>
            </w:r>
            <w:proofErr w:type="spellEnd"/>
            <w:r w:rsidRPr="00087183">
              <w:rPr>
                <w:rFonts w:ascii="Times New Roman" w:hAnsi="Times New Roman" w:cs="Times New Roman"/>
              </w:rPr>
              <w:t xml:space="preserve">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017955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i/>
              </w:rPr>
              <w:t>Serious Safety Issues:</w:t>
            </w:r>
            <w:r w:rsidRPr="00087183">
              <w:rPr>
                <w:rFonts w:ascii="Times New Roman" w:hAnsi="Times New Roman" w:cs="Times New Roman"/>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087183">
              <w:rPr>
                <w:rFonts w:ascii="Times New Roman" w:eastAsia="Arial Narrow" w:hAnsi="Times New Roman" w:cs="Times New Roman"/>
              </w:rPr>
              <w:t xml:space="preserve"> </w:t>
            </w:r>
          </w:p>
          <w:p w14:paraId="53C80A6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i/>
              </w:rPr>
              <w:t>Obtaining</w:t>
            </w:r>
            <w:r w:rsidRPr="00087183">
              <w:rPr>
                <w:rFonts w:ascii="Times New Roman" w:eastAsia="Arial Narrow" w:hAnsi="Times New Roman" w:cs="Times New Roman"/>
                <w:i/>
              </w:rPr>
              <w:t xml:space="preserve"> natural resource materials in relation to supplier:</w:t>
            </w:r>
            <w:r w:rsidRPr="00087183">
              <w:rPr>
                <w:rFonts w:ascii="Times New Roman" w:hAnsi="Times New Roman" w:cs="Times New Roman"/>
              </w:rPr>
              <w:t xml:space="preserve"> The Contractor shall obtain natural resource </w:t>
            </w:r>
            <w:r w:rsidRPr="00087183">
              <w:rPr>
                <w:rFonts w:ascii="Times New Roman" w:hAnsi="Times New Roman" w:cs="Times New Roman"/>
                <w:i/>
              </w:rPr>
              <w:t>materials</w:t>
            </w:r>
            <w:r w:rsidRPr="00087183">
              <w:rPr>
                <w:rFonts w:ascii="Times New Roman" w:hAnsi="Times New Roman" w:cs="Times New Roman"/>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3C442ACC" w14:textId="77777777" w:rsidR="00087183" w:rsidRPr="00087183" w:rsidRDefault="00087183" w:rsidP="00087183">
            <w:pPr>
              <w:pStyle w:val="ListParagraph1"/>
              <w:spacing w:before="120" w:after="120"/>
              <w:ind w:left="540" w:right="37"/>
              <w:contextualSpacing w:val="0"/>
              <w:jc w:val="both"/>
            </w:pPr>
            <w:r w:rsidRPr="00087183">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087183" w:rsidRPr="00087183" w14:paraId="2238EDB2" w14:textId="77777777" w:rsidTr="00087183">
        <w:tc>
          <w:tcPr>
            <w:tcW w:w="2255" w:type="dxa"/>
            <w:tcBorders>
              <w:top w:val="nil"/>
              <w:left w:val="nil"/>
              <w:bottom w:val="nil"/>
              <w:right w:val="nil"/>
            </w:tcBorders>
          </w:tcPr>
          <w:p w14:paraId="6554C0F9" w14:textId="77777777" w:rsidR="00087183" w:rsidRPr="00087183" w:rsidRDefault="00087183" w:rsidP="000F1B3C">
            <w:pPr>
              <w:pStyle w:val="Section8-Clauses"/>
              <w:numPr>
                <w:ilvl w:val="0"/>
                <w:numId w:val="91"/>
              </w:numPr>
              <w:tabs>
                <w:tab w:val="clear" w:pos="540"/>
              </w:tabs>
              <w:spacing w:before="120" w:after="120"/>
              <w:ind w:left="360" w:hanging="360"/>
            </w:pPr>
            <w:bookmarkStart w:id="896" w:name="_Toc25317366"/>
            <w:r w:rsidRPr="00087183">
              <w:lastRenderedPageBreak/>
              <w:t>Code of Conduct</w:t>
            </w:r>
            <w:bookmarkEnd w:id="896"/>
          </w:p>
        </w:tc>
        <w:tc>
          <w:tcPr>
            <w:tcW w:w="6894" w:type="dxa"/>
            <w:gridSpan w:val="3"/>
            <w:tcBorders>
              <w:top w:val="nil"/>
              <w:left w:val="nil"/>
              <w:bottom w:val="nil"/>
              <w:right w:val="nil"/>
            </w:tcBorders>
          </w:tcPr>
          <w:p w14:paraId="7F7C0FD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szCs w:val="20"/>
              </w:rPr>
              <w:t xml:space="preserve">The Contractor shall have a Code of Conduct for the Contractor’s Personnel. </w:t>
            </w:r>
          </w:p>
          <w:p w14:paraId="5578567D" w14:textId="77777777" w:rsidR="00087183" w:rsidRPr="00087183" w:rsidRDefault="00087183" w:rsidP="00087183">
            <w:pPr>
              <w:spacing w:before="120" w:after="120"/>
              <w:ind w:left="529"/>
              <w:jc w:val="both"/>
              <w:rPr>
                <w:rFonts w:ascii="Times New Roman" w:hAnsi="Times New Roman" w:cs="Times New Roman"/>
                <w:bCs/>
              </w:rPr>
            </w:pPr>
            <w:r w:rsidRPr="00087183">
              <w:rPr>
                <w:rFonts w:ascii="Times New Roman" w:hAnsi="Times New Roman" w:cs="Times New Roman"/>
                <w:bCs/>
              </w:rPr>
              <w:t xml:space="preserve">The Contractor shall take all necessary measures to ensure that each Contractor’s Personnel is made aware of the Code of Conduct including specific </w:t>
            </w:r>
            <w:proofErr w:type="spellStart"/>
            <w:r w:rsidRPr="00087183">
              <w:rPr>
                <w:rFonts w:ascii="Times New Roman" w:hAnsi="Times New Roman" w:cs="Times New Roman"/>
                <w:bCs/>
              </w:rPr>
              <w:t>behaviors</w:t>
            </w:r>
            <w:proofErr w:type="spellEnd"/>
            <w:r w:rsidRPr="00087183">
              <w:rPr>
                <w:rFonts w:ascii="Times New Roman" w:hAnsi="Times New Roman" w:cs="Times New Roman"/>
                <w:bCs/>
              </w:rPr>
              <w:t xml:space="preserve"> that are prohibited, and understands the consequences of engaging in such prohibited </w:t>
            </w:r>
            <w:proofErr w:type="spellStart"/>
            <w:r w:rsidRPr="00087183">
              <w:rPr>
                <w:rFonts w:ascii="Times New Roman" w:hAnsi="Times New Roman" w:cs="Times New Roman"/>
                <w:bCs/>
              </w:rPr>
              <w:t>behaviors</w:t>
            </w:r>
            <w:proofErr w:type="spellEnd"/>
            <w:r w:rsidRPr="00087183">
              <w:rPr>
                <w:rFonts w:ascii="Times New Roman" w:hAnsi="Times New Roman" w:cs="Times New Roman"/>
                <w:bCs/>
              </w:rPr>
              <w:t xml:space="preserve">.  </w:t>
            </w:r>
          </w:p>
          <w:p w14:paraId="049AD9D9" w14:textId="77777777" w:rsidR="00087183" w:rsidRPr="00087183" w:rsidRDefault="00087183" w:rsidP="00087183">
            <w:pPr>
              <w:spacing w:before="120" w:after="120"/>
              <w:ind w:left="529"/>
              <w:jc w:val="both"/>
              <w:rPr>
                <w:rFonts w:ascii="Times New Roman" w:hAnsi="Times New Roman" w:cs="Times New Roman"/>
                <w:bCs/>
              </w:rPr>
            </w:pPr>
            <w:r w:rsidRPr="00087183">
              <w:rPr>
                <w:rFonts w:ascii="Times New Roman" w:hAnsi="Times New Roman" w:cs="Times New Roman"/>
                <w:bCs/>
              </w:rPr>
              <w:lastRenderedPageBreak/>
              <w:t xml:space="preserve">These measures include providing instructions and documentation that can be understood by the Contractor’s Personnel and seeking to obtain that person’s signature acknowledging receipt of </w:t>
            </w:r>
            <w:r w:rsidRPr="00087183">
              <w:rPr>
                <w:rFonts w:ascii="Times New Roman" w:hAnsi="Times New Roman" w:cs="Times New Roman"/>
              </w:rPr>
              <w:t>such instructions and/or documentation, as appropriate</w:t>
            </w:r>
            <w:r w:rsidRPr="00087183">
              <w:rPr>
                <w:rFonts w:ascii="Times New Roman" w:hAnsi="Times New Roman" w:cs="Times New Roman"/>
                <w:bCs/>
              </w:rPr>
              <w:t>.</w:t>
            </w:r>
          </w:p>
          <w:p w14:paraId="43A4048B" w14:textId="77777777" w:rsidR="00087183" w:rsidRPr="00087183" w:rsidRDefault="00087183" w:rsidP="00087183">
            <w:pPr>
              <w:spacing w:before="120" w:after="120"/>
              <w:ind w:left="529"/>
              <w:jc w:val="both"/>
              <w:rPr>
                <w:rFonts w:ascii="Times New Roman" w:hAnsi="Times New Roman" w:cs="Times New Roman"/>
                <w:bCs/>
              </w:rPr>
            </w:pPr>
            <w:r w:rsidRPr="00087183">
              <w:rPr>
                <w:rFonts w:ascii="Times New Roman" w:hAnsi="Times New Roman" w:cs="Times New Roman"/>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064F1082" w14:textId="77777777" w:rsidR="00087183" w:rsidRPr="00087183" w:rsidRDefault="00087183" w:rsidP="00087183">
            <w:pPr>
              <w:spacing w:before="120" w:after="120"/>
              <w:ind w:left="529"/>
              <w:jc w:val="both"/>
              <w:rPr>
                <w:rFonts w:ascii="Times New Roman" w:hAnsi="Times New Roman" w:cs="Times New Roman"/>
              </w:rPr>
            </w:pPr>
            <w:r w:rsidRPr="00087183">
              <w:rPr>
                <w:rFonts w:ascii="Times New Roman" w:hAnsi="Times New Roman" w:cs="Times New Roman"/>
                <w:bCs/>
              </w:rPr>
              <w:t xml:space="preserve">The Contractor’s Management Strategy and Implementation Plans shall include appropriate processes for the Contractor to verify compliance with these obligations.  </w:t>
            </w:r>
          </w:p>
        </w:tc>
      </w:tr>
      <w:tr w:rsidR="00087183" w:rsidRPr="00087183" w14:paraId="7F715190" w14:textId="77777777" w:rsidTr="00087183">
        <w:tc>
          <w:tcPr>
            <w:tcW w:w="2255" w:type="dxa"/>
            <w:tcBorders>
              <w:top w:val="nil"/>
              <w:left w:val="nil"/>
              <w:bottom w:val="nil"/>
              <w:right w:val="nil"/>
            </w:tcBorders>
          </w:tcPr>
          <w:p w14:paraId="7D038E6B" w14:textId="77777777" w:rsidR="00087183" w:rsidRPr="00087183" w:rsidRDefault="00087183" w:rsidP="000F1B3C">
            <w:pPr>
              <w:pStyle w:val="Section8-Clauses"/>
              <w:numPr>
                <w:ilvl w:val="0"/>
                <w:numId w:val="91"/>
              </w:numPr>
              <w:tabs>
                <w:tab w:val="clear" w:pos="540"/>
              </w:tabs>
              <w:spacing w:before="120" w:after="120"/>
              <w:ind w:left="360" w:hanging="360"/>
            </w:pPr>
            <w:r w:rsidRPr="00087183">
              <w:lastRenderedPageBreak/>
              <w:t xml:space="preserve"> </w:t>
            </w:r>
            <w:bookmarkStart w:id="897" w:name="_Toc25317367"/>
            <w:r w:rsidRPr="00087183">
              <w:t>Security of the Site</w:t>
            </w:r>
            <w:bookmarkEnd w:id="897"/>
          </w:p>
        </w:tc>
        <w:tc>
          <w:tcPr>
            <w:tcW w:w="6894" w:type="dxa"/>
            <w:gridSpan w:val="3"/>
            <w:tcBorders>
              <w:top w:val="nil"/>
              <w:left w:val="nil"/>
              <w:bottom w:val="nil"/>
              <w:right w:val="nil"/>
            </w:tcBorders>
          </w:tcPr>
          <w:p w14:paraId="0C7B8706"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eastAsia="Arial Narrow" w:hAnsi="Times New Roman" w:cs="Times New Roman"/>
              </w:rPr>
            </w:pPr>
            <w:r w:rsidRPr="00087183">
              <w:rPr>
                <w:rFonts w:ascii="Times New Roman" w:eastAsia="Arial Narrow" w:hAnsi="Times New Roman" w:cs="Times New Roman"/>
              </w:rPr>
              <w:t>The Contractor shall be responsible for the security of the Site, and:</w:t>
            </w:r>
          </w:p>
          <w:p w14:paraId="79F7B73C" w14:textId="77777777" w:rsidR="00087183" w:rsidRPr="00087183" w:rsidRDefault="00087183" w:rsidP="000F1B3C">
            <w:pPr>
              <w:numPr>
                <w:ilvl w:val="0"/>
                <w:numId w:val="111"/>
              </w:numPr>
              <w:spacing w:before="120" w:after="120" w:line="259" w:lineRule="auto"/>
              <w:ind w:left="1142" w:hanging="540"/>
              <w:jc w:val="both"/>
              <w:rPr>
                <w:rFonts w:ascii="Times New Roman" w:eastAsia="Arial Narrow" w:hAnsi="Times New Roman" w:cs="Times New Roman"/>
              </w:rPr>
            </w:pPr>
            <w:r w:rsidRPr="00087183">
              <w:rPr>
                <w:rFonts w:ascii="Times New Roman" w:eastAsia="Arial Narrow" w:hAnsi="Times New Roman" w:cs="Times New Roman"/>
                <w:szCs w:val="20"/>
              </w:rPr>
              <w:t>for</w:t>
            </w:r>
            <w:r w:rsidRPr="00087183">
              <w:rPr>
                <w:rFonts w:ascii="Times New Roman" w:eastAsia="Arial Narrow" w:hAnsi="Times New Roman" w:cs="Times New Roman"/>
              </w:rPr>
              <w:t xml:space="preserve"> keeping unauthorized persons off the Site; </w:t>
            </w:r>
          </w:p>
          <w:p w14:paraId="2F3D72A2" w14:textId="77777777" w:rsidR="00087183" w:rsidRPr="00087183" w:rsidRDefault="00087183" w:rsidP="000F1B3C">
            <w:pPr>
              <w:numPr>
                <w:ilvl w:val="0"/>
                <w:numId w:val="111"/>
              </w:numPr>
              <w:spacing w:before="120" w:after="120" w:line="259" w:lineRule="auto"/>
              <w:ind w:left="1142" w:hanging="540"/>
              <w:jc w:val="both"/>
              <w:rPr>
                <w:rFonts w:ascii="Times New Roman" w:eastAsia="Arial Narrow" w:hAnsi="Times New Roman" w:cs="Times New Roman"/>
              </w:rPr>
            </w:pPr>
            <w:r w:rsidRPr="00087183">
              <w:rPr>
                <w:rFonts w:ascii="Times New Roman" w:eastAsia="Arial Narrow" w:hAnsi="Times New Roman" w:cs="Times New Roman"/>
                <w:szCs w:val="20"/>
              </w:rPr>
              <w:t>authorized</w:t>
            </w:r>
            <w:r w:rsidRPr="00087183">
              <w:rPr>
                <w:rFonts w:ascii="Times New Roman" w:eastAsia="Arial Narrow" w:hAnsi="Times New Roman" w:cs="Times New Roman"/>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636371D0" w14:textId="77777777" w:rsidR="00087183" w:rsidRPr="00087183" w:rsidRDefault="00087183" w:rsidP="00087183">
            <w:pPr>
              <w:spacing w:before="120" w:after="120"/>
              <w:ind w:left="525"/>
              <w:jc w:val="both"/>
              <w:rPr>
                <w:rFonts w:ascii="Times New Roman" w:eastAsia="Arial Narrow" w:hAnsi="Times New Roman" w:cs="Times New Roman"/>
              </w:rPr>
            </w:pPr>
            <w:r w:rsidRPr="00087183">
              <w:rPr>
                <w:rFonts w:ascii="Times New Roman" w:eastAsia="Arial Narrow" w:hAnsi="Times New Roman" w:cs="Times New Roman"/>
              </w:rPr>
              <w:t>Subject to GCC Sub-Clause 16.2, the Contractor shall submit for the Project Manager’s No-objection a security management plan that sets out the security arrangements for the Site.</w:t>
            </w:r>
          </w:p>
          <w:p w14:paraId="791224E8" w14:textId="77777777" w:rsidR="00087183" w:rsidRPr="00087183" w:rsidRDefault="00087183" w:rsidP="00087183">
            <w:pPr>
              <w:pStyle w:val="ESSpara"/>
              <w:numPr>
                <w:ilvl w:val="0"/>
                <w:numId w:val="0"/>
              </w:numPr>
              <w:spacing w:before="120" w:after="120"/>
              <w:ind w:left="529"/>
              <w:rPr>
                <w:rFonts w:ascii="Times New Roman" w:eastAsia="Arial Narrow" w:hAnsi="Times New Roman" w:cs="Times New Roman"/>
                <w:sz w:val="24"/>
                <w:szCs w:val="24"/>
                <w:lang w:eastAsia="en-US"/>
              </w:rPr>
            </w:pPr>
            <w:r w:rsidRPr="00087183">
              <w:rPr>
                <w:rFonts w:ascii="Times New Roman" w:eastAsia="Arial Narrow" w:hAnsi="Times New Roman" w:cs="Times New Roman"/>
                <w:sz w:val="24"/>
                <w:szCs w:val="24"/>
                <w:lang w:eastAsia="en-US"/>
              </w:rPr>
              <w:t>The Contractor shall (</w:t>
            </w:r>
            <w:proofErr w:type="spellStart"/>
            <w:r w:rsidRPr="00087183">
              <w:rPr>
                <w:rFonts w:ascii="Times New Roman" w:eastAsia="Arial Narrow" w:hAnsi="Times New Roman" w:cs="Times New Roman"/>
                <w:sz w:val="24"/>
                <w:szCs w:val="24"/>
                <w:lang w:eastAsia="en-US"/>
              </w:rPr>
              <w:t>i</w:t>
            </w:r>
            <w:proofErr w:type="spellEnd"/>
            <w:r w:rsidRPr="00087183">
              <w:rPr>
                <w:rFonts w:ascii="Times New Roman" w:eastAsia="Arial Narrow" w:hAnsi="Times New Roman" w:cs="Times New Roman"/>
                <w:sz w:val="24"/>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481ECB25" w14:textId="77777777" w:rsidR="00087183" w:rsidRPr="00087183" w:rsidRDefault="00087183" w:rsidP="00087183">
            <w:pPr>
              <w:spacing w:before="120" w:after="120"/>
              <w:ind w:left="529"/>
              <w:jc w:val="both"/>
              <w:rPr>
                <w:rFonts w:ascii="Times New Roman" w:hAnsi="Times New Roman" w:cs="Times New Roman"/>
              </w:rPr>
            </w:pPr>
            <w:r w:rsidRPr="00087183">
              <w:rPr>
                <w:rFonts w:ascii="Times New Roman" w:hAnsi="Times New Roman" w:cs="Times New Roman"/>
              </w:rPr>
              <w:t>The Contractor shall not permit any use of force by security personnel in providing security except when used for preventive and defensive purposes in proportion to the nature and extent of the threat.</w:t>
            </w:r>
          </w:p>
          <w:p w14:paraId="606435D0" w14:textId="77777777" w:rsidR="00087183" w:rsidRPr="00087183" w:rsidRDefault="00087183" w:rsidP="00087183">
            <w:pPr>
              <w:spacing w:before="120" w:after="120"/>
              <w:ind w:left="529" w:right="245"/>
              <w:jc w:val="both"/>
              <w:rPr>
                <w:rFonts w:ascii="Times New Roman" w:hAnsi="Times New Roman" w:cs="Times New Roman"/>
              </w:rPr>
            </w:pPr>
            <w:r w:rsidRPr="00087183">
              <w:rPr>
                <w:rFonts w:ascii="Times New Roman" w:eastAsia="Arial Narrow" w:hAnsi="Times New Roman" w:cs="Times New Roman"/>
              </w:rPr>
              <w:t>In making security arrangements, the Contractor shall also comply with any additional requirements stated in the Specifications.”</w:t>
            </w:r>
          </w:p>
        </w:tc>
      </w:tr>
      <w:tr w:rsidR="00087183" w:rsidRPr="00087183" w14:paraId="3F938087" w14:textId="77777777" w:rsidTr="00087183">
        <w:tc>
          <w:tcPr>
            <w:tcW w:w="9149" w:type="dxa"/>
            <w:gridSpan w:val="4"/>
            <w:tcBorders>
              <w:top w:val="nil"/>
              <w:left w:val="nil"/>
              <w:bottom w:val="nil"/>
              <w:right w:val="nil"/>
            </w:tcBorders>
          </w:tcPr>
          <w:p w14:paraId="3952FBD2" w14:textId="77777777" w:rsidR="00087183" w:rsidRPr="00087183" w:rsidRDefault="00087183" w:rsidP="00087183">
            <w:pPr>
              <w:pStyle w:val="Section8-Section"/>
              <w:spacing w:after="120"/>
              <w:rPr>
                <w:szCs w:val="24"/>
              </w:rPr>
            </w:pPr>
            <w:bookmarkStart w:id="898" w:name="_Toc333923249"/>
            <w:bookmarkStart w:id="899" w:name="_Toc25317368"/>
            <w:bookmarkStart w:id="900" w:name="_Toc497228233"/>
            <w:r w:rsidRPr="00087183">
              <w:t>B.  Time Control</w:t>
            </w:r>
            <w:bookmarkEnd w:id="898"/>
            <w:bookmarkEnd w:id="899"/>
            <w:bookmarkEnd w:id="900"/>
          </w:p>
        </w:tc>
      </w:tr>
      <w:tr w:rsidR="00087183" w:rsidRPr="00087183" w14:paraId="61FBA048" w14:textId="77777777" w:rsidTr="00087183">
        <w:tc>
          <w:tcPr>
            <w:tcW w:w="2255" w:type="dxa"/>
            <w:tcBorders>
              <w:top w:val="nil"/>
              <w:left w:val="nil"/>
              <w:bottom w:val="nil"/>
              <w:right w:val="nil"/>
            </w:tcBorders>
          </w:tcPr>
          <w:p w14:paraId="18B6A1B3" w14:textId="77777777" w:rsidR="00087183" w:rsidRPr="00087183" w:rsidRDefault="00087183" w:rsidP="000F1B3C">
            <w:pPr>
              <w:pStyle w:val="Section8-Clauses"/>
              <w:numPr>
                <w:ilvl w:val="0"/>
                <w:numId w:val="91"/>
              </w:numPr>
              <w:tabs>
                <w:tab w:val="clear" w:pos="540"/>
              </w:tabs>
              <w:spacing w:before="120" w:after="120"/>
              <w:ind w:left="360" w:hanging="360"/>
            </w:pPr>
            <w:bookmarkStart w:id="901" w:name="_Toc333923250"/>
            <w:bookmarkStart w:id="902" w:name="_Toc497228234"/>
            <w:bookmarkStart w:id="903" w:name="_Toc25317369"/>
            <w:r w:rsidRPr="00087183">
              <w:lastRenderedPageBreak/>
              <w:t>Program</w:t>
            </w:r>
            <w:bookmarkEnd w:id="901"/>
            <w:bookmarkEnd w:id="902"/>
            <w:r w:rsidRPr="00087183">
              <w:t xml:space="preserve"> and Progress Reports</w:t>
            </w:r>
            <w:bookmarkEnd w:id="903"/>
          </w:p>
        </w:tc>
        <w:tc>
          <w:tcPr>
            <w:tcW w:w="6894" w:type="dxa"/>
            <w:gridSpan w:val="3"/>
            <w:tcBorders>
              <w:top w:val="nil"/>
              <w:left w:val="nil"/>
              <w:bottom w:val="nil"/>
              <w:right w:val="nil"/>
            </w:tcBorders>
          </w:tcPr>
          <w:p w14:paraId="3165FDA9"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Within the time </w:t>
            </w:r>
            <w:r w:rsidRPr="00087183">
              <w:rPr>
                <w:rFonts w:ascii="Times New Roman" w:hAnsi="Times New Roman" w:cs="Times New Roman"/>
                <w:b/>
              </w:rPr>
              <w:t>stated in the PCC</w:t>
            </w:r>
            <w:r w:rsidRPr="00087183">
              <w:rPr>
                <w:rFonts w:ascii="Times New Roman" w:hAnsi="Times New Roman" w:cs="Times New Roman"/>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0C107A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An update of the Program shall be a program showing the actual progress achieved on each activity and the effect of the progress achieved on the timing of the remaining work, including any changes to the sequence of the activities.</w:t>
            </w:r>
          </w:p>
          <w:p w14:paraId="784E46AF" w14:textId="77777777" w:rsidR="00087183" w:rsidRPr="00087183" w:rsidRDefault="00087183" w:rsidP="000F1B3C">
            <w:pPr>
              <w:pStyle w:val="ListParagraph1"/>
              <w:numPr>
                <w:ilvl w:val="1"/>
                <w:numId w:val="91"/>
              </w:numPr>
              <w:tabs>
                <w:tab w:val="clear" w:pos="918"/>
                <w:tab w:val="left" w:pos="540"/>
              </w:tabs>
              <w:spacing w:before="120" w:after="120"/>
              <w:ind w:left="540" w:right="-72"/>
              <w:contextualSpacing w:val="0"/>
              <w:jc w:val="both"/>
            </w:pPr>
            <w:r w:rsidRPr="00087183">
              <w:t xml:space="preserve">The Contractor shall monitor progress of the </w:t>
            </w:r>
            <w:proofErr w:type="gramStart"/>
            <w:r w:rsidRPr="00087183">
              <w:t>Works  and</w:t>
            </w:r>
            <w:proofErr w:type="gramEnd"/>
            <w:r w:rsidRPr="00087183">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087183">
              <w:rPr>
                <w:b/>
              </w:rPr>
              <w:t>stated in the PCC.</w:t>
            </w:r>
            <w:r w:rsidRPr="00087183">
              <w:t xml:space="preserve"> If the Contractor does not submit an updated Program within this period, the Project Manager may withhold the amount </w:t>
            </w:r>
            <w:r w:rsidRPr="00087183">
              <w:rPr>
                <w:b/>
              </w:rPr>
              <w:t xml:space="preserve">stated in the PCC </w:t>
            </w:r>
            <w:r w:rsidRPr="00087183">
              <w:t>from the next payment certificate and continue to withhold this amount until the next payment after the date on which the overdue Program has been submitted. In the case of lump-</w:t>
            </w:r>
            <w:proofErr w:type="gramStart"/>
            <w:r w:rsidRPr="00087183">
              <w:t>sum  Contract</w:t>
            </w:r>
            <w:proofErr w:type="gramEnd"/>
            <w:r w:rsidRPr="00087183">
              <w:t>, the Contractor shall provide an updated Activity Schedule within 14 days of being instructed to by the Project Manager.</w:t>
            </w:r>
          </w:p>
          <w:p w14:paraId="6DFAA54D" w14:textId="77777777" w:rsidR="00087183" w:rsidRPr="00087183" w:rsidRDefault="00087183" w:rsidP="000F1B3C">
            <w:pPr>
              <w:pStyle w:val="ListParagraph1"/>
              <w:numPr>
                <w:ilvl w:val="1"/>
                <w:numId w:val="91"/>
              </w:numPr>
              <w:tabs>
                <w:tab w:val="clear" w:pos="918"/>
                <w:tab w:val="left" w:pos="540"/>
              </w:tabs>
              <w:spacing w:before="120" w:after="120"/>
              <w:ind w:left="540" w:right="-72"/>
              <w:contextualSpacing w:val="0"/>
              <w:jc w:val="both"/>
            </w:pPr>
            <w:r w:rsidRPr="00087183">
              <w:t xml:space="preserve">Unless otherwise stated in the Specifications, each progress report shall include </w:t>
            </w:r>
            <w:r w:rsidRPr="00087183">
              <w:rPr>
                <w:rFonts w:eastAsia="Arial Narrow"/>
              </w:rPr>
              <w:t xml:space="preserve">the Environmental and Social (ES) metrics set out in Appendix B. </w:t>
            </w:r>
            <w:r w:rsidRPr="00087183">
              <w:t xml:space="preserve"> </w:t>
            </w:r>
          </w:p>
          <w:p w14:paraId="43A47362" w14:textId="77777777" w:rsidR="00087183" w:rsidRPr="00087183" w:rsidRDefault="00087183" w:rsidP="000F1B3C">
            <w:pPr>
              <w:pStyle w:val="ListParagraph1"/>
              <w:numPr>
                <w:ilvl w:val="1"/>
                <w:numId w:val="91"/>
              </w:numPr>
              <w:tabs>
                <w:tab w:val="clear" w:pos="918"/>
                <w:tab w:val="left" w:pos="540"/>
              </w:tabs>
              <w:spacing w:before="120" w:after="120"/>
              <w:ind w:left="540" w:right="-72"/>
              <w:contextualSpacing w:val="0"/>
              <w:jc w:val="both"/>
            </w:pPr>
            <w:r w:rsidRPr="00087183">
              <w:rPr>
                <w:color w:val="000000"/>
              </w:rPr>
              <w:t xml:space="preserve">In addition to the progress reports, </w:t>
            </w:r>
            <w:r w:rsidRPr="00087183">
              <w:rPr>
                <w:rFonts w:eastAsia="Arial Narrow"/>
                <w:color w:val="000000"/>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w:t>
            </w:r>
            <w:r w:rsidRPr="00087183">
              <w:rPr>
                <w:rFonts w:eastAsia="Arial Narrow"/>
                <w:color w:val="000000"/>
              </w:rPr>
              <w:lastRenderedPageBreak/>
              <w:t>harassment), gender and age of the person who experienced the alleged incident should be included in the information.</w:t>
            </w:r>
          </w:p>
          <w:p w14:paraId="16EB4C8C" w14:textId="77777777" w:rsidR="00087183" w:rsidRPr="00087183" w:rsidRDefault="00087183" w:rsidP="00087183">
            <w:pPr>
              <w:spacing w:before="120" w:after="120"/>
              <w:ind w:left="515"/>
              <w:jc w:val="both"/>
              <w:rPr>
                <w:rFonts w:ascii="Times New Roman" w:eastAsia="Arial Narrow" w:hAnsi="Times New Roman" w:cs="Times New Roman"/>
                <w:color w:val="000000"/>
                <w:szCs w:val="20"/>
              </w:rPr>
            </w:pPr>
            <w:r w:rsidRPr="00087183">
              <w:rPr>
                <w:rFonts w:ascii="Times New Roman" w:eastAsia="Arial Narrow" w:hAnsi="Times New Roman" w:cs="Times New Roman"/>
                <w:color w:val="000000"/>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5BE45772" w14:textId="77777777" w:rsidR="00087183" w:rsidRPr="00087183" w:rsidRDefault="00087183" w:rsidP="00087183">
            <w:pPr>
              <w:spacing w:before="120" w:after="120"/>
              <w:ind w:left="515" w:right="-72"/>
              <w:jc w:val="both"/>
              <w:rPr>
                <w:rFonts w:ascii="Times New Roman" w:hAnsi="Times New Roman" w:cs="Times New Roman"/>
              </w:rPr>
            </w:pPr>
            <w:r w:rsidRPr="00087183">
              <w:rPr>
                <w:rFonts w:ascii="Times New Roman" w:eastAsia="Arial Narrow" w:hAnsi="Times New Roman" w:cs="Times New Roman"/>
                <w:color w:val="000000"/>
                <w:szCs w:val="20"/>
              </w:rPr>
              <w:t>The Contractor shall require its Subcontractors and suppliers (other than Subcontractors) to immediately notify the Contractor of any incidents or accidents referred to in this Subclause.</w:t>
            </w:r>
          </w:p>
        </w:tc>
      </w:tr>
      <w:tr w:rsidR="00087183" w:rsidRPr="00087183" w14:paraId="70A7AB3F" w14:textId="77777777" w:rsidTr="00087183">
        <w:tc>
          <w:tcPr>
            <w:tcW w:w="2255" w:type="dxa"/>
            <w:tcBorders>
              <w:top w:val="nil"/>
              <w:left w:val="nil"/>
              <w:bottom w:val="nil"/>
              <w:right w:val="nil"/>
            </w:tcBorders>
          </w:tcPr>
          <w:p w14:paraId="0D40CB44" w14:textId="77777777" w:rsidR="00087183" w:rsidRPr="00087183" w:rsidRDefault="00087183" w:rsidP="000F1B3C">
            <w:pPr>
              <w:pStyle w:val="Section8-Clauses"/>
              <w:numPr>
                <w:ilvl w:val="0"/>
                <w:numId w:val="91"/>
              </w:numPr>
              <w:tabs>
                <w:tab w:val="clear" w:pos="540"/>
              </w:tabs>
              <w:spacing w:before="120" w:after="120"/>
              <w:ind w:left="360" w:hanging="360"/>
            </w:pPr>
            <w:bookmarkStart w:id="904" w:name="_Toc25317370"/>
            <w:bookmarkStart w:id="905" w:name="_Toc497228235"/>
            <w:bookmarkStart w:id="906" w:name="_Toc333923251"/>
            <w:r w:rsidRPr="00087183">
              <w:lastRenderedPageBreak/>
              <w:t>Extension of the Intended Completion Date</w:t>
            </w:r>
            <w:bookmarkEnd w:id="904"/>
            <w:bookmarkEnd w:id="905"/>
            <w:bookmarkEnd w:id="906"/>
          </w:p>
        </w:tc>
        <w:tc>
          <w:tcPr>
            <w:tcW w:w="6894" w:type="dxa"/>
            <w:gridSpan w:val="3"/>
            <w:tcBorders>
              <w:top w:val="nil"/>
              <w:left w:val="nil"/>
              <w:bottom w:val="nil"/>
              <w:right w:val="nil"/>
            </w:tcBorders>
          </w:tcPr>
          <w:p w14:paraId="09C2B2C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0D50D27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087183" w:rsidRPr="00087183" w14:paraId="342F57BD" w14:textId="77777777" w:rsidTr="00087183">
        <w:tc>
          <w:tcPr>
            <w:tcW w:w="2255" w:type="dxa"/>
            <w:tcBorders>
              <w:top w:val="nil"/>
              <w:left w:val="nil"/>
              <w:bottom w:val="nil"/>
              <w:right w:val="nil"/>
            </w:tcBorders>
          </w:tcPr>
          <w:p w14:paraId="6B6185AC" w14:textId="77777777" w:rsidR="00087183" w:rsidRPr="00087183" w:rsidRDefault="00087183" w:rsidP="000F1B3C">
            <w:pPr>
              <w:pStyle w:val="Section8-Clauses"/>
              <w:numPr>
                <w:ilvl w:val="0"/>
                <w:numId w:val="91"/>
              </w:numPr>
              <w:tabs>
                <w:tab w:val="clear" w:pos="540"/>
              </w:tabs>
              <w:spacing w:before="120" w:after="120"/>
              <w:ind w:left="360" w:hanging="360"/>
            </w:pPr>
            <w:bookmarkStart w:id="907" w:name="_Toc25317371"/>
            <w:bookmarkStart w:id="908" w:name="_Toc333923252"/>
            <w:bookmarkStart w:id="909" w:name="_Toc497228236"/>
            <w:r w:rsidRPr="00087183">
              <w:t>Acceleration</w:t>
            </w:r>
            <w:bookmarkEnd w:id="907"/>
            <w:bookmarkEnd w:id="908"/>
            <w:bookmarkEnd w:id="909"/>
          </w:p>
        </w:tc>
        <w:tc>
          <w:tcPr>
            <w:tcW w:w="6894" w:type="dxa"/>
            <w:gridSpan w:val="3"/>
            <w:tcBorders>
              <w:top w:val="nil"/>
              <w:left w:val="nil"/>
              <w:bottom w:val="nil"/>
              <w:right w:val="nil"/>
            </w:tcBorders>
          </w:tcPr>
          <w:p w14:paraId="1752060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40BD2B3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Contractor’s priced proposals for an acceleration are accepted by the Employer, they are incorporated in the Contract Price and treated as a Variation.</w:t>
            </w:r>
          </w:p>
        </w:tc>
      </w:tr>
      <w:tr w:rsidR="00087183" w:rsidRPr="00087183" w14:paraId="4FBC4C64" w14:textId="77777777" w:rsidTr="00087183">
        <w:tc>
          <w:tcPr>
            <w:tcW w:w="2255" w:type="dxa"/>
            <w:tcBorders>
              <w:top w:val="nil"/>
              <w:left w:val="nil"/>
              <w:bottom w:val="nil"/>
              <w:right w:val="nil"/>
            </w:tcBorders>
          </w:tcPr>
          <w:p w14:paraId="1745AC14" w14:textId="77777777" w:rsidR="00087183" w:rsidRPr="00087183" w:rsidRDefault="00087183" w:rsidP="000F1B3C">
            <w:pPr>
              <w:pStyle w:val="Section8-Clauses"/>
              <w:numPr>
                <w:ilvl w:val="0"/>
                <w:numId w:val="91"/>
              </w:numPr>
              <w:tabs>
                <w:tab w:val="clear" w:pos="540"/>
              </w:tabs>
              <w:spacing w:before="120" w:after="120"/>
              <w:ind w:left="360" w:hanging="360"/>
            </w:pPr>
            <w:bookmarkStart w:id="910" w:name="_Toc333923253"/>
            <w:bookmarkStart w:id="911" w:name="_Toc497228237"/>
            <w:bookmarkStart w:id="912" w:name="_Toc25317372"/>
            <w:r w:rsidRPr="00087183">
              <w:t>Delays Ordered by the Project Manager</w:t>
            </w:r>
            <w:bookmarkEnd w:id="910"/>
            <w:bookmarkEnd w:id="911"/>
            <w:bookmarkEnd w:id="912"/>
          </w:p>
        </w:tc>
        <w:tc>
          <w:tcPr>
            <w:tcW w:w="6894" w:type="dxa"/>
            <w:gridSpan w:val="3"/>
            <w:tcBorders>
              <w:top w:val="nil"/>
              <w:left w:val="nil"/>
              <w:bottom w:val="nil"/>
              <w:right w:val="nil"/>
            </w:tcBorders>
          </w:tcPr>
          <w:p w14:paraId="66E73A8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 may instruct the Contractor to delay the start or progress of any activity within the Works.</w:t>
            </w:r>
          </w:p>
        </w:tc>
      </w:tr>
      <w:tr w:rsidR="00087183" w:rsidRPr="00087183" w14:paraId="5190CB37" w14:textId="77777777" w:rsidTr="00087183">
        <w:tc>
          <w:tcPr>
            <w:tcW w:w="2255" w:type="dxa"/>
            <w:tcBorders>
              <w:top w:val="nil"/>
              <w:left w:val="nil"/>
              <w:bottom w:val="nil"/>
              <w:right w:val="nil"/>
            </w:tcBorders>
          </w:tcPr>
          <w:p w14:paraId="05CB76E4" w14:textId="77777777" w:rsidR="00087183" w:rsidRPr="00087183" w:rsidRDefault="00087183" w:rsidP="000F1B3C">
            <w:pPr>
              <w:pStyle w:val="Section8-Clauses"/>
              <w:numPr>
                <w:ilvl w:val="0"/>
                <w:numId w:val="91"/>
              </w:numPr>
              <w:tabs>
                <w:tab w:val="clear" w:pos="540"/>
              </w:tabs>
              <w:spacing w:before="120" w:after="120"/>
              <w:ind w:left="360" w:hanging="360"/>
            </w:pPr>
            <w:bookmarkStart w:id="913" w:name="_Toc497228238"/>
            <w:bookmarkStart w:id="914" w:name="_Toc333923254"/>
            <w:bookmarkStart w:id="915" w:name="_Toc25317373"/>
            <w:r w:rsidRPr="00087183">
              <w:lastRenderedPageBreak/>
              <w:t>Management Meetings</w:t>
            </w:r>
            <w:bookmarkEnd w:id="913"/>
            <w:bookmarkEnd w:id="914"/>
            <w:bookmarkEnd w:id="915"/>
          </w:p>
        </w:tc>
        <w:tc>
          <w:tcPr>
            <w:tcW w:w="6894" w:type="dxa"/>
            <w:gridSpan w:val="3"/>
            <w:tcBorders>
              <w:top w:val="nil"/>
              <w:left w:val="nil"/>
              <w:bottom w:val="nil"/>
              <w:right w:val="nil"/>
            </w:tcBorders>
          </w:tcPr>
          <w:p w14:paraId="699CC52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3E43FEB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087183" w:rsidRPr="00087183" w14:paraId="0D375E18" w14:textId="77777777" w:rsidTr="00087183">
        <w:tc>
          <w:tcPr>
            <w:tcW w:w="2255" w:type="dxa"/>
            <w:tcBorders>
              <w:top w:val="nil"/>
              <w:left w:val="nil"/>
              <w:bottom w:val="nil"/>
              <w:right w:val="nil"/>
            </w:tcBorders>
          </w:tcPr>
          <w:p w14:paraId="3AD0D10D" w14:textId="77777777" w:rsidR="00087183" w:rsidRPr="00087183" w:rsidRDefault="00087183" w:rsidP="000F1B3C">
            <w:pPr>
              <w:pStyle w:val="Section8-Clauses"/>
              <w:numPr>
                <w:ilvl w:val="0"/>
                <w:numId w:val="91"/>
              </w:numPr>
              <w:tabs>
                <w:tab w:val="clear" w:pos="540"/>
              </w:tabs>
              <w:spacing w:before="120" w:after="120"/>
              <w:ind w:left="360" w:hanging="360"/>
            </w:pPr>
            <w:bookmarkStart w:id="916" w:name="_Toc333923255"/>
            <w:bookmarkStart w:id="917" w:name="_Toc497228239"/>
            <w:bookmarkStart w:id="918" w:name="_Toc25317374"/>
            <w:r w:rsidRPr="00087183">
              <w:t>Early Warning</w:t>
            </w:r>
            <w:bookmarkEnd w:id="916"/>
            <w:bookmarkEnd w:id="917"/>
            <w:bookmarkEnd w:id="918"/>
          </w:p>
        </w:tc>
        <w:tc>
          <w:tcPr>
            <w:tcW w:w="6894" w:type="dxa"/>
            <w:gridSpan w:val="3"/>
            <w:tcBorders>
              <w:top w:val="nil"/>
              <w:left w:val="nil"/>
              <w:bottom w:val="nil"/>
              <w:right w:val="nil"/>
            </w:tcBorders>
          </w:tcPr>
          <w:p w14:paraId="77F0B1EA"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67E6682C"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087183" w:rsidRPr="00087183" w14:paraId="3C6EEDA0" w14:textId="77777777" w:rsidTr="00087183">
        <w:tc>
          <w:tcPr>
            <w:tcW w:w="9149" w:type="dxa"/>
            <w:gridSpan w:val="4"/>
            <w:tcBorders>
              <w:top w:val="nil"/>
              <w:left w:val="nil"/>
              <w:bottom w:val="nil"/>
              <w:right w:val="nil"/>
            </w:tcBorders>
          </w:tcPr>
          <w:p w14:paraId="202166BC" w14:textId="77777777" w:rsidR="00087183" w:rsidRPr="00087183" w:rsidRDefault="00087183" w:rsidP="00087183">
            <w:pPr>
              <w:pStyle w:val="Section8-Section"/>
              <w:spacing w:after="120"/>
            </w:pPr>
            <w:bookmarkStart w:id="919" w:name="_Toc333923256"/>
            <w:bookmarkStart w:id="920" w:name="_Toc497228240"/>
            <w:bookmarkStart w:id="921" w:name="_Toc25317375"/>
            <w:r w:rsidRPr="00087183">
              <w:t>C.  Quality Control</w:t>
            </w:r>
            <w:bookmarkEnd w:id="919"/>
            <w:bookmarkEnd w:id="920"/>
            <w:bookmarkEnd w:id="921"/>
          </w:p>
        </w:tc>
      </w:tr>
      <w:tr w:rsidR="00087183" w:rsidRPr="00087183" w14:paraId="69B3F00F" w14:textId="77777777" w:rsidTr="00087183">
        <w:tc>
          <w:tcPr>
            <w:tcW w:w="2255" w:type="dxa"/>
            <w:tcBorders>
              <w:top w:val="nil"/>
              <w:left w:val="nil"/>
              <w:bottom w:val="nil"/>
              <w:right w:val="nil"/>
            </w:tcBorders>
          </w:tcPr>
          <w:p w14:paraId="069ED6DD" w14:textId="77777777" w:rsidR="00087183" w:rsidRPr="00087183" w:rsidRDefault="00087183" w:rsidP="000F1B3C">
            <w:pPr>
              <w:pStyle w:val="Section8-Clauses"/>
              <w:numPr>
                <w:ilvl w:val="0"/>
                <w:numId w:val="91"/>
              </w:numPr>
              <w:tabs>
                <w:tab w:val="clear" w:pos="540"/>
              </w:tabs>
              <w:spacing w:before="120" w:after="120"/>
              <w:ind w:left="360" w:hanging="360"/>
            </w:pPr>
            <w:bookmarkStart w:id="922" w:name="_Toc333923257"/>
            <w:bookmarkStart w:id="923" w:name="_Toc497228241"/>
            <w:bookmarkStart w:id="924" w:name="_Toc25317376"/>
            <w:r w:rsidRPr="00087183">
              <w:t>Identifying Defects</w:t>
            </w:r>
            <w:bookmarkEnd w:id="922"/>
            <w:bookmarkEnd w:id="923"/>
            <w:bookmarkEnd w:id="924"/>
          </w:p>
        </w:tc>
        <w:tc>
          <w:tcPr>
            <w:tcW w:w="6894" w:type="dxa"/>
            <w:gridSpan w:val="3"/>
            <w:tcBorders>
              <w:top w:val="nil"/>
              <w:left w:val="nil"/>
              <w:bottom w:val="nil"/>
              <w:right w:val="nil"/>
            </w:tcBorders>
          </w:tcPr>
          <w:p w14:paraId="16A5978E"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087183" w:rsidRPr="00087183" w14:paraId="0D8DA047" w14:textId="77777777" w:rsidTr="00087183">
        <w:tc>
          <w:tcPr>
            <w:tcW w:w="2255" w:type="dxa"/>
            <w:tcBorders>
              <w:top w:val="nil"/>
              <w:left w:val="nil"/>
              <w:bottom w:val="nil"/>
              <w:right w:val="nil"/>
            </w:tcBorders>
          </w:tcPr>
          <w:p w14:paraId="370D689C" w14:textId="77777777" w:rsidR="00087183" w:rsidRPr="00087183" w:rsidRDefault="00087183" w:rsidP="000F1B3C">
            <w:pPr>
              <w:pStyle w:val="Section8-Clauses"/>
              <w:numPr>
                <w:ilvl w:val="0"/>
                <w:numId w:val="91"/>
              </w:numPr>
              <w:tabs>
                <w:tab w:val="clear" w:pos="540"/>
              </w:tabs>
              <w:spacing w:before="120" w:after="120"/>
              <w:ind w:left="360" w:hanging="360"/>
            </w:pPr>
            <w:bookmarkStart w:id="925" w:name="_Toc25317377"/>
            <w:bookmarkStart w:id="926" w:name="_Toc333923258"/>
            <w:bookmarkStart w:id="927" w:name="_Toc497228242"/>
            <w:r w:rsidRPr="00087183">
              <w:t>Tests</w:t>
            </w:r>
            <w:bookmarkEnd w:id="925"/>
            <w:bookmarkEnd w:id="926"/>
            <w:bookmarkEnd w:id="927"/>
          </w:p>
        </w:tc>
        <w:tc>
          <w:tcPr>
            <w:tcW w:w="6894" w:type="dxa"/>
            <w:gridSpan w:val="3"/>
            <w:tcBorders>
              <w:top w:val="nil"/>
              <w:left w:val="nil"/>
              <w:bottom w:val="nil"/>
              <w:right w:val="nil"/>
            </w:tcBorders>
          </w:tcPr>
          <w:p w14:paraId="1872F78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087183" w:rsidRPr="00087183" w14:paraId="5AFF1109" w14:textId="77777777" w:rsidTr="00087183">
        <w:tc>
          <w:tcPr>
            <w:tcW w:w="2255" w:type="dxa"/>
            <w:tcBorders>
              <w:top w:val="nil"/>
              <w:left w:val="nil"/>
              <w:bottom w:val="nil"/>
              <w:right w:val="nil"/>
            </w:tcBorders>
          </w:tcPr>
          <w:p w14:paraId="0D4A6ECE" w14:textId="77777777" w:rsidR="00087183" w:rsidRPr="00087183" w:rsidRDefault="00087183" w:rsidP="000F1B3C">
            <w:pPr>
              <w:pStyle w:val="Section8-Clauses"/>
              <w:numPr>
                <w:ilvl w:val="0"/>
                <w:numId w:val="91"/>
              </w:numPr>
              <w:tabs>
                <w:tab w:val="clear" w:pos="540"/>
              </w:tabs>
              <w:spacing w:before="120" w:after="120"/>
              <w:ind w:left="360" w:hanging="360"/>
            </w:pPr>
            <w:bookmarkStart w:id="928" w:name="_Toc25317378"/>
            <w:bookmarkStart w:id="929" w:name="_Toc497228243"/>
            <w:bookmarkStart w:id="930" w:name="_Toc333923259"/>
            <w:r w:rsidRPr="00087183">
              <w:t>Correction of Defects</w:t>
            </w:r>
            <w:bookmarkEnd w:id="928"/>
            <w:bookmarkEnd w:id="929"/>
            <w:bookmarkEnd w:id="930"/>
          </w:p>
        </w:tc>
        <w:tc>
          <w:tcPr>
            <w:tcW w:w="6894" w:type="dxa"/>
            <w:gridSpan w:val="3"/>
            <w:tcBorders>
              <w:top w:val="nil"/>
              <w:left w:val="nil"/>
              <w:bottom w:val="nil"/>
              <w:right w:val="nil"/>
            </w:tcBorders>
          </w:tcPr>
          <w:p w14:paraId="7B899259"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Project Manager shall give notice to the Contractor of any Defects before the end of the Defects Liability Period, which begins at Completion, and is </w:t>
            </w:r>
            <w:r w:rsidRPr="00087183">
              <w:rPr>
                <w:rFonts w:ascii="Times New Roman" w:hAnsi="Times New Roman" w:cs="Times New Roman"/>
                <w:b/>
              </w:rPr>
              <w:t>defined in the PCC.</w:t>
            </w:r>
            <w:r w:rsidRPr="00087183">
              <w:rPr>
                <w:rFonts w:ascii="Times New Roman" w:hAnsi="Times New Roman" w:cs="Times New Roman"/>
              </w:rPr>
              <w:t xml:space="preserve"> The Defects Liability Period shall be extended for as long as Defects remain to be corrected.</w:t>
            </w:r>
          </w:p>
          <w:p w14:paraId="67C06567"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lastRenderedPageBreak/>
              <w:t>Every time notice of a Defect is given, the Contractor shall correct the notified Defect within the length of time specified by the Project Manager’s notice.</w:t>
            </w:r>
          </w:p>
        </w:tc>
      </w:tr>
      <w:tr w:rsidR="00087183" w:rsidRPr="00087183" w14:paraId="17B0EC88" w14:textId="77777777" w:rsidTr="00087183">
        <w:tc>
          <w:tcPr>
            <w:tcW w:w="2255" w:type="dxa"/>
            <w:tcBorders>
              <w:top w:val="nil"/>
              <w:left w:val="nil"/>
              <w:bottom w:val="nil"/>
              <w:right w:val="nil"/>
            </w:tcBorders>
          </w:tcPr>
          <w:p w14:paraId="063D6056" w14:textId="77777777" w:rsidR="00087183" w:rsidRPr="00087183" w:rsidRDefault="00087183" w:rsidP="000F1B3C">
            <w:pPr>
              <w:pStyle w:val="Section8-Clauses"/>
              <w:numPr>
                <w:ilvl w:val="0"/>
                <w:numId w:val="91"/>
              </w:numPr>
              <w:tabs>
                <w:tab w:val="clear" w:pos="540"/>
              </w:tabs>
              <w:spacing w:before="120" w:after="120"/>
              <w:ind w:left="360" w:hanging="360"/>
            </w:pPr>
            <w:bookmarkStart w:id="931" w:name="_Toc25317379"/>
            <w:bookmarkStart w:id="932" w:name="_Toc333923260"/>
            <w:bookmarkStart w:id="933" w:name="_Toc497228244"/>
            <w:r w:rsidRPr="00087183">
              <w:lastRenderedPageBreak/>
              <w:t>Uncorrected Defects</w:t>
            </w:r>
            <w:bookmarkEnd w:id="931"/>
            <w:bookmarkEnd w:id="932"/>
            <w:bookmarkEnd w:id="933"/>
          </w:p>
        </w:tc>
        <w:tc>
          <w:tcPr>
            <w:tcW w:w="6894" w:type="dxa"/>
            <w:gridSpan w:val="3"/>
            <w:tcBorders>
              <w:top w:val="nil"/>
              <w:left w:val="nil"/>
              <w:bottom w:val="nil"/>
              <w:right w:val="nil"/>
            </w:tcBorders>
          </w:tcPr>
          <w:p w14:paraId="7BA58374"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Contractor has not corrected a Defect within the time specified in the Project Manager’s notice, the Project Manager shall assess the cost of having the Defect corrected, and the Contractor shall pay this amount.</w:t>
            </w:r>
          </w:p>
        </w:tc>
      </w:tr>
      <w:tr w:rsidR="00087183" w:rsidRPr="00087183" w14:paraId="2F7D8FAA" w14:textId="77777777" w:rsidTr="00087183">
        <w:tc>
          <w:tcPr>
            <w:tcW w:w="9149" w:type="dxa"/>
            <w:gridSpan w:val="4"/>
            <w:tcBorders>
              <w:top w:val="nil"/>
              <w:left w:val="nil"/>
              <w:bottom w:val="nil"/>
              <w:right w:val="nil"/>
            </w:tcBorders>
          </w:tcPr>
          <w:p w14:paraId="796EECC1" w14:textId="77777777" w:rsidR="00087183" w:rsidRPr="00087183" w:rsidRDefault="00087183" w:rsidP="00087183">
            <w:pPr>
              <w:pStyle w:val="Section8-Section"/>
              <w:keepNext/>
              <w:keepLines/>
              <w:spacing w:after="120"/>
            </w:pPr>
            <w:bookmarkStart w:id="934" w:name="_Toc333923261"/>
            <w:bookmarkStart w:id="935" w:name="_Toc497228245"/>
            <w:bookmarkStart w:id="936" w:name="_Toc25317380"/>
            <w:r w:rsidRPr="00087183">
              <w:t>D.  Cost Control</w:t>
            </w:r>
            <w:bookmarkEnd w:id="934"/>
            <w:bookmarkEnd w:id="935"/>
            <w:bookmarkEnd w:id="936"/>
          </w:p>
        </w:tc>
      </w:tr>
      <w:tr w:rsidR="00087183" w:rsidRPr="00087183" w14:paraId="155D8E68" w14:textId="77777777" w:rsidTr="00087183">
        <w:tc>
          <w:tcPr>
            <w:tcW w:w="2255" w:type="dxa"/>
            <w:tcBorders>
              <w:top w:val="nil"/>
              <w:left w:val="nil"/>
              <w:bottom w:val="nil"/>
              <w:right w:val="nil"/>
            </w:tcBorders>
          </w:tcPr>
          <w:p w14:paraId="7EFD47CB" w14:textId="77777777" w:rsidR="00087183" w:rsidRPr="00087183" w:rsidRDefault="00087183" w:rsidP="000F1B3C">
            <w:pPr>
              <w:pStyle w:val="Section8-Clauses"/>
              <w:numPr>
                <w:ilvl w:val="0"/>
                <w:numId w:val="91"/>
              </w:numPr>
              <w:tabs>
                <w:tab w:val="clear" w:pos="540"/>
              </w:tabs>
              <w:spacing w:before="120" w:after="120"/>
              <w:ind w:left="360" w:hanging="360"/>
            </w:pPr>
            <w:bookmarkStart w:id="937" w:name="_Toc333923262"/>
            <w:bookmarkStart w:id="938" w:name="_Toc497228246"/>
            <w:bookmarkStart w:id="939" w:name="_Toc25317381"/>
            <w:r w:rsidRPr="00087183">
              <w:t>Contract Price</w:t>
            </w:r>
            <w:bookmarkEnd w:id="937"/>
            <w:r w:rsidRPr="00087183">
              <w:rPr>
                <w:vertAlign w:val="superscript"/>
              </w:rPr>
              <w:footnoteReference w:id="19"/>
            </w:r>
            <w:bookmarkEnd w:id="938"/>
            <w:bookmarkEnd w:id="939"/>
          </w:p>
        </w:tc>
        <w:tc>
          <w:tcPr>
            <w:tcW w:w="6894" w:type="dxa"/>
            <w:gridSpan w:val="3"/>
            <w:tcBorders>
              <w:top w:val="nil"/>
              <w:left w:val="nil"/>
              <w:bottom w:val="nil"/>
              <w:right w:val="nil"/>
            </w:tcBorders>
          </w:tcPr>
          <w:p w14:paraId="55B82B2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087183" w:rsidRPr="00087183" w14:paraId="33F5EE66" w14:textId="77777777" w:rsidTr="00087183">
        <w:tc>
          <w:tcPr>
            <w:tcW w:w="2255" w:type="dxa"/>
            <w:tcBorders>
              <w:top w:val="nil"/>
              <w:left w:val="nil"/>
              <w:bottom w:val="nil"/>
              <w:right w:val="nil"/>
            </w:tcBorders>
          </w:tcPr>
          <w:p w14:paraId="412CE793" w14:textId="77777777" w:rsidR="00087183" w:rsidRPr="00087183" w:rsidRDefault="00087183" w:rsidP="000F1B3C">
            <w:pPr>
              <w:pStyle w:val="Section8-Clauses"/>
              <w:numPr>
                <w:ilvl w:val="0"/>
                <w:numId w:val="91"/>
              </w:numPr>
              <w:tabs>
                <w:tab w:val="clear" w:pos="540"/>
              </w:tabs>
              <w:spacing w:before="120" w:after="120"/>
              <w:ind w:left="360" w:hanging="360"/>
            </w:pPr>
            <w:bookmarkStart w:id="940" w:name="_Toc333923263"/>
            <w:bookmarkStart w:id="941" w:name="_Toc497228247"/>
            <w:bookmarkStart w:id="942" w:name="_Toc25317382"/>
            <w:r w:rsidRPr="00087183">
              <w:t>Changes in the Contract Price</w:t>
            </w:r>
            <w:bookmarkEnd w:id="940"/>
            <w:r w:rsidRPr="00087183">
              <w:rPr>
                <w:vertAlign w:val="superscript"/>
              </w:rPr>
              <w:footnoteReference w:id="20"/>
            </w:r>
            <w:bookmarkEnd w:id="941"/>
            <w:bookmarkEnd w:id="942"/>
          </w:p>
        </w:tc>
        <w:tc>
          <w:tcPr>
            <w:tcW w:w="6894" w:type="dxa"/>
            <w:gridSpan w:val="3"/>
            <w:tcBorders>
              <w:top w:val="nil"/>
              <w:left w:val="nil"/>
              <w:bottom w:val="nil"/>
              <w:right w:val="nil"/>
            </w:tcBorders>
          </w:tcPr>
          <w:p w14:paraId="72BCCA4A"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4FA97B8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requested by the Project Manager, the Contractor shall provide the Project Manager with a detailed cost breakdown of any rate in the Bill of Quantities.</w:t>
            </w:r>
          </w:p>
        </w:tc>
      </w:tr>
      <w:tr w:rsidR="00087183" w:rsidRPr="00087183" w14:paraId="5CD0AF16" w14:textId="77777777" w:rsidTr="00087183">
        <w:tc>
          <w:tcPr>
            <w:tcW w:w="2255" w:type="dxa"/>
            <w:tcBorders>
              <w:top w:val="nil"/>
              <w:left w:val="nil"/>
              <w:right w:val="nil"/>
            </w:tcBorders>
          </w:tcPr>
          <w:p w14:paraId="7CC78389" w14:textId="77777777" w:rsidR="00087183" w:rsidRPr="00087183" w:rsidRDefault="00087183" w:rsidP="000F1B3C">
            <w:pPr>
              <w:pStyle w:val="Section8-Clauses"/>
              <w:numPr>
                <w:ilvl w:val="0"/>
                <w:numId w:val="91"/>
              </w:numPr>
              <w:tabs>
                <w:tab w:val="clear" w:pos="540"/>
              </w:tabs>
              <w:spacing w:before="120" w:after="120"/>
              <w:ind w:left="360" w:hanging="360"/>
            </w:pPr>
            <w:bookmarkStart w:id="943" w:name="_Toc497228248"/>
            <w:bookmarkStart w:id="944" w:name="_Toc333923264"/>
            <w:bookmarkStart w:id="945" w:name="_Toc25317383"/>
            <w:r w:rsidRPr="00087183">
              <w:t>Variations</w:t>
            </w:r>
            <w:bookmarkEnd w:id="943"/>
            <w:bookmarkEnd w:id="944"/>
            <w:bookmarkEnd w:id="945"/>
          </w:p>
        </w:tc>
        <w:tc>
          <w:tcPr>
            <w:tcW w:w="6894" w:type="dxa"/>
            <w:gridSpan w:val="3"/>
            <w:tcBorders>
              <w:top w:val="nil"/>
              <w:left w:val="nil"/>
              <w:right w:val="nil"/>
            </w:tcBorders>
          </w:tcPr>
          <w:p w14:paraId="0D0E1FB9"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All Variations shall be included in updated Programs</w:t>
            </w:r>
            <w:r w:rsidRPr="00087183">
              <w:rPr>
                <w:rFonts w:ascii="Times New Roman" w:hAnsi="Times New Roman" w:cs="Times New Roman"/>
                <w:vertAlign w:val="superscript"/>
              </w:rPr>
              <w:footnoteReference w:id="21"/>
            </w:r>
            <w:r w:rsidRPr="00087183">
              <w:rPr>
                <w:rFonts w:ascii="Times New Roman" w:hAnsi="Times New Roman" w:cs="Times New Roman"/>
              </w:rPr>
              <w:t xml:space="preserve"> produced by the Contractor.</w:t>
            </w:r>
          </w:p>
          <w:p w14:paraId="71E3C6E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shall provide the Project Manager with a quotation for carrying out the Variation when requested to do so by the Project </w:t>
            </w:r>
            <w:r w:rsidRPr="00087183">
              <w:rPr>
                <w:rFonts w:ascii="Times New Roman" w:hAnsi="Times New Roman" w:cs="Times New Roman"/>
              </w:rPr>
              <w:lastRenderedPageBreak/>
              <w:t xml:space="preserve">Manager. The Contractor shall also provide </w:t>
            </w:r>
            <w:r w:rsidRPr="00087183">
              <w:rPr>
                <w:rFonts w:ascii="Times New Roman" w:hAnsi="Times New Roman" w:cs="Times New Roman"/>
                <w:color w:val="000000" w:themeColor="text1"/>
              </w:rPr>
              <w:t xml:space="preserve">information of any ES risks and impacts of the Variation. </w:t>
            </w:r>
            <w:r w:rsidRPr="00087183">
              <w:rPr>
                <w:rFonts w:ascii="Times New Roman" w:hAnsi="Times New Roman" w:cs="Times New Roman"/>
              </w:rPr>
              <w:t>The Project Manager shall assess the quotation, which shall be given within seven (7) days of the request or within any longer period stated by the Project Manager and before the Variation is ordered.</w:t>
            </w:r>
          </w:p>
          <w:p w14:paraId="4A52B62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Contractor’s quotation is unreasonable, the Project Manager may order the Variation and make a change to the Contract Price, which shall be based on the Project Manager’s own forecast of the effects of the Variation on the Contractor’s costs.</w:t>
            </w:r>
          </w:p>
          <w:p w14:paraId="6222EA6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Project Manager decides that the urgency of varying the work would prevent a quotation being given and considered without delaying the work, no quotation shall be given and the Variation shall be treated as a Compensation Event.</w:t>
            </w:r>
          </w:p>
          <w:p w14:paraId="708680E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shall not be entitled to additional payment for costs that could have been avoided by giving early warning. </w:t>
            </w:r>
          </w:p>
          <w:p w14:paraId="730AF1F4"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087183">
              <w:rPr>
                <w:rFonts w:ascii="Times New Roman" w:hAnsi="Times New Roman" w:cs="Times New Roman"/>
                <w:vertAlign w:val="superscript"/>
              </w:rPr>
              <w:footnoteReference w:id="22"/>
            </w:r>
          </w:p>
          <w:p w14:paraId="05F12317"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color w:val="000000"/>
              </w:rPr>
            </w:pPr>
            <w:r w:rsidRPr="00087183">
              <w:rPr>
                <w:rFonts w:ascii="Times New Roman" w:hAnsi="Times New Roman" w:cs="Times New Roman"/>
              </w:rPr>
              <w:t xml:space="preserve">Value Engineering: </w:t>
            </w:r>
            <w:r w:rsidRPr="00087183">
              <w:rPr>
                <w:rFonts w:ascii="Times New Roman" w:hAnsi="Times New Roman" w:cs="Times New Roman"/>
                <w:color w:val="000000"/>
              </w:rPr>
              <w:t>The Contractor may prepare, at its own cost, a value engineering proposal at any time during the performance of the contract. The value engineering proposal shall, at a minimum, include the following;</w:t>
            </w:r>
          </w:p>
          <w:p w14:paraId="0EDBF02B" w14:textId="77777777" w:rsidR="00087183" w:rsidRPr="00087183" w:rsidRDefault="00087183" w:rsidP="000F1B3C">
            <w:pPr>
              <w:numPr>
                <w:ilvl w:val="0"/>
                <w:numId w:val="112"/>
              </w:numPr>
              <w:spacing w:before="120" w:after="120" w:line="259" w:lineRule="auto"/>
              <w:ind w:left="1142" w:hanging="540"/>
              <w:jc w:val="both"/>
              <w:rPr>
                <w:rFonts w:ascii="Times New Roman" w:hAnsi="Times New Roman" w:cs="Times New Roman"/>
                <w:color w:val="000000"/>
              </w:rPr>
            </w:pPr>
            <w:r w:rsidRPr="00087183">
              <w:rPr>
                <w:rFonts w:ascii="Times New Roman" w:hAnsi="Times New Roman" w:cs="Times New Roman"/>
                <w:color w:val="000000"/>
              </w:rPr>
              <w:t>the proposed change(s), and a description of the difference to the existing contract requirements;</w:t>
            </w:r>
          </w:p>
          <w:p w14:paraId="269947B0" w14:textId="77777777" w:rsidR="00087183" w:rsidRPr="00087183" w:rsidRDefault="00087183" w:rsidP="000F1B3C">
            <w:pPr>
              <w:numPr>
                <w:ilvl w:val="0"/>
                <w:numId w:val="112"/>
              </w:numPr>
              <w:spacing w:before="120" w:after="120" w:line="259" w:lineRule="auto"/>
              <w:ind w:left="1142" w:hanging="540"/>
              <w:jc w:val="both"/>
              <w:rPr>
                <w:rFonts w:ascii="Times New Roman" w:hAnsi="Times New Roman" w:cs="Times New Roman"/>
                <w:color w:val="000000"/>
              </w:rPr>
            </w:pPr>
            <w:r w:rsidRPr="00087183">
              <w:rPr>
                <w:rFonts w:ascii="Times New Roman" w:hAnsi="Times New Roman" w:cs="Times New Roman"/>
                <w:color w:val="000000"/>
              </w:rPr>
              <w:t xml:space="preserve">a full cost/benefit analysis of the proposed change(s) </w:t>
            </w:r>
            <w:r w:rsidRPr="00087183">
              <w:rPr>
                <w:rFonts w:ascii="Times New Roman" w:eastAsia="Arial Narrow" w:hAnsi="Times New Roman" w:cs="Times New Roman"/>
                <w:szCs w:val="20"/>
              </w:rPr>
              <w:t>including</w:t>
            </w:r>
            <w:r w:rsidRPr="00087183">
              <w:rPr>
                <w:rFonts w:ascii="Times New Roman" w:hAnsi="Times New Roman" w:cs="Times New Roman"/>
                <w:color w:val="000000"/>
              </w:rPr>
              <w:t xml:space="preserve"> a description and estimate of costs (including life cycle cost) the Employer may incur in implementing the value engineering proposal; </w:t>
            </w:r>
          </w:p>
          <w:p w14:paraId="615FE8E7" w14:textId="77777777" w:rsidR="00087183" w:rsidRPr="00087183" w:rsidRDefault="00087183" w:rsidP="000F1B3C">
            <w:pPr>
              <w:numPr>
                <w:ilvl w:val="0"/>
                <w:numId w:val="112"/>
              </w:numPr>
              <w:spacing w:before="120" w:after="120" w:line="259" w:lineRule="auto"/>
              <w:ind w:left="1142" w:hanging="540"/>
              <w:jc w:val="both"/>
              <w:rPr>
                <w:rFonts w:ascii="Times New Roman" w:hAnsi="Times New Roman" w:cs="Times New Roman"/>
                <w:color w:val="000000"/>
              </w:rPr>
            </w:pPr>
            <w:r w:rsidRPr="00087183">
              <w:rPr>
                <w:rFonts w:ascii="Times New Roman" w:hAnsi="Times New Roman" w:cs="Times New Roman"/>
                <w:color w:val="000000"/>
              </w:rPr>
              <w:t xml:space="preserve">a description of any effect(s) of the change on performance/functionality; and </w:t>
            </w:r>
          </w:p>
          <w:p w14:paraId="3776C813" w14:textId="77777777" w:rsidR="00087183" w:rsidRPr="00087183" w:rsidRDefault="00087183" w:rsidP="000F1B3C">
            <w:pPr>
              <w:numPr>
                <w:ilvl w:val="0"/>
                <w:numId w:val="112"/>
              </w:numPr>
              <w:spacing w:before="120" w:after="120" w:line="259" w:lineRule="auto"/>
              <w:ind w:left="1142" w:hanging="540"/>
              <w:jc w:val="both"/>
              <w:rPr>
                <w:rFonts w:ascii="Times New Roman" w:hAnsi="Times New Roman" w:cs="Times New Roman"/>
                <w:color w:val="000000"/>
              </w:rPr>
            </w:pPr>
            <w:r w:rsidRPr="00087183">
              <w:rPr>
                <w:rFonts w:ascii="Times New Roman" w:hAnsi="Times New Roman" w:cs="Times New Roman"/>
                <w:color w:val="000000" w:themeColor="text1"/>
              </w:rPr>
              <w:t>a description of the proposed work to be performed, a program for its execution and sufficient ES information to enable an evaluation of ES risks and impacts.</w:t>
            </w:r>
          </w:p>
          <w:p w14:paraId="62E658CB" w14:textId="77777777" w:rsidR="00087183" w:rsidRPr="00087183" w:rsidRDefault="00087183" w:rsidP="00087183">
            <w:pPr>
              <w:spacing w:before="120" w:after="120"/>
              <w:ind w:left="522" w:right="36"/>
              <w:jc w:val="both"/>
              <w:rPr>
                <w:rFonts w:ascii="Times New Roman" w:hAnsi="Times New Roman" w:cs="Times New Roman"/>
                <w:color w:val="000000"/>
              </w:rPr>
            </w:pPr>
            <w:r w:rsidRPr="00087183">
              <w:rPr>
                <w:rFonts w:ascii="Times New Roman" w:hAnsi="Times New Roman" w:cs="Times New Roman"/>
                <w:color w:val="000000"/>
              </w:rPr>
              <w:lastRenderedPageBreak/>
              <w:t>The Employer may accept the value engineering proposal if the proposal demonstrates benefits that:</w:t>
            </w:r>
          </w:p>
          <w:p w14:paraId="39E9400F" w14:textId="77777777" w:rsidR="00087183" w:rsidRPr="00087183" w:rsidRDefault="00087183" w:rsidP="000F1B3C">
            <w:pPr>
              <w:numPr>
                <w:ilvl w:val="0"/>
                <w:numId w:val="113"/>
              </w:numPr>
              <w:spacing w:before="120" w:after="120" w:line="259" w:lineRule="auto"/>
              <w:ind w:left="1142" w:hanging="540"/>
              <w:jc w:val="both"/>
              <w:rPr>
                <w:rFonts w:ascii="Times New Roman" w:hAnsi="Times New Roman" w:cs="Times New Roman"/>
                <w:color w:val="000000"/>
              </w:rPr>
            </w:pPr>
            <w:r w:rsidRPr="00087183">
              <w:rPr>
                <w:rFonts w:ascii="Times New Roman" w:hAnsi="Times New Roman" w:cs="Times New Roman"/>
                <w:color w:val="000000"/>
              </w:rPr>
              <w:t>accelerates the contract completion period; or</w:t>
            </w:r>
          </w:p>
          <w:p w14:paraId="444B50E5" w14:textId="77777777" w:rsidR="00087183" w:rsidRPr="00087183" w:rsidRDefault="00087183" w:rsidP="000F1B3C">
            <w:pPr>
              <w:numPr>
                <w:ilvl w:val="0"/>
                <w:numId w:val="113"/>
              </w:numPr>
              <w:spacing w:before="120" w:after="120" w:line="259" w:lineRule="auto"/>
              <w:ind w:left="1142" w:hanging="540"/>
              <w:jc w:val="both"/>
              <w:rPr>
                <w:rFonts w:ascii="Times New Roman" w:hAnsi="Times New Roman" w:cs="Times New Roman"/>
                <w:color w:val="000000"/>
              </w:rPr>
            </w:pPr>
            <w:r w:rsidRPr="00087183">
              <w:rPr>
                <w:rFonts w:ascii="Times New Roman" w:eastAsia="Arial Narrow" w:hAnsi="Times New Roman" w:cs="Times New Roman"/>
                <w:szCs w:val="20"/>
              </w:rPr>
              <w:t>reduces</w:t>
            </w:r>
            <w:r w:rsidRPr="00087183">
              <w:rPr>
                <w:rFonts w:ascii="Times New Roman" w:hAnsi="Times New Roman" w:cs="Times New Roman"/>
                <w:color w:val="000000"/>
              </w:rPr>
              <w:t xml:space="preserve"> the Contract Price or the life cycle costs to the Employer; or</w:t>
            </w:r>
          </w:p>
          <w:p w14:paraId="186B4C0B" w14:textId="77777777" w:rsidR="00087183" w:rsidRPr="00087183" w:rsidRDefault="00087183" w:rsidP="000F1B3C">
            <w:pPr>
              <w:numPr>
                <w:ilvl w:val="0"/>
                <w:numId w:val="113"/>
              </w:numPr>
              <w:spacing w:before="120" w:after="120" w:line="259" w:lineRule="auto"/>
              <w:ind w:left="1142" w:hanging="540"/>
              <w:jc w:val="both"/>
              <w:rPr>
                <w:rFonts w:ascii="Times New Roman" w:hAnsi="Times New Roman" w:cs="Times New Roman"/>
                <w:color w:val="000000"/>
              </w:rPr>
            </w:pPr>
            <w:r w:rsidRPr="00087183">
              <w:rPr>
                <w:rFonts w:ascii="Times New Roman" w:eastAsia="Arial Narrow" w:hAnsi="Times New Roman" w:cs="Times New Roman"/>
                <w:szCs w:val="20"/>
              </w:rPr>
              <w:t>improves</w:t>
            </w:r>
            <w:r w:rsidRPr="00087183">
              <w:rPr>
                <w:rFonts w:ascii="Times New Roman" w:hAnsi="Times New Roman" w:cs="Times New Roman"/>
                <w:color w:val="000000"/>
              </w:rPr>
              <w:t xml:space="preserve"> the quality, efficiency, safety or sustainability of the Facilities; or</w:t>
            </w:r>
          </w:p>
          <w:p w14:paraId="6750F638" w14:textId="77777777" w:rsidR="00087183" w:rsidRPr="00087183" w:rsidRDefault="00087183" w:rsidP="00087183">
            <w:pPr>
              <w:spacing w:before="120" w:after="120"/>
              <w:ind w:left="1152" w:right="36" w:hanging="576"/>
              <w:jc w:val="both"/>
              <w:rPr>
                <w:rFonts w:ascii="Times New Roman" w:hAnsi="Times New Roman" w:cs="Times New Roman"/>
                <w:color w:val="000000"/>
              </w:rPr>
            </w:pPr>
            <w:r w:rsidRPr="00087183">
              <w:rPr>
                <w:rFonts w:ascii="Times New Roman" w:hAnsi="Times New Roman" w:cs="Times New Roman"/>
                <w:color w:val="000000"/>
              </w:rPr>
              <w:t xml:space="preserve">(d) </w:t>
            </w:r>
            <w:r w:rsidRPr="00087183">
              <w:rPr>
                <w:rFonts w:ascii="Times New Roman" w:hAnsi="Times New Roman" w:cs="Times New Roman"/>
                <w:color w:val="000000"/>
              </w:rPr>
              <w:tab/>
              <w:t>yields any other benefits to the Employer,</w:t>
            </w:r>
          </w:p>
          <w:p w14:paraId="2802B356" w14:textId="77777777" w:rsidR="00087183" w:rsidRPr="00087183" w:rsidRDefault="00087183" w:rsidP="00087183">
            <w:pPr>
              <w:spacing w:before="120" w:after="120"/>
              <w:ind w:left="545" w:right="36"/>
              <w:jc w:val="both"/>
              <w:rPr>
                <w:rFonts w:ascii="Times New Roman" w:hAnsi="Times New Roman" w:cs="Times New Roman"/>
                <w:color w:val="000000"/>
              </w:rPr>
            </w:pPr>
            <w:r w:rsidRPr="00087183">
              <w:rPr>
                <w:rFonts w:ascii="Times New Roman" w:hAnsi="Times New Roman" w:cs="Times New Roman"/>
                <w:color w:val="000000"/>
              </w:rPr>
              <w:t>without compromising the functionality of the Works.</w:t>
            </w:r>
          </w:p>
          <w:p w14:paraId="0AA6C0CA" w14:textId="77777777" w:rsidR="00087183" w:rsidRPr="00087183" w:rsidRDefault="00087183" w:rsidP="00087183">
            <w:pPr>
              <w:spacing w:before="120" w:after="120"/>
              <w:ind w:left="522" w:right="36"/>
              <w:jc w:val="both"/>
              <w:rPr>
                <w:rFonts w:ascii="Times New Roman" w:hAnsi="Times New Roman" w:cs="Times New Roman"/>
                <w:color w:val="000000"/>
              </w:rPr>
            </w:pPr>
            <w:r w:rsidRPr="00087183">
              <w:rPr>
                <w:rFonts w:ascii="Times New Roman" w:hAnsi="Times New Roman" w:cs="Times New Roman"/>
                <w:color w:val="000000"/>
              </w:rPr>
              <w:t>If the value engineering proposal is approved by the Employer and results in:</w:t>
            </w:r>
          </w:p>
          <w:p w14:paraId="3A3EB0FE" w14:textId="77777777" w:rsidR="00087183" w:rsidRPr="00087183" w:rsidRDefault="00087183" w:rsidP="000F1B3C">
            <w:pPr>
              <w:numPr>
                <w:ilvl w:val="0"/>
                <w:numId w:val="114"/>
              </w:numPr>
              <w:spacing w:before="120" w:after="120" w:line="259" w:lineRule="auto"/>
              <w:ind w:left="1142" w:hanging="540"/>
              <w:jc w:val="both"/>
              <w:rPr>
                <w:rFonts w:ascii="Times New Roman" w:hAnsi="Times New Roman" w:cs="Times New Roman"/>
                <w:color w:val="000000"/>
              </w:rPr>
            </w:pPr>
            <w:r w:rsidRPr="00087183">
              <w:rPr>
                <w:rFonts w:ascii="Times New Roman" w:hAnsi="Times New Roman" w:cs="Times New Roman"/>
                <w:color w:val="000000"/>
              </w:rPr>
              <w:t xml:space="preserve">a </w:t>
            </w:r>
            <w:r w:rsidRPr="00087183">
              <w:rPr>
                <w:rFonts w:ascii="Times New Roman" w:eastAsia="Arial Narrow" w:hAnsi="Times New Roman" w:cs="Times New Roman"/>
                <w:szCs w:val="20"/>
              </w:rPr>
              <w:t>reduction</w:t>
            </w:r>
            <w:r w:rsidRPr="00087183">
              <w:rPr>
                <w:rFonts w:ascii="Times New Roman" w:hAnsi="Times New Roman" w:cs="Times New Roman"/>
                <w:color w:val="000000"/>
              </w:rPr>
              <w:t xml:space="preserve"> of the Contract Price; the amount to be paid to the Contractor shall be the </w:t>
            </w:r>
            <w:r w:rsidRPr="00087183">
              <w:rPr>
                <w:rFonts w:ascii="Times New Roman" w:hAnsi="Times New Roman" w:cs="Times New Roman"/>
                <w:b/>
                <w:color w:val="000000"/>
              </w:rPr>
              <w:t>percentage specified in the PCC</w:t>
            </w:r>
            <w:r w:rsidRPr="00087183">
              <w:rPr>
                <w:rFonts w:ascii="Times New Roman" w:hAnsi="Times New Roman" w:cs="Times New Roman"/>
                <w:color w:val="000000"/>
              </w:rPr>
              <w:t xml:space="preserve"> of the reduction in the Contract Price; or</w:t>
            </w:r>
          </w:p>
          <w:p w14:paraId="1218CF2D" w14:textId="77777777" w:rsidR="00087183" w:rsidRPr="00087183" w:rsidRDefault="00087183" w:rsidP="000F1B3C">
            <w:pPr>
              <w:numPr>
                <w:ilvl w:val="0"/>
                <w:numId w:val="114"/>
              </w:numPr>
              <w:spacing w:before="120" w:after="120" w:line="259" w:lineRule="auto"/>
              <w:ind w:left="1142" w:hanging="540"/>
              <w:jc w:val="both"/>
              <w:rPr>
                <w:rFonts w:ascii="Times New Roman" w:hAnsi="Times New Roman" w:cs="Times New Roman"/>
                <w:color w:val="000000"/>
              </w:rPr>
            </w:pPr>
            <w:r w:rsidRPr="00087183">
              <w:rPr>
                <w:rFonts w:ascii="Times New Roman" w:hAnsi="Times New Roman" w:cs="Times New Roman"/>
                <w:color w:val="000000"/>
              </w:rPr>
              <w:t xml:space="preserve">an increase in the Contract Price; but results in a reduction in life </w:t>
            </w:r>
            <w:r w:rsidRPr="00087183">
              <w:rPr>
                <w:rFonts w:ascii="Times New Roman" w:eastAsia="Arial Narrow" w:hAnsi="Times New Roman" w:cs="Times New Roman"/>
                <w:szCs w:val="20"/>
              </w:rPr>
              <w:t>cycle</w:t>
            </w:r>
            <w:r w:rsidRPr="00087183">
              <w:rPr>
                <w:rFonts w:ascii="Times New Roman" w:hAnsi="Times New Roman" w:cs="Times New Roman"/>
                <w:color w:val="000000"/>
              </w:rPr>
              <w:t xml:space="preserve"> costs due to any benefit described in (a) to (d) above, the amount to be paid to the Contractor shall be the full increase in the Contract Price.</w:t>
            </w:r>
          </w:p>
        </w:tc>
      </w:tr>
      <w:tr w:rsidR="00087183" w:rsidRPr="00087183" w14:paraId="28C53781" w14:textId="77777777" w:rsidTr="00087183">
        <w:tc>
          <w:tcPr>
            <w:tcW w:w="2255" w:type="dxa"/>
            <w:tcBorders>
              <w:top w:val="nil"/>
              <w:left w:val="nil"/>
              <w:bottom w:val="nil"/>
              <w:right w:val="nil"/>
            </w:tcBorders>
          </w:tcPr>
          <w:p w14:paraId="4CD9D29B" w14:textId="77777777" w:rsidR="00087183" w:rsidRPr="00087183" w:rsidRDefault="00087183" w:rsidP="000F1B3C">
            <w:pPr>
              <w:pStyle w:val="Section8-Clauses"/>
              <w:numPr>
                <w:ilvl w:val="0"/>
                <w:numId w:val="91"/>
              </w:numPr>
              <w:tabs>
                <w:tab w:val="clear" w:pos="540"/>
              </w:tabs>
              <w:spacing w:before="120" w:after="120"/>
              <w:ind w:left="360" w:hanging="360"/>
            </w:pPr>
            <w:bookmarkStart w:id="946" w:name="_Toc333923265"/>
            <w:bookmarkStart w:id="947" w:name="_Toc497228249"/>
            <w:bookmarkStart w:id="948" w:name="_Toc25317384"/>
            <w:r w:rsidRPr="00087183">
              <w:lastRenderedPageBreak/>
              <w:t>Cash Flow Forecasts</w:t>
            </w:r>
            <w:bookmarkEnd w:id="946"/>
            <w:bookmarkEnd w:id="947"/>
            <w:bookmarkEnd w:id="948"/>
          </w:p>
        </w:tc>
        <w:tc>
          <w:tcPr>
            <w:tcW w:w="6894" w:type="dxa"/>
            <w:gridSpan w:val="3"/>
            <w:tcBorders>
              <w:top w:val="nil"/>
              <w:left w:val="nil"/>
              <w:bottom w:val="nil"/>
              <w:right w:val="nil"/>
            </w:tcBorders>
          </w:tcPr>
          <w:p w14:paraId="5B71689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When the Program,</w:t>
            </w:r>
            <w:r w:rsidRPr="00087183">
              <w:rPr>
                <w:rFonts w:ascii="Times New Roman" w:hAnsi="Times New Roman" w:cs="Times New Roman"/>
                <w:vertAlign w:val="superscript"/>
              </w:rPr>
              <w:footnoteReference w:id="23"/>
            </w:r>
            <w:r w:rsidRPr="00087183">
              <w:rPr>
                <w:rFonts w:ascii="Times New Roman" w:hAnsi="Times New Roman" w:cs="Times New Roman"/>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087183" w:rsidRPr="00087183" w14:paraId="20797E78" w14:textId="77777777" w:rsidTr="00087183">
        <w:tc>
          <w:tcPr>
            <w:tcW w:w="2255" w:type="dxa"/>
            <w:tcBorders>
              <w:top w:val="nil"/>
              <w:left w:val="nil"/>
              <w:bottom w:val="nil"/>
              <w:right w:val="nil"/>
            </w:tcBorders>
          </w:tcPr>
          <w:p w14:paraId="30EF0583" w14:textId="77777777" w:rsidR="00087183" w:rsidRPr="00087183" w:rsidRDefault="00087183" w:rsidP="000F1B3C">
            <w:pPr>
              <w:pStyle w:val="Section8-Clauses"/>
              <w:numPr>
                <w:ilvl w:val="0"/>
                <w:numId w:val="91"/>
              </w:numPr>
              <w:tabs>
                <w:tab w:val="clear" w:pos="540"/>
              </w:tabs>
              <w:spacing w:before="120" w:after="120"/>
              <w:ind w:left="360" w:hanging="360"/>
            </w:pPr>
            <w:bookmarkStart w:id="949" w:name="_Toc25317385"/>
            <w:bookmarkStart w:id="950" w:name="_Toc497228250"/>
            <w:bookmarkStart w:id="951" w:name="_Toc333923266"/>
            <w:r w:rsidRPr="00087183">
              <w:t>Payment Certificates</w:t>
            </w:r>
            <w:bookmarkEnd w:id="949"/>
            <w:bookmarkEnd w:id="950"/>
            <w:bookmarkEnd w:id="951"/>
          </w:p>
        </w:tc>
        <w:tc>
          <w:tcPr>
            <w:tcW w:w="6894" w:type="dxa"/>
            <w:gridSpan w:val="3"/>
            <w:tcBorders>
              <w:top w:val="nil"/>
              <w:left w:val="nil"/>
              <w:bottom w:val="nil"/>
              <w:right w:val="nil"/>
            </w:tcBorders>
          </w:tcPr>
          <w:p w14:paraId="5CB34E87"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submit to the Project Manager monthly statements of the estimated value of the work executed less the cumulative amount certified previously.</w:t>
            </w:r>
          </w:p>
          <w:p w14:paraId="65D8660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 shall check the Contractor’s monthly statement and certify the amount to be paid to the Contractor.</w:t>
            </w:r>
          </w:p>
          <w:p w14:paraId="39CE5A2E"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value of work executed shall be determined by the Project Manager.</w:t>
            </w:r>
          </w:p>
          <w:p w14:paraId="3C666F6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value of work executed shall comprise the value of the quantities of work in the Bill of Quantities that have been completed.</w:t>
            </w:r>
            <w:r w:rsidRPr="00087183">
              <w:rPr>
                <w:rFonts w:ascii="Times New Roman" w:hAnsi="Times New Roman" w:cs="Times New Roman"/>
                <w:vertAlign w:val="superscript"/>
              </w:rPr>
              <w:footnoteReference w:id="24"/>
            </w:r>
          </w:p>
          <w:p w14:paraId="40CD84D6"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value of work executed shall include the valuation of Variations and Compensation Events.</w:t>
            </w:r>
          </w:p>
          <w:p w14:paraId="276DD039"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lastRenderedPageBreak/>
              <w:t>The Project Manager may exclude any item certified in a previous certificate or reduce the proportion of any item previously certified in any certificate in the light of later information.</w:t>
            </w:r>
          </w:p>
          <w:p w14:paraId="3AD9E35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color w:val="000000" w:themeColor="text1"/>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53F24E46" w14:textId="77777777" w:rsidR="00087183" w:rsidRPr="00087183" w:rsidRDefault="00087183" w:rsidP="000F1B3C">
            <w:pPr>
              <w:numPr>
                <w:ilvl w:val="0"/>
                <w:numId w:val="115"/>
              </w:numPr>
              <w:spacing w:before="120" w:after="120" w:line="259" w:lineRule="auto"/>
              <w:ind w:left="1142" w:hanging="540"/>
              <w:jc w:val="both"/>
              <w:rPr>
                <w:rFonts w:ascii="Times New Roman" w:hAnsi="Times New Roman" w:cs="Times New Roman"/>
                <w:color w:val="000000" w:themeColor="text1"/>
              </w:rPr>
            </w:pPr>
            <w:r w:rsidRPr="00087183">
              <w:rPr>
                <w:rFonts w:ascii="Times New Roman" w:hAnsi="Times New Roman" w:cs="Times New Roman"/>
                <w:color w:val="000000" w:themeColor="text1"/>
              </w:rPr>
              <w:t xml:space="preserve">failure to comply with any ES obligations or work described in the Works’ Requirements which may include: working outside site </w:t>
            </w:r>
            <w:r w:rsidRPr="00087183">
              <w:rPr>
                <w:rFonts w:ascii="Times New Roman" w:eastAsia="Arial Narrow" w:hAnsi="Times New Roman" w:cs="Times New Roman"/>
                <w:szCs w:val="20"/>
              </w:rPr>
              <w:t>boundaries</w:t>
            </w:r>
            <w:r w:rsidRPr="00087183">
              <w:rPr>
                <w:rFonts w:ascii="Times New Roman" w:hAnsi="Times New Roman" w:cs="Times New Roman"/>
                <w:color w:val="000000" w:themeColor="text1"/>
              </w:rPr>
              <w:t xml:space="preserve">, excessive dust, failure to keep public roads in a safe usable condition, damage to offsite vegetation, pollution of water courses from oils or sedimentation, contamination of land e.g. from oils, human waste, damage to </w:t>
            </w:r>
            <w:proofErr w:type="spellStart"/>
            <w:r w:rsidRPr="00087183">
              <w:rPr>
                <w:rFonts w:ascii="Times New Roman" w:hAnsi="Times New Roman" w:cs="Times New Roman"/>
                <w:color w:val="000000" w:themeColor="text1"/>
              </w:rPr>
              <w:t>archeology</w:t>
            </w:r>
            <w:proofErr w:type="spellEnd"/>
            <w:r w:rsidRPr="00087183">
              <w:rPr>
                <w:rFonts w:ascii="Times New Roman" w:hAnsi="Times New Roman" w:cs="Times New Roman"/>
                <w:color w:val="000000" w:themeColor="text1"/>
              </w:rPr>
              <w:t xml:space="preserve"> or cultural heritage features, air pollution as a result of unauthorized and/or inefficient combustion;</w:t>
            </w:r>
          </w:p>
          <w:p w14:paraId="11B1C7F2" w14:textId="77777777" w:rsidR="00087183" w:rsidRPr="00087183" w:rsidRDefault="00087183" w:rsidP="000F1B3C">
            <w:pPr>
              <w:numPr>
                <w:ilvl w:val="0"/>
                <w:numId w:val="115"/>
              </w:numPr>
              <w:spacing w:before="120" w:after="120" w:line="259" w:lineRule="auto"/>
              <w:ind w:left="1142" w:hanging="540"/>
              <w:jc w:val="both"/>
              <w:rPr>
                <w:rFonts w:ascii="Times New Roman" w:hAnsi="Times New Roman" w:cs="Times New Roman"/>
                <w:color w:val="000000" w:themeColor="text1"/>
              </w:rPr>
            </w:pPr>
            <w:r w:rsidRPr="00087183">
              <w:rPr>
                <w:rFonts w:ascii="Times New Roman" w:hAnsi="Times New Roman" w:cs="Times New Roman"/>
                <w:color w:val="000000" w:themeColor="text1"/>
              </w:rPr>
              <w:t xml:space="preserve">failure to </w:t>
            </w:r>
            <w:r w:rsidRPr="00087183">
              <w:rPr>
                <w:rFonts w:ascii="Times New Roman" w:eastAsia="Arial Narrow" w:hAnsi="Times New Roman" w:cs="Times New Roman"/>
                <w:szCs w:val="20"/>
              </w:rPr>
              <w:t>regularly</w:t>
            </w:r>
            <w:r w:rsidRPr="00087183">
              <w:rPr>
                <w:rFonts w:ascii="Times New Roman" w:hAnsi="Times New Roman" w:cs="Times New Roman"/>
                <w:color w:val="000000" w:themeColor="text1"/>
              </w:rPr>
              <w:t xml:space="preserve"> review C-ESMP and/or update it in a timely manner to address emerging ES issues, or anticipated risks or impacts;</w:t>
            </w:r>
          </w:p>
          <w:p w14:paraId="6C5053B2" w14:textId="77777777" w:rsidR="00087183" w:rsidRPr="00087183" w:rsidRDefault="00087183" w:rsidP="000F1B3C">
            <w:pPr>
              <w:numPr>
                <w:ilvl w:val="0"/>
                <w:numId w:val="115"/>
              </w:numPr>
              <w:spacing w:before="120" w:after="120" w:line="259" w:lineRule="auto"/>
              <w:ind w:left="1142" w:hanging="540"/>
              <w:jc w:val="both"/>
              <w:rPr>
                <w:rFonts w:ascii="Times New Roman" w:hAnsi="Times New Roman" w:cs="Times New Roman"/>
                <w:color w:val="000000" w:themeColor="text1"/>
              </w:rPr>
            </w:pPr>
            <w:r w:rsidRPr="00087183">
              <w:rPr>
                <w:rFonts w:ascii="Times New Roman" w:hAnsi="Times New Roman" w:cs="Times New Roman"/>
                <w:color w:val="000000" w:themeColor="text1"/>
              </w:rPr>
              <w:t xml:space="preserve">failure to </w:t>
            </w:r>
            <w:r w:rsidRPr="00087183">
              <w:rPr>
                <w:rFonts w:ascii="Times New Roman" w:eastAsia="Arial Narrow" w:hAnsi="Times New Roman" w:cs="Times New Roman"/>
                <w:szCs w:val="20"/>
              </w:rPr>
              <w:t>implement</w:t>
            </w:r>
            <w:r w:rsidRPr="00087183">
              <w:rPr>
                <w:rFonts w:ascii="Times New Roman" w:hAnsi="Times New Roman" w:cs="Times New Roman"/>
                <w:color w:val="000000" w:themeColor="text1"/>
              </w:rPr>
              <w:t xml:space="preserve"> the C-ESMP e.g. failure to provide required training or sensitization;</w:t>
            </w:r>
          </w:p>
          <w:p w14:paraId="60A7CA20" w14:textId="77777777" w:rsidR="00087183" w:rsidRPr="00087183" w:rsidRDefault="00087183" w:rsidP="000F1B3C">
            <w:pPr>
              <w:numPr>
                <w:ilvl w:val="0"/>
                <w:numId w:val="115"/>
              </w:numPr>
              <w:spacing w:before="120" w:after="120" w:line="259" w:lineRule="auto"/>
              <w:ind w:left="1142" w:hanging="540"/>
              <w:jc w:val="both"/>
              <w:rPr>
                <w:rFonts w:ascii="Times New Roman" w:hAnsi="Times New Roman" w:cs="Times New Roman"/>
                <w:color w:val="000000" w:themeColor="text1"/>
              </w:rPr>
            </w:pPr>
            <w:r w:rsidRPr="00087183">
              <w:rPr>
                <w:rFonts w:ascii="Times New Roman" w:hAnsi="Times New Roman" w:cs="Times New Roman"/>
                <w:color w:val="000000" w:themeColor="text1"/>
              </w:rPr>
              <w:t xml:space="preserve">failing to have appropriate consents/permits prior to undertaking </w:t>
            </w:r>
            <w:r w:rsidRPr="00087183">
              <w:rPr>
                <w:rFonts w:ascii="Times New Roman" w:eastAsia="Arial Narrow" w:hAnsi="Times New Roman" w:cs="Times New Roman"/>
                <w:szCs w:val="20"/>
              </w:rPr>
              <w:t>Works</w:t>
            </w:r>
            <w:r w:rsidRPr="00087183">
              <w:rPr>
                <w:rFonts w:ascii="Times New Roman" w:hAnsi="Times New Roman" w:cs="Times New Roman"/>
                <w:color w:val="000000" w:themeColor="text1"/>
              </w:rPr>
              <w:t xml:space="preserve"> or related activities;</w:t>
            </w:r>
          </w:p>
          <w:p w14:paraId="20020E36" w14:textId="77777777" w:rsidR="00087183" w:rsidRPr="00087183" w:rsidRDefault="00087183" w:rsidP="000F1B3C">
            <w:pPr>
              <w:numPr>
                <w:ilvl w:val="0"/>
                <w:numId w:val="115"/>
              </w:numPr>
              <w:spacing w:before="120" w:after="120" w:line="259" w:lineRule="auto"/>
              <w:ind w:left="1142" w:hanging="540"/>
              <w:jc w:val="both"/>
              <w:rPr>
                <w:rFonts w:ascii="Times New Roman" w:hAnsi="Times New Roman" w:cs="Times New Roman"/>
                <w:color w:val="000000" w:themeColor="text1"/>
              </w:rPr>
            </w:pPr>
            <w:r w:rsidRPr="00087183">
              <w:rPr>
                <w:rFonts w:ascii="Times New Roman" w:hAnsi="Times New Roman" w:cs="Times New Roman"/>
                <w:color w:val="000000" w:themeColor="text1"/>
              </w:rPr>
              <w:t xml:space="preserve">failure to submit ES report/s (as described in Appendix B), or failure to </w:t>
            </w:r>
            <w:r w:rsidRPr="00087183">
              <w:rPr>
                <w:rFonts w:ascii="Times New Roman" w:eastAsia="Arial Narrow" w:hAnsi="Times New Roman" w:cs="Times New Roman"/>
                <w:szCs w:val="20"/>
              </w:rPr>
              <w:t>submit</w:t>
            </w:r>
            <w:r w:rsidRPr="00087183">
              <w:rPr>
                <w:rFonts w:ascii="Times New Roman" w:hAnsi="Times New Roman" w:cs="Times New Roman"/>
                <w:color w:val="000000" w:themeColor="text1"/>
              </w:rPr>
              <w:t xml:space="preserve"> such reports in a timely manner;</w:t>
            </w:r>
          </w:p>
          <w:p w14:paraId="09E7E644" w14:textId="77777777" w:rsidR="00087183" w:rsidRPr="00087183" w:rsidRDefault="00087183" w:rsidP="000F1B3C">
            <w:pPr>
              <w:numPr>
                <w:ilvl w:val="0"/>
                <w:numId w:val="115"/>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color w:val="000000" w:themeColor="text1"/>
              </w:rPr>
              <w:t xml:space="preserve">failure to implement remediation as instructed by the Project Manager </w:t>
            </w:r>
            <w:r w:rsidRPr="00087183">
              <w:rPr>
                <w:rFonts w:ascii="Times New Roman" w:eastAsia="Arial Narrow" w:hAnsi="Times New Roman" w:cs="Times New Roman"/>
                <w:szCs w:val="20"/>
              </w:rPr>
              <w:t>within</w:t>
            </w:r>
            <w:r w:rsidRPr="00087183">
              <w:rPr>
                <w:rFonts w:ascii="Times New Roman" w:hAnsi="Times New Roman" w:cs="Times New Roman"/>
                <w:color w:val="000000" w:themeColor="text1"/>
              </w:rPr>
              <w:t xml:space="preserve"> the specified timeframe (e.g. remediation addressing non-compliance/s). </w:t>
            </w:r>
          </w:p>
        </w:tc>
      </w:tr>
      <w:tr w:rsidR="00087183" w:rsidRPr="00087183" w14:paraId="5AF1F858" w14:textId="77777777" w:rsidTr="00087183">
        <w:tc>
          <w:tcPr>
            <w:tcW w:w="2255" w:type="dxa"/>
            <w:tcBorders>
              <w:top w:val="nil"/>
              <w:left w:val="nil"/>
              <w:bottom w:val="nil"/>
              <w:right w:val="nil"/>
            </w:tcBorders>
          </w:tcPr>
          <w:p w14:paraId="6FF58B2C" w14:textId="77777777" w:rsidR="00087183" w:rsidRPr="00087183" w:rsidRDefault="00087183" w:rsidP="000F1B3C">
            <w:pPr>
              <w:pStyle w:val="Section8-Clauses"/>
              <w:numPr>
                <w:ilvl w:val="0"/>
                <w:numId w:val="91"/>
              </w:numPr>
              <w:tabs>
                <w:tab w:val="clear" w:pos="540"/>
              </w:tabs>
              <w:spacing w:before="120" w:after="120"/>
              <w:ind w:left="360" w:hanging="360"/>
            </w:pPr>
            <w:bookmarkStart w:id="952" w:name="_Toc497228251"/>
            <w:bookmarkStart w:id="953" w:name="_Toc25317386"/>
            <w:bookmarkStart w:id="954" w:name="_Toc333923267"/>
            <w:r w:rsidRPr="00087183">
              <w:lastRenderedPageBreak/>
              <w:t>Payments</w:t>
            </w:r>
            <w:bookmarkEnd w:id="952"/>
            <w:bookmarkEnd w:id="953"/>
            <w:bookmarkEnd w:id="954"/>
          </w:p>
        </w:tc>
        <w:tc>
          <w:tcPr>
            <w:tcW w:w="6894" w:type="dxa"/>
            <w:gridSpan w:val="3"/>
            <w:tcBorders>
              <w:top w:val="nil"/>
              <w:left w:val="nil"/>
              <w:bottom w:val="nil"/>
              <w:right w:val="nil"/>
            </w:tcBorders>
          </w:tcPr>
          <w:p w14:paraId="39E8FF0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3A8DC7D4"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If an amount certified is increased in a later certificate or as a result of an award by the Adjudicator or an Arbitrator, the Contractor shall be paid interest upon the delayed payment as set out in this clause. </w:t>
            </w:r>
            <w:r w:rsidRPr="00087183">
              <w:rPr>
                <w:rFonts w:ascii="Times New Roman" w:hAnsi="Times New Roman" w:cs="Times New Roman"/>
              </w:rPr>
              <w:lastRenderedPageBreak/>
              <w:t>Interest shall be calculated from the date upon which the increased amount would have been certified in the absence of dispute.</w:t>
            </w:r>
          </w:p>
          <w:p w14:paraId="6C37E0A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Unless otherwise stated, all payments and deductions shall be paid or charged in the proportions of currencies comprising the Contract Price.</w:t>
            </w:r>
          </w:p>
          <w:p w14:paraId="36B1B82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Items of the Works for which no rate or price has been entered in shall not be paid for by the Employer and shall be deemed covered by other rates and prices in the Contract.</w:t>
            </w:r>
          </w:p>
        </w:tc>
      </w:tr>
      <w:tr w:rsidR="00087183" w:rsidRPr="00087183" w14:paraId="2B80D82A" w14:textId="77777777" w:rsidTr="00087183">
        <w:tc>
          <w:tcPr>
            <w:tcW w:w="2255" w:type="dxa"/>
            <w:tcBorders>
              <w:top w:val="nil"/>
              <w:left w:val="nil"/>
              <w:bottom w:val="nil"/>
              <w:right w:val="nil"/>
            </w:tcBorders>
          </w:tcPr>
          <w:p w14:paraId="0FD13BD0" w14:textId="77777777" w:rsidR="00087183" w:rsidRPr="00087183" w:rsidRDefault="00087183" w:rsidP="000F1B3C">
            <w:pPr>
              <w:pStyle w:val="Section8-Clauses"/>
              <w:numPr>
                <w:ilvl w:val="0"/>
                <w:numId w:val="91"/>
              </w:numPr>
              <w:tabs>
                <w:tab w:val="clear" w:pos="540"/>
              </w:tabs>
              <w:spacing w:before="120" w:after="120"/>
              <w:ind w:left="360" w:hanging="360"/>
            </w:pPr>
            <w:bookmarkStart w:id="955" w:name="_Toc497228252"/>
            <w:bookmarkStart w:id="956" w:name="_Toc333923268"/>
            <w:bookmarkStart w:id="957" w:name="_Toc25317387"/>
            <w:r w:rsidRPr="00087183">
              <w:lastRenderedPageBreak/>
              <w:t>Compensation Events</w:t>
            </w:r>
            <w:bookmarkEnd w:id="955"/>
            <w:bookmarkEnd w:id="956"/>
            <w:bookmarkEnd w:id="957"/>
          </w:p>
        </w:tc>
        <w:tc>
          <w:tcPr>
            <w:tcW w:w="6894" w:type="dxa"/>
            <w:gridSpan w:val="3"/>
            <w:tcBorders>
              <w:top w:val="nil"/>
              <w:left w:val="nil"/>
              <w:bottom w:val="nil"/>
              <w:right w:val="nil"/>
            </w:tcBorders>
          </w:tcPr>
          <w:p w14:paraId="68F046FE"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following shall be Compensation Events:</w:t>
            </w:r>
          </w:p>
          <w:p w14:paraId="64E07376"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w:t>
            </w:r>
            <w:r w:rsidRPr="00087183">
              <w:rPr>
                <w:rFonts w:ascii="Times New Roman" w:eastAsia="Arial Narrow" w:hAnsi="Times New Roman" w:cs="Times New Roman"/>
                <w:szCs w:val="20"/>
              </w:rPr>
              <w:t>Employer</w:t>
            </w:r>
            <w:r w:rsidRPr="00087183">
              <w:rPr>
                <w:rFonts w:ascii="Times New Roman" w:hAnsi="Times New Roman" w:cs="Times New Roman"/>
              </w:rPr>
              <w:t xml:space="preserve"> does not give access to a part of the Site by the Site Possession Date pursuant to GCC Sub-Clause 20.1.</w:t>
            </w:r>
          </w:p>
          <w:p w14:paraId="11BA5302"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w:t>
            </w:r>
            <w:r w:rsidRPr="00087183">
              <w:rPr>
                <w:rFonts w:ascii="Times New Roman" w:eastAsia="Arial Narrow" w:hAnsi="Times New Roman" w:cs="Times New Roman"/>
                <w:szCs w:val="20"/>
              </w:rPr>
              <w:t>Employer</w:t>
            </w:r>
            <w:r w:rsidRPr="00087183">
              <w:rPr>
                <w:rFonts w:ascii="Times New Roman" w:hAnsi="Times New Roman" w:cs="Times New Roman"/>
              </w:rPr>
              <w:t xml:space="preserve"> modifies the Schedule of Other Contractors in a way that affects the work of the Contractor under the Contract.</w:t>
            </w:r>
          </w:p>
          <w:p w14:paraId="340F1EBD"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w:t>
            </w:r>
            <w:r w:rsidRPr="00087183">
              <w:rPr>
                <w:rFonts w:ascii="Times New Roman" w:eastAsia="Arial Narrow" w:hAnsi="Times New Roman" w:cs="Times New Roman"/>
                <w:szCs w:val="20"/>
              </w:rPr>
              <w:t>Project</w:t>
            </w:r>
            <w:r w:rsidRPr="00087183">
              <w:rPr>
                <w:rFonts w:ascii="Times New Roman" w:hAnsi="Times New Roman" w:cs="Times New Roman"/>
              </w:rPr>
              <w:t xml:space="preserve"> Manager orders a delay or does not issue Drawings, Specifications, or instructions required for execution of the Works on time.</w:t>
            </w:r>
          </w:p>
          <w:p w14:paraId="431AF62D"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Project Manager instructs the Contractor to uncover or to carry </w:t>
            </w:r>
            <w:r w:rsidRPr="00087183">
              <w:rPr>
                <w:rFonts w:ascii="Times New Roman" w:eastAsia="Arial Narrow" w:hAnsi="Times New Roman" w:cs="Times New Roman"/>
                <w:szCs w:val="20"/>
              </w:rPr>
              <w:t>out</w:t>
            </w:r>
            <w:r w:rsidRPr="00087183">
              <w:rPr>
                <w:rFonts w:ascii="Times New Roman" w:hAnsi="Times New Roman" w:cs="Times New Roman"/>
              </w:rPr>
              <w:t xml:space="preserve"> additional tests upon work, which is then found to have no Defects.</w:t>
            </w:r>
          </w:p>
          <w:p w14:paraId="7C62FB0E"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w:t>
            </w:r>
            <w:r w:rsidRPr="00087183">
              <w:rPr>
                <w:rFonts w:ascii="Times New Roman" w:eastAsia="Arial Narrow" w:hAnsi="Times New Roman" w:cs="Times New Roman"/>
                <w:szCs w:val="20"/>
              </w:rPr>
              <w:t>Project</w:t>
            </w:r>
            <w:r w:rsidRPr="00087183">
              <w:rPr>
                <w:rFonts w:ascii="Times New Roman" w:hAnsi="Times New Roman" w:cs="Times New Roman"/>
              </w:rPr>
              <w:t xml:space="preserve"> Manager unreasonably does not approve a subcontract to be let.</w:t>
            </w:r>
          </w:p>
          <w:p w14:paraId="7C4638B3"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Ground conditions are substantially more adverse than could </w:t>
            </w:r>
            <w:r w:rsidRPr="00087183">
              <w:rPr>
                <w:rFonts w:ascii="Times New Roman" w:eastAsia="Arial Narrow" w:hAnsi="Times New Roman" w:cs="Times New Roman"/>
                <w:szCs w:val="20"/>
              </w:rPr>
              <w:t>reasonably</w:t>
            </w:r>
            <w:r w:rsidRPr="00087183">
              <w:rPr>
                <w:rFonts w:ascii="Times New Roman" w:hAnsi="Times New Roman" w:cs="Times New Roman"/>
              </w:rPr>
              <w:t xml:space="preserve"> have been assumed before issuance of the Letter of Acceptance from the information issued to bidders (including the Site Investigation Reports), from information available publicly and from a visual inspection of the Site.</w:t>
            </w:r>
          </w:p>
          <w:p w14:paraId="2CFA2B88"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The Project Manager gives an instruction for dealing with an unforeseen condition, caused by the Employer, or additional work required for safety or other reasons.</w:t>
            </w:r>
          </w:p>
          <w:p w14:paraId="1464C7AB"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Other contractors, public authorities, utilities, or the Employer </w:t>
            </w:r>
            <w:r w:rsidRPr="00087183">
              <w:rPr>
                <w:rFonts w:ascii="Times New Roman" w:eastAsia="Arial Narrow" w:hAnsi="Times New Roman" w:cs="Times New Roman"/>
                <w:szCs w:val="20"/>
              </w:rPr>
              <w:t>does</w:t>
            </w:r>
            <w:r w:rsidRPr="00087183">
              <w:rPr>
                <w:rFonts w:ascii="Times New Roman" w:hAnsi="Times New Roman" w:cs="Times New Roman"/>
              </w:rPr>
              <w:t xml:space="preserve"> not work within the dates and other constraints stated in the Contract, and they cause delay or extra cost to the Contractor.</w:t>
            </w:r>
          </w:p>
          <w:p w14:paraId="794C94A1"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advance </w:t>
            </w:r>
            <w:r w:rsidRPr="00087183">
              <w:rPr>
                <w:rFonts w:ascii="Times New Roman" w:eastAsia="Arial Narrow" w:hAnsi="Times New Roman" w:cs="Times New Roman"/>
                <w:szCs w:val="20"/>
              </w:rPr>
              <w:t>payment</w:t>
            </w:r>
            <w:r w:rsidRPr="00087183">
              <w:rPr>
                <w:rFonts w:ascii="Times New Roman" w:hAnsi="Times New Roman" w:cs="Times New Roman"/>
              </w:rPr>
              <w:t xml:space="preserve"> is delayed.</w:t>
            </w:r>
          </w:p>
          <w:p w14:paraId="09EED675"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The effects on the Contractor of any of the Employer’s Risks.</w:t>
            </w:r>
          </w:p>
          <w:p w14:paraId="2AA6049F" w14:textId="77777777" w:rsidR="00087183" w:rsidRPr="00087183" w:rsidRDefault="00087183" w:rsidP="000F1B3C">
            <w:pPr>
              <w:numPr>
                <w:ilvl w:val="0"/>
                <w:numId w:val="116"/>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Project </w:t>
            </w:r>
            <w:r w:rsidRPr="00087183">
              <w:rPr>
                <w:rFonts w:ascii="Times New Roman" w:eastAsia="Arial Narrow" w:hAnsi="Times New Roman" w:cs="Times New Roman"/>
                <w:szCs w:val="20"/>
              </w:rPr>
              <w:t>Manager</w:t>
            </w:r>
            <w:r w:rsidRPr="00087183">
              <w:rPr>
                <w:rFonts w:ascii="Times New Roman" w:hAnsi="Times New Roman" w:cs="Times New Roman"/>
              </w:rPr>
              <w:t xml:space="preserve"> unreasonably delays issuing a Certificate of Completion.</w:t>
            </w:r>
          </w:p>
          <w:p w14:paraId="3E0C117E"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If a Compensation Event would cause additional cost or would prevent the work being completed before the Intended Completion Date, the Contract Price shall be increased and/or the Intended </w:t>
            </w:r>
            <w:r w:rsidRPr="00087183">
              <w:rPr>
                <w:rFonts w:ascii="Times New Roman" w:hAnsi="Times New Roman" w:cs="Times New Roman"/>
              </w:rPr>
              <w:lastRenderedPageBreak/>
              <w:t>Completion Date shall be extended. The Project Manager shall decide whether and by how much the Contract Price shall be increased and whether and by how much the Intended Completion Date shall be extended.</w:t>
            </w:r>
          </w:p>
          <w:p w14:paraId="7007DE6B"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78ECB24B"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not be entitled to compensation to the extent that the Employer’s interests are adversely affected by the Contractor’s not having given early warning or not having cooperated with the Project Manager.</w:t>
            </w:r>
          </w:p>
        </w:tc>
      </w:tr>
      <w:tr w:rsidR="00087183" w:rsidRPr="00087183" w14:paraId="59C3195F" w14:textId="77777777" w:rsidTr="00087183">
        <w:tc>
          <w:tcPr>
            <w:tcW w:w="2255" w:type="dxa"/>
            <w:tcBorders>
              <w:top w:val="nil"/>
              <w:left w:val="nil"/>
              <w:bottom w:val="nil"/>
              <w:right w:val="nil"/>
            </w:tcBorders>
          </w:tcPr>
          <w:p w14:paraId="08F192E9" w14:textId="77777777" w:rsidR="00087183" w:rsidRPr="00087183" w:rsidRDefault="00087183" w:rsidP="000F1B3C">
            <w:pPr>
              <w:pStyle w:val="Section8-Clauses"/>
              <w:numPr>
                <w:ilvl w:val="0"/>
                <w:numId w:val="91"/>
              </w:numPr>
              <w:tabs>
                <w:tab w:val="clear" w:pos="540"/>
              </w:tabs>
              <w:spacing w:before="120" w:after="120"/>
              <w:ind w:left="360" w:hanging="360"/>
            </w:pPr>
            <w:bookmarkStart w:id="958" w:name="_Toc25317388"/>
            <w:bookmarkStart w:id="959" w:name="_Toc497228253"/>
            <w:bookmarkStart w:id="960" w:name="_Toc333923269"/>
            <w:r w:rsidRPr="00087183">
              <w:lastRenderedPageBreak/>
              <w:t>Tax</w:t>
            </w:r>
            <w:bookmarkEnd w:id="958"/>
            <w:bookmarkEnd w:id="959"/>
            <w:bookmarkEnd w:id="960"/>
          </w:p>
        </w:tc>
        <w:tc>
          <w:tcPr>
            <w:tcW w:w="6894" w:type="dxa"/>
            <w:gridSpan w:val="3"/>
            <w:tcBorders>
              <w:top w:val="nil"/>
              <w:left w:val="nil"/>
              <w:bottom w:val="nil"/>
              <w:right w:val="nil"/>
            </w:tcBorders>
          </w:tcPr>
          <w:p w14:paraId="369DAB5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087183" w:rsidRPr="00087183" w14:paraId="3E1335E0" w14:textId="77777777" w:rsidTr="00087183">
        <w:tc>
          <w:tcPr>
            <w:tcW w:w="2255" w:type="dxa"/>
            <w:tcBorders>
              <w:top w:val="nil"/>
              <w:left w:val="nil"/>
              <w:bottom w:val="nil"/>
              <w:right w:val="nil"/>
            </w:tcBorders>
          </w:tcPr>
          <w:p w14:paraId="2CB13984" w14:textId="77777777" w:rsidR="00087183" w:rsidRPr="00087183" w:rsidRDefault="00087183" w:rsidP="000F1B3C">
            <w:pPr>
              <w:pStyle w:val="Section8-Clauses"/>
              <w:numPr>
                <w:ilvl w:val="0"/>
                <w:numId w:val="91"/>
              </w:numPr>
              <w:tabs>
                <w:tab w:val="clear" w:pos="540"/>
              </w:tabs>
              <w:spacing w:before="120" w:after="120"/>
              <w:ind w:left="360" w:hanging="360"/>
            </w:pPr>
            <w:bookmarkStart w:id="961" w:name="_Toc25317389"/>
            <w:bookmarkStart w:id="962" w:name="_Toc333923270"/>
            <w:bookmarkStart w:id="963" w:name="_Toc497228254"/>
            <w:r w:rsidRPr="00087183">
              <w:t>Currencies</w:t>
            </w:r>
            <w:bookmarkEnd w:id="961"/>
            <w:bookmarkEnd w:id="962"/>
            <w:bookmarkEnd w:id="963"/>
          </w:p>
        </w:tc>
        <w:tc>
          <w:tcPr>
            <w:tcW w:w="6894" w:type="dxa"/>
            <w:gridSpan w:val="3"/>
            <w:tcBorders>
              <w:top w:val="nil"/>
              <w:left w:val="nil"/>
              <w:bottom w:val="nil"/>
              <w:right w:val="nil"/>
            </w:tcBorders>
          </w:tcPr>
          <w:p w14:paraId="25F834E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Where payments are made in currencies other than the currency of the Employer’s country </w:t>
            </w:r>
            <w:r w:rsidRPr="00087183">
              <w:rPr>
                <w:rFonts w:ascii="Times New Roman" w:hAnsi="Times New Roman" w:cs="Times New Roman"/>
                <w:b/>
              </w:rPr>
              <w:t>specified in the PCC,</w:t>
            </w:r>
            <w:r w:rsidRPr="00087183">
              <w:rPr>
                <w:rFonts w:ascii="Times New Roman" w:hAnsi="Times New Roman" w:cs="Times New Roman"/>
              </w:rPr>
              <w:t xml:space="preserve"> the exchange rates used for calculating the amounts to be paid shall be the exchange rates stated in the Contractor’s Bid.</w:t>
            </w:r>
          </w:p>
        </w:tc>
      </w:tr>
      <w:tr w:rsidR="00087183" w:rsidRPr="00087183" w14:paraId="6B62AA99" w14:textId="77777777" w:rsidTr="00087183">
        <w:tc>
          <w:tcPr>
            <w:tcW w:w="2255" w:type="dxa"/>
            <w:tcBorders>
              <w:top w:val="nil"/>
              <w:left w:val="nil"/>
              <w:bottom w:val="nil"/>
              <w:right w:val="nil"/>
            </w:tcBorders>
          </w:tcPr>
          <w:p w14:paraId="02069AAF" w14:textId="77777777" w:rsidR="00087183" w:rsidRPr="00087183" w:rsidRDefault="00087183" w:rsidP="000F1B3C">
            <w:pPr>
              <w:pStyle w:val="Section8-Clauses"/>
              <w:numPr>
                <w:ilvl w:val="0"/>
                <w:numId w:val="91"/>
              </w:numPr>
              <w:tabs>
                <w:tab w:val="clear" w:pos="540"/>
              </w:tabs>
              <w:spacing w:before="120" w:after="120"/>
              <w:ind w:left="360" w:hanging="360"/>
            </w:pPr>
            <w:bookmarkStart w:id="964" w:name="_Toc333923271"/>
            <w:bookmarkStart w:id="965" w:name="_Toc25317390"/>
            <w:bookmarkStart w:id="966" w:name="_Toc497228255"/>
            <w:r w:rsidRPr="00087183">
              <w:t>Price Adjustment</w:t>
            </w:r>
            <w:bookmarkEnd w:id="964"/>
            <w:bookmarkEnd w:id="965"/>
            <w:bookmarkEnd w:id="966"/>
          </w:p>
        </w:tc>
        <w:tc>
          <w:tcPr>
            <w:tcW w:w="6894" w:type="dxa"/>
            <w:gridSpan w:val="3"/>
            <w:tcBorders>
              <w:top w:val="nil"/>
              <w:left w:val="nil"/>
              <w:bottom w:val="nil"/>
              <w:right w:val="nil"/>
            </w:tcBorders>
          </w:tcPr>
          <w:p w14:paraId="5268E9EA"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Prices shall be adjusted for fluctuations in the cost of inputs only if </w:t>
            </w:r>
            <w:r w:rsidRPr="00087183">
              <w:rPr>
                <w:rFonts w:ascii="Times New Roman" w:hAnsi="Times New Roman" w:cs="Times New Roman"/>
                <w:b/>
              </w:rPr>
              <w:t xml:space="preserve">provided for in the PCC. </w:t>
            </w:r>
            <w:r w:rsidRPr="00087183">
              <w:rPr>
                <w:rFonts w:ascii="Times New Roman" w:hAnsi="Times New Roman" w:cs="Times New Roman"/>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1DE294A6" w14:textId="77777777" w:rsidR="00087183" w:rsidRPr="00087183" w:rsidRDefault="00087183" w:rsidP="00087183">
            <w:pPr>
              <w:spacing w:before="120" w:after="120"/>
              <w:ind w:right="36"/>
              <w:jc w:val="center"/>
              <w:rPr>
                <w:rFonts w:ascii="Times New Roman" w:hAnsi="Times New Roman" w:cs="Times New Roman"/>
              </w:rPr>
            </w:pPr>
            <w:r w:rsidRPr="00087183">
              <w:rPr>
                <w:rFonts w:ascii="Times New Roman" w:hAnsi="Times New Roman" w:cs="Times New Roman"/>
                <w:b/>
              </w:rPr>
              <w:t>P</w:t>
            </w:r>
            <w:r w:rsidRPr="00087183">
              <w:rPr>
                <w:rFonts w:ascii="Times New Roman" w:hAnsi="Times New Roman" w:cs="Times New Roman"/>
                <w:b/>
                <w:vertAlign w:val="subscript"/>
              </w:rPr>
              <w:t>c</w:t>
            </w:r>
            <w:r w:rsidRPr="00087183">
              <w:rPr>
                <w:rFonts w:ascii="Times New Roman" w:hAnsi="Times New Roman" w:cs="Times New Roman"/>
                <w:b/>
              </w:rPr>
              <w:t xml:space="preserve"> = A</w:t>
            </w:r>
            <w:r w:rsidRPr="00087183">
              <w:rPr>
                <w:rFonts w:ascii="Times New Roman" w:hAnsi="Times New Roman" w:cs="Times New Roman"/>
                <w:b/>
                <w:vertAlign w:val="subscript"/>
              </w:rPr>
              <w:t>c</w:t>
            </w:r>
            <w:r w:rsidRPr="00087183">
              <w:rPr>
                <w:rFonts w:ascii="Times New Roman" w:hAnsi="Times New Roman" w:cs="Times New Roman"/>
                <w:b/>
              </w:rPr>
              <w:t xml:space="preserve"> + </w:t>
            </w:r>
            <w:proofErr w:type="spellStart"/>
            <w:r w:rsidRPr="00087183">
              <w:rPr>
                <w:rFonts w:ascii="Times New Roman" w:hAnsi="Times New Roman" w:cs="Times New Roman"/>
                <w:b/>
              </w:rPr>
              <w:t>B</w:t>
            </w:r>
            <w:r w:rsidRPr="00087183">
              <w:rPr>
                <w:rFonts w:ascii="Times New Roman" w:hAnsi="Times New Roman" w:cs="Times New Roman"/>
                <w:b/>
                <w:vertAlign w:val="subscript"/>
              </w:rPr>
              <w:t>c</w:t>
            </w:r>
            <w:proofErr w:type="spellEnd"/>
            <w:r w:rsidRPr="00087183">
              <w:rPr>
                <w:rFonts w:ascii="Times New Roman" w:hAnsi="Times New Roman" w:cs="Times New Roman"/>
                <w:b/>
              </w:rPr>
              <w:t xml:space="preserve">  </w:t>
            </w:r>
            <w:proofErr w:type="spellStart"/>
            <w:r w:rsidRPr="00087183">
              <w:rPr>
                <w:rFonts w:ascii="Times New Roman" w:hAnsi="Times New Roman" w:cs="Times New Roman"/>
                <w:b/>
              </w:rPr>
              <w:t>Imc</w:t>
            </w:r>
            <w:proofErr w:type="spellEnd"/>
            <w:r w:rsidRPr="00087183">
              <w:rPr>
                <w:rFonts w:ascii="Times New Roman" w:hAnsi="Times New Roman" w:cs="Times New Roman"/>
                <w:b/>
              </w:rPr>
              <w:t>/</w:t>
            </w:r>
            <w:proofErr w:type="spellStart"/>
            <w:r w:rsidRPr="00087183">
              <w:rPr>
                <w:rFonts w:ascii="Times New Roman" w:hAnsi="Times New Roman" w:cs="Times New Roman"/>
                <w:b/>
              </w:rPr>
              <w:t>Ioc</w:t>
            </w:r>
            <w:proofErr w:type="spellEnd"/>
          </w:p>
          <w:p w14:paraId="186D583C" w14:textId="77777777" w:rsidR="00087183" w:rsidRPr="00087183" w:rsidRDefault="00087183" w:rsidP="00087183">
            <w:pPr>
              <w:tabs>
                <w:tab w:val="left" w:pos="1080"/>
              </w:tabs>
              <w:spacing w:before="120" w:after="120"/>
              <w:ind w:left="1080" w:right="36" w:hanging="540"/>
              <w:jc w:val="both"/>
              <w:rPr>
                <w:rFonts w:ascii="Times New Roman" w:hAnsi="Times New Roman" w:cs="Times New Roman"/>
              </w:rPr>
            </w:pPr>
            <w:r w:rsidRPr="00087183">
              <w:rPr>
                <w:rFonts w:ascii="Times New Roman" w:hAnsi="Times New Roman" w:cs="Times New Roman"/>
              </w:rPr>
              <w:t>where:</w:t>
            </w:r>
          </w:p>
          <w:p w14:paraId="35DEA48E" w14:textId="77777777" w:rsidR="00087183" w:rsidRPr="00087183" w:rsidRDefault="00087183" w:rsidP="00087183">
            <w:pPr>
              <w:tabs>
                <w:tab w:val="left" w:pos="1080"/>
              </w:tabs>
              <w:spacing w:before="120" w:after="120"/>
              <w:ind w:left="1080" w:right="36" w:hanging="540"/>
              <w:jc w:val="both"/>
              <w:rPr>
                <w:rFonts w:ascii="Times New Roman" w:hAnsi="Times New Roman" w:cs="Times New Roman"/>
              </w:rPr>
            </w:pPr>
            <w:r w:rsidRPr="00087183">
              <w:rPr>
                <w:rFonts w:ascii="Times New Roman" w:hAnsi="Times New Roman" w:cs="Times New Roman"/>
              </w:rPr>
              <w:tab/>
              <w:t>P</w:t>
            </w:r>
            <w:r w:rsidRPr="00087183">
              <w:rPr>
                <w:rFonts w:ascii="Times New Roman" w:hAnsi="Times New Roman" w:cs="Times New Roman"/>
                <w:vertAlign w:val="subscript"/>
              </w:rPr>
              <w:t>c</w:t>
            </w:r>
            <w:r w:rsidRPr="00087183">
              <w:rPr>
                <w:rFonts w:ascii="Times New Roman" w:hAnsi="Times New Roman" w:cs="Times New Roman"/>
              </w:rPr>
              <w:t xml:space="preserve"> is the adjustment factor for the portion of the Contract Price payable in a specific currency “c.”</w:t>
            </w:r>
          </w:p>
          <w:p w14:paraId="395B9C40" w14:textId="77777777" w:rsidR="00087183" w:rsidRPr="00087183" w:rsidRDefault="00087183" w:rsidP="00087183">
            <w:pPr>
              <w:tabs>
                <w:tab w:val="left" w:pos="1080"/>
              </w:tabs>
              <w:spacing w:before="120" w:after="120"/>
              <w:ind w:left="1080" w:right="36" w:hanging="540"/>
              <w:jc w:val="both"/>
              <w:rPr>
                <w:rFonts w:ascii="Times New Roman" w:hAnsi="Times New Roman" w:cs="Times New Roman"/>
              </w:rPr>
            </w:pPr>
            <w:r w:rsidRPr="00087183">
              <w:rPr>
                <w:rFonts w:ascii="Times New Roman" w:hAnsi="Times New Roman" w:cs="Times New Roman"/>
              </w:rPr>
              <w:lastRenderedPageBreak/>
              <w:tab/>
              <w:t>A</w:t>
            </w:r>
            <w:r w:rsidRPr="00087183">
              <w:rPr>
                <w:rFonts w:ascii="Times New Roman" w:hAnsi="Times New Roman" w:cs="Times New Roman"/>
                <w:vertAlign w:val="subscript"/>
              </w:rPr>
              <w:t>c</w:t>
            </w:r>
            <w:r w:rsidRPr="00087183">
              <w:rPr>
                <w:rFonts w:ascii="Times New Roman" w:hAnsi="Times New Roman" w:cs="Times New Roman"/>
              </w:rPr>
              <w:t xml:space="preserve"> and </w:t>
            </w:r>
            <w:proofErr w:type="spellStart"/>
            <w:r w:rsidRPr="00087183">
              <w:rPr>
                <w:rFonts w:ascii="Times New Roman" w:hAnsi="Times New Roman" w:cs="Times New Roman"/>
              </w:rPr>
              <w:t>B</w:t>
            </w:r>
            <w:r w:rsidRPr="00087183">
              <w:rPr>
                <w:rFonts w:ascii="Times New Roman" w:hAnsi="Times New Roman" w:cs="Times New Roman"/>
                <w:vertAlign w:val="subscript"/>
              </w:rPr>
              <w:t>c</w:t>
            </w:r>
            <w:proofErr w:type="spellEnd"/>
            <w:r w:rsidRPr="00087183">
              <w:rPr>
                <w:rFonts w:ascii="Times New Roman" w:hAnsi="Times New Roman" w:cs="Times New Roman"/>
              </w:rPr>
              <w:t xml:space="preserve"> are coefficients</w:t>
            </w:r>
            <w:r w:rsidRPr="00087183">
              <w:rPr>
                <w:rFonts w:ascii="Times New Roman" w:hAnsi="Times New Roman" w:cs="Times New Roman"/>
                <w:vertAlign w:val="superscript"/>
              </w:rPr>
              <w:footnoteReference w:id="25"/>
            </w:r>
            <w:r w:rsidRPr="00087183">
              <w:rPr>
                <w:rFonts w:ascii="Times New Roman" w:hAnsi="Times New Roman" w:cs="Times New Roman"/>
              </w:rPr>
              <w:t xml:space="preserve"> </w:t>
            </w:r>
            <w:r w:rsidRPr="00087183">
              <w:rPr>
                <w:rFonts w:ascii="Times New Roman" w:hAnsi="Times New Roman" w:cs="Times New Roman"/>
                <w:b/>
              </w:rPr>
              <w:t>specified in the PCC,</w:t>
            </w:r>
            <w:r w:rsidRPr="00087183">
              <w:rPr>
                <w:rFonts w:ascii="Times New Roman" w:hAnsi="Times New Roman" w:cs="Times New Roman"/>
              </w:rPr>
              <w:t xml:space="preserve"> representing the nonadjustable and adjustable portions, respectively, of the Contract Price payable in that specific currency “c;” and</w:t>
            </w:r>
          </w:p>
          <w:p w14:paraId="0A8613BA" w14:textId="77777777" w:rsidR="00087183" w:rsidRPr="00087183" w:rsidRDefault="00087183" w:rsidP="00087183">
            <w:pPr>
              <w:tabs>
                <w:tab w:val="left" w:pos="1080"/>
              </w:tabs>
              <w:spacing w:before="120" w:after="120"/>
              <w:ind w:left="1080" w:right="36" w:hanging="540"/>
              <w:jc w:val="both"/>
              <w:rPr>
                <w:rFonts w:ascii="Times New Roman" w:hAnsi="Times New Roman" w:cs="Times New Roman"/>
                <w:spacing w:val="-4"/>
              </w:rPr>
            </w:pPr>
            <w:r w:rsidRPr="00087183">
              <w:rPr>
                <w:rFonts w:ascii="Times New Roman" w:hAnsi="Times New Roman" w:cs="Times New Roman"/>
              </w:rPr>
              <w:tab/>
            </w:r>
            <w:proofErr w:type="spellStart"/>
            <w:r w:rsidRPr="00087183">
              <w:rPr>
                <w:rFonts w:ascii="Times New Roman" w:hAnsi="Times New Roman" w:cs="Times New Roman"/>
                <w:spacing w:val="-4"/>
              </w:rPr>
              <w:t>Imc</w:t>
            </w:r>
            <w:proofErr w:type="spellEnd"/>
            <w:r w:rsidRPr="00087183">
              <w:rPr>
                <w:rFonts w:ascii="Times New Roman" w:hAnsi="Times New Roman" w:cs="Times New Roman"/>
                <w:spacing w:val="-4"/>
              </w:rPr>
              <w:t xml:space="preserve"> is the index prevailing at the end of the month being invoiced and Ioc is the index prevailing 28 days before Bid opening for inputs payable; both in the specific currency “c.”</w:t>
            </w:r>
          </w:p>
          <w:p w14:paraId="54AF7D3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087183" w:rsidRPr="00087183" w14:paraId="70A62613" w14:textId="77777777" w:rsidTr="00087183">
        <w:tc>
          <w:tcPr>
            <w:tcW w:w="2255" w:type="dxa"/>
            <w:tcBorders>
              <w:top w:val="nil"/>
              <w:left w:val="nil"/>
              <w:bottom w:val="nil"/>
              <w:right w:val="nil"/>
            </w:tcBorders>
          </w:tcPr>
          <w:p w14:paraId="43379BB4" w14:textId="77777777" w:rsidR="00087183" w:rsidRPr="00087183" w:rsidRDefault="00087183" w:rsidP="000F1B3C">
            <w:pPr>
              <w:pStyle w:val="Section8-Clauses"/>
              <w:numPr>
                <w:ilvl w:val="0"/>
                <w:numId w:val="91"/>
              </w:numPr>
              <w:tabs>
                <w:tab w:val="clear" w:pos="540"/>
              </w:tabs>
              <w:spacing w:before="120" w:after="120"/>
              <w:ind w:left="360" w:hanging="360"/>
            </w:pPr>
            <w:bookmarkStart w:id="967" w:name="_Toc333923272"/>
            <w:bookmarkStart w:id="968" w:name="_Toc497228256"/>
            <w:bookmarkStart w:id="969" w:name="_Toc25317391"/>
            <w:r w:rsidRPr="00087183">
              <w:lastRenderedPageBreak/>
              <w:t>Retention</w:t>
            </w:r>
            <w:bookmarkEnd w:id="967"/>
            <w:bookmarkEnd w:id="968"/>
            <w:bookmarkEnd w:id="969"/>
          </w:p>
        </w:tc>
        <w:tc>
          <w:tcPr>
            <w:tcW w:w="6894" w:type="dxa"/>
            <w:gridSpan w:val="3"/>
            <w:tcBorders>
              <w:top w:val="nil"/>
              <w:left w:val="nil"/>
              <w:bottom w:val="nil"/>
              <w:right w:val="nil"/>
            </w:tcBorders>
          </w:tcPr>
          <w:p w14:paraId="475D266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Employer shall retain from each payment due to the Contractor the proportion </w:t>
            </w:r>
            <w:r w:rsidRPr="00087183">
              <w:rPr>
                <w:rFonts w:ascii="Times New Roman" w:hAnsi="Times New Roman" w:cs="Times New Roman"/>
                <w:b/>
              </w:rPr>
              <w:t>stated in the PCC</w:t>
            </w:r>
            <w:r w:rsidRPr="00087183">
              <w:rPr>
                <w:rFonts w:ascii="Times New Roman" w:hAnsi="Times New Roman" w:cs="Times New Roman"/>
              </w:rPr>
              <w:t xml:space="preserve"> until Completion of the whole of the Works.</w:t>
            </w:r>
          </w:p>
          <w:p w14:paraId="5B97FBD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087183" w:rsidRPr="00087183" w14:paraId="08EC58A9" w14:textId="77777777" w:rsidTr="00087183">
        <w:tc>
          <w:tcPr>
            <w:tcW w:w="2255" w:type="dxa"/>
            <w:tcBorders>
              <w:top w:val="nil"/>
              <w:left w:val="nil"/>
              <w:bottom w:val="nil"/>
              <w:right w:val="nil"/>
            </w:tcBorders>
          </w:tcPr>
          <w:p w14:paraId="310F8A1C" w14:textId="77777777" w:rsidR="00087183" w:rsidRPr="00087183" w:rsidRDefault="00087183" w:rsidP="000F1B3C">
            <w:pPr>
              <w:pStyle w:val="Section8-Clauses"/>
              <w:numPr>
                <w:ilvl w:val="0"/>
                <w:numId w:val="91"/>
              </w:numPr>
              <w:tabs>
                <w:tab w:val="clear" w:pos="540"/>
              </w:tabs>
              <w:spacing w:before="120" w:after="120"/>
              <w:ind w:left="360" w:hanging="360"/>
            </w:pPr>
            <w:bookmarkStart w:id="970" w:name="_Toc497228257"/>
            <w:bookmarkStart w:id="971" w:name="_Toc333923273"/>
            <w:bookmarkStart w:id="972" w:name="_Toc25317392"/>
            <w:r w:rsidRPr="00087183">
              <w:t>Liquidated Damages</w:t>
            </w:r>
            <w:bookmarkEnd w:id="970"/>
            <w:bookmarkEnd w:id="971"/>
            <w:bookmarkEnd w:id="972"/>
          </w:p>
        </w:tc>
        <w:tc>
          <w:tcPr>
            <w:tcW w:w="6894" w:type="dxa"/>
            <w:gridSpan w:val="3"/>
            <w:tcBorders>
              <w:top w:val="nil"/>
              <w:left w:val="nil"/>
              <w:bottom w:val="nil"/>
              <w:right w:val="nil"/>
            </w:tcBorders>
          </w:tcPr>
          <w:p w14:paraId="3C321A8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shall pay liquidated damages to the Employer at the rate per day </w:t>
            </w:r>
            <w:r w:rsidRPr="00087183">
              <w:rPr>
                <w:rFonts w:ascii="Times New Roman" w:hAnsi="Times New Roman" w:cs="Times New Roman"/>
                <w:b/>
              </w:rPr>
              <w:t>stated in the PCC</w:t>
            </w:r>
            <w:r w:rsidRPr="00087183">
              <w:rPr>
                <w:rFonts w:ascii="Times New Roman" w:hAnsi="Times New Roman" w:cs="Times New Roman"/>
              </w:rPr>
              <w:t xml:space="preserve"> for each day that the Completion Date is later than the Intended Completion Date.  The total amount of liquidated damages shall not exceed the amount </w:t>
            </w:r>
            <w:r w:rsidRPr="00087183">
              <w:rPr>
                <w:rFonts w:ascii="Times New Roman" w:hAnsi="Times New Roman" w:cs="Times New Roman"/>
                <w:b/>
              </w:rPr>
              <w:t>defined in the PCC.</w:t>
            </w:r>
            <w:r w:rsidRPr="00087183">
              <w:rPr>
                <w:rFonts w:ascii="Times New Roman" w:hAnsi="Times New Roman" w:cs="Times New Roman"/>
              </w:rPr>
              <w:t xml:space="preserve"> The Employer may deduct liquidated damages from payments due to the Contractor.  Payment of liquidated damages shall not affect the Contractor’s liabilities.</w:t>
            </w:r>
          </w:p>
          <w:p w14:paraId="69309C6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087183" w:rsidRPr="00087183" w14:paraId="72C8CE2E" w14:textId="77777777" w:rsidTr="00087183">
        <w:tc>
          <w:tcPr>
            <w:tcW w:w="2255" w:type="dxa"/>
            <w:tcBorders>
              <w:top w:val="nil"/>
              <w:left w:val="nil"/>
              <w:bottom w:val="nil"/>
              <w:right w:val="nil"/>
            </w:tcBorders>
          </w:tcPr>
          <w:p w14:paraId="6E1204F0" w14:textId="77777777" w:rsidR="00087183" w:rsidRPr="00087183" w:rsidRDefault="00087183" w:rsidP="000F1B3C">
            <w:pPr>
              <w:pStyle w:val="Section8-Clauses"/>
              <w:numPr>
                <w:ilvl w:val="0"/>
                <w:numId w:val="91"/>
              </w:numPr>
              <w:tabs>
                <w:tab w:val="clear" w:pos="540"/>
              </w:tabs>
              <w:spacing w:before="120" w:after="120"/>
              <w:ind w:left="360" w:hanging="360"/>
            </w:pPr>
            <w:bookmarkStart w:id="973" w:name="_Toc25317393"/>
            <w:bookmarkStart w:id="974" w:name="_Toc497228258"/>
            <w:bookmarkStart w:id="975" w:name="_Toc333923274"/>
            <w:r w:rsidRPr="00087183">
              <w:t>Bonus</w:t>
            </w:r>
            <w:bookmarkEnd w:id="973"/>
            <w:bookmarkEnd w:id="974"/>
            <w:bookmarkEnd w:id="975"/>
          </w:p>
        </w:tc>
        <w:tc>
          <w:tcPr>
            <w:tcW w:w="6894" w:type="dxa"/>
            <w:gridSpan w:val="3"/>
            <w:tcBorders>
              <w:top w:val="nil"/>
              <w:left w:val="nil"/>
              <w:bottom w:val="nil"/>
              <w:right w:val="nil"/>
            </w:tcBorders>
          </w:tcPr>
          <w:p w14:paraId="4454583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Contractor shall be paid a Bonus calculated at the rate per calendar day </w:t>
            </w:r>
            <w:r w:rsidRPr="00087183">
              <w:rPr>
                <w:rFonts w:ascii="Times New Roman" w:hAnsi="Times New Roman" w:cs="Times New Roman"/>
                <w:b/>
              </w:rPr>
              <w:t>stated in the PCC</w:t>
            </w:r>
            <w:r w:rsidRPr="00087183">
              <w:rPr>
                <w:rFonts w:ascii="Times New Roman" w:hAnsi="Times New Roman" w:cs="Times New Roman"/>
              </w:rPr>
              <w:t xml:space="preserve"> for each day (less any days for which </w:t>
            </w:r>
            <w:r w:rsidRPr="00087183">
              <w:rPr>
                <w:rFonts w:ascii="Times New Roman" w:hAnsi="Times New Roman" w:cs="Times New Roman"/>
              </w:rPr>
              <w:lastRenderedPageBreak/>
              <w:t>the Contractor is paid for acceleration) that the Completion is earlier than the Intended Completion Date. The Project Manager shall certify that the Works are complete, although they may not be due to be complete.</w:t>
            </w:r>
          </w:p>
        </w:tc>
      </w:tr>
      <w:tr w:rsidR="00087183" w:rsidRPr="00087183" w14:paraId="248B4087" w14:textId="77777777" w:rsidTr="00087183">
        <w:tc>
          <w:tcPr>
            <w:tcW w:w="2255" w:type="dxa"/>
            <w:tcBorders>
              <w:top w:val="nil"/>
              <w:left w:val="nil"/>
              <w:bottom w:val="nil"/>
              <w:right w:val="nil"/>
            </w:tcBorders>
          </w:tcPr>
          <w:p w14:paraId="1C9AAE41" w14:textId="77777777" w:rsidR="00087183" w:rsidRPr="00087183" w:rsidRDefault="00087183" w:rsidP="000F1B3C">
            <w:pPr>
              <w:pStyle w:val="Section8-Clauses"/>
              <w:numPr>
                <w:ilvl w:val="0"/>
                <w:numId w:val="91"/>
              </w:numPr>
              <w:tabs>
                <w:tab w:val="clear" w:pos="540"/>
              </w:tabs>
              <w:spacing w:before="120" w:after="120"/>
              <w:ind w:left="360" w:hanging="360"/>
            </w:pPr>
            <w:bookmarkStart w:id="976" w:name="_Toc25317394"/>
            <w:bookmarkStart w:id="977" w:name="_Toc333923275"/>
            <w:bookmarkStart w:id="978" w:name="_Toc497228259"/>
            <w:r w:rsidRPr="00087183">
              <w:lastRenderedPageBreak/>
              <w:t>Advance Payment</w:t>
            </w:r>
            <w:bookmarkEnd w:id="976"/>
            <w:bookmarkEnd w:id="977"/>
            <w:bookmarkEnd w:id="978"/>
          </w:p>
        </w:tc>
        <w:tc>
          <w:tcPr>
            <w:tcW w:w="6894" w:type="dxa"/>
            <w:gridSpan w:val="3"/>
            <w:tcBorders>
              <w:top w:val="nil"/>
              <w:left w:val="nil"/>
              <w:bottom w:val="nil"/>
              <w:right w:val="nil"/>
            </w:tcBorders>
          </w:tcPr>
          <w:p w14:paraId="751BAAA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Employer shall make advance payment to the Contractor of the amounts </w:t>
            </w:r>
            <w:r w:rsidRPr="00087183">
              <w:rPr>
                <w:rFonts w:ascii="Times New Roman" w:hAnsi="Times New Roman" w:cs="Times New Roman"/>
                <w:b/>
              </w:rPr>
              <w:t xml:space="preserve">stated in the PCC </w:t>
            </w:r>
            <w:r w:rsidRPr="00087183">
              <w:rPr>
                <w:rFonts w:ascii="Times New Roman" w:hAnsi="Times New Roman" w:cs="Times New Roman"/>
              </w:rPr>
              <w:t xml:space="preserve">by the date </w:t>
            </w:r>
            <w:r w:rsidRPr="00087183">
              <w:rPr>
                <w:rFonts w:ascii="Times New Roman" w:hAnsi="Times New Roman" w:cs="Times New Roman"/>
                <w:b/>
              </w:rPr>
              <w:t xml:space="preserve">stated in the PCC, </w:t>
            </w:r>
            <w:r w:rsidRPr="00087183">
              <w:rPr>
                <w:rFonts w:ascii="Times New Roman" w:hAnsi="Times New Roman" w:cs="Times New Roman"/>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416FE8D2"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7D4393D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087183" w:rsidRPr="00087183" w14:paraId="33EE936D" w14:textId="77777777" w:rsidTr="00087183">
        <w:tc>
          <w:tcPr>
            <w:tcW w:w="2255" w:type="dxa"/>
            <w:tcBorders>
              <w:top w:val="nil"/>
              <w:left w:val="nil"/>
              <w:bottom w:val="nil"/>
              <w:right w:val="nil"/>
            </w:tcBorders>
          </w:tcPr>
          <w:p w14:paraId="0D372F1F" w14:textId="77777777" w:rsidR="00087183" w:rsidRPr="00087183" w:rsidRDefault="00087183" w:rsidP="000F1B3C">
            <w:pPr>
              <w:pStyle w:val="Section8-Clauses"/>
              <w:numPr>
                <w:ilvl w:val="0"/>
                <w:numId w:val="91"/>
              </w:numPr>
              <w:tabs>
                <w:tab w:val="clear" w:pos="540"/>
              </w:tabs>
              <w:spacing w:before="120" w:after="120"/>
              <w:ind w:left="360" w:hanging="360"/>
            </w:pPr>
            <w:bookmarkStart w:id="979" w:name="_Toc497228260"/>
            <w:bookmarkStart w:id="980" w:name="_Toc25317395"/>
            <w:bookmarkStart w:id="981" w:name="_Toc333923276"/>
            <w:r w:rsidRPr="00087183">
              <w:t>Securities</w:t>
            </w:r>
            <w:bookmarkEnd w:id="979"/>
            <w:bookmarkEnd w:id="980"/>
            <w:bookmarkEnd w:id="981"/>
          </w:p>
        </w:tc>
        <w:tc>
          <w:tcPr>
            <w:tcW w:w="6894" w:type="dxa"/>
            <w:gridSpan w:val="3"/>
            <w:tcBorders>
              <w:top w:val="nil"/>
              <w:left w:val="nil"/>
              <w:bottom w:val="nil"/>
              <w:right w:val="nil"/>
            </w:tcBorders>
          </w:tcPr>
          <w:p w14:paraId="191774F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The Performance Security shall be provided to the Employer no later than the date specified in the Letter of Acceptance and shall be issued in an amount </w:t>
            </w:r>
            <w:r w:rsidRPr="00087183">
              <w:rPr>
                <w:rFonts w:ascii="Times New Roman" w:hAnsi="Times New Roman" w:cs="Times New Roman"/>
                <w:b/>
              </w:rPr>
              <w:t>specified in the PCC,</w:t>
            </w:r>
            <w:r w:rsidRPr="00087183">
              <w:rPr>
                <w:rFonts w:ascii="Times New Roman" w:hAnsi="Times New Roman" w:cs="Times New Roman"/>
              </w:rPr>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087183" w:rsidRPr="00087183" w14:paraId="5ECF70B3" w14:textId="77777777" w:rsidTr="00087183">
        <w:tc>
          <w:tcPr>
            <w:tcW w:w="2255" w:type="dxa"/>
            <w:tcBorders>
              <w:top w:val="nil"/>
              <w:left w:val="nil"/>
              <w:bottom w:val="nil"/>
              <w:right w:val="nil"/>
            </w:tcBorders>
          </w:tcPr>
          <w:p w14:paraId="629A8DD1" w14:textId="77777777" w:rsidR="00087183" w:rsidRPr="00087183" w:rsidRDefault="00087183" w:rsidP="000F1B3C">
            <w:pPr>
              <w:pStyle w:val="Section8-Clauses"/>
              <w:numPr>
                <w:ilvl w:val="0"/>
                <w:numId w:val="91"/>
              </w:numPr>
              <w:tabs>
                <w:tab w:val="clear" w:pos="540"/>
              </w:tabs>
              <w:spacing w:before="120" w:after="120"/>
              <w:ind w:left="360" w:hanging="360"/>
            </w:pPr>
            <w:bookmarkStart w:id="982" w:name="_Toc25317396"/>
            <w:bookmarkStart w:id="983" w:name="_Toc333923277"/>
            <w:bookmarkStart w:id="984" w:name="_Toc497228261"/>
            <w:r w:rsidRPr="00087183">
              <w:t>Dayworks</w:t>
            </w:r>
            <w:bookmarkEnd w:id="982"/>
            <w:bookmarkEnd w:id="983"/>
            <w:bookmarkEnd w:id="984"/>
          </w:p>
        </w:tc>
        <w:tc>
          <w:tcPr>
            <w:tcW w:w="6894" w:type="dxa"/>
            <w:gridSpan w:val="3"/>
            <w:tcBorders>
              <w:top w:val="nil"/>
              <w:left w:val="nil"/>
              <w:bottom w:val="nil"/>
              <w:right w:val="nil"/>
            </w:tcBorders>
          </w:tcPr>
          <w:p w14:paraId="5E3F873B"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applicable, the Dayworks rates in the Contractor’s Bid shall be used only when the Project Manager has given written instructions in advance for additional work to be paid for in that way.</w:t>
            </w:r>
          </w:p>
          <w:p w14:paraId="4633C96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All work to be paid for as Dayworks shall be recorded by the Contractor on forms approved by the Project Manager.  Each completed form shall be verified and signed by the Project Manager within two days of the work being done.</w:t>
            </w:r>
          </w:p>
          <w:p w14:paraId="4BC1A478"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lastRenderedPageBreak/>
              <w:t>The Contractor shall be paid for Dayworks subject to obtaining signed Dayworks forms.</w:t>
            </w:r>
          </w:p>
        </w:tc>
      </w:tr>
      <w:tr w:rsidR="00087183" w:rsidRPr="00087183" w14:paraId="15006670" w14:textId="77777777" w:rsidTr="00087183">
        <w:tc>
          <w:tcPr>
            <w:tcW w:w="2255" w:type="dxa"/>
            <w:tcBorders>
              <w:top w:val="nil"/>
              <w:left w:val="nil"/>
              <w:bottom w:val="nil"/>
              <w:right w:val="nil"/>
            </w:tcBorders>
          </w:tcPr>
          <w:p w14:paraId="57236C73" w14:textId="77777777" w:rsidR="00087183" w:rsidRPr="00087183" w:rsidRDefault="00087183" w:rsidP="000F1B3C">
            <w:pPr>
              <w:pStyle w:val="Section8-Clauses"/>
              <w:numPr>
                <w:ilvl w:val="0"/>
                <w:numId w:val="91"/>
              </w:numPr>
              <w:tabs>
                <w:tab w:val="clear" w:pos="540"/>
              </w:tabs>
              <w:spacing w:before="120" w:after="120"/>
              <w:ind w:left="360" w:hanging="360"/>
            </w:pPr>
            <w:bookmarkStart w:id="985" w:name="_Toc25317397"/>
            <w:bookmarkStart w:id="986" w:name="_Toc497228262"/>
            <w:bookmarkStart w:id="987" w:name="_Toc333923278"/>
            <w:r w:rsidRPr="00087183">
              <w:lastRenderedPageBreak/>
              <w:t>Cost of Repairs</w:t>
            </w:r>
            <w:bookmarkEnd w:id="985"/>
            <w:bookmarkEnd w:id="986"/>
            <w:bookmarkEnd w:id="987"/>
          </w:p>
        </w:tc>
        <w:tc>
          <w:tcPr>
            <w:tcW w:w="6894" w:type="dxa"/>
            <w:gridSpan w:val="3"/>
            <w:tcBorders>
              <w:top w:val="nil"/>
              <w:left w:val="nil"/>
              <w:bottom w:val="nil"/>
              <w:right w:val="nil"/>
            </w:tcBorders>
          </w:tcPr>
          <w:p w14:paraId="0504676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087183" w:rsidRPr="00087183" w14:paraId="3BFF6EB1" w14:textId="77777777" w:rsidTr="00087183">
        <w:tc>
          <w:tcPr>
            <w:tcW w:w="9149" w:type="dxa"/>
            <w:gridSpan w:val="4"/>
            <w:tcBorders>
              <w:top w:val="nil"/>
              <w:left w:val="nil"/>
              <w:bottom w:val="nil"/>
              <w:right w:val="nil"/>
            </w:tcBorders>
          </w:tcPr>
          <w:p w14:paraId="4B66A61C" w14:textId="77777777" w:rsidR="00087183" w:rsidRPr="00087183" w:rsidRDefault="00087183" w:rsidP="00087183">
            <w:pPr>
              <w:pStyle w:val="Section8-Section"/>
              <w:spacing w:after="120"/>
            </w:pPr>
            <w:bookmarkStart w:id="988" w:name="_Toc333923279"/>
            <w:bookmarkStart w:id="989" w:name="_Toc497228263"/>
            <w:bookmarkStart w:id="990" w:name="_Toc25317398"/>
            <w:r w:rsidRPr="00087183">
              <w:t>E.  Finishing the Contract</w:t>
            </w:r>
            <w:bookmarkEnd w:id="988"/>
            <w:bookmarkEnd w:id="989"/>
            <w:bookmarkEnd w:id="990"/>
          </w:p>
        </w:tc>
      </w:tr>
      <w:tr w:rsidR="00087183" w:rsidRPr="00087183" w14:paraId="633BCD9F" w14:textId="77777777" w:rsidTr="00087183">
        <w:trPr>
          <w:gridAfter w:val="1"/>
          <w:wAfter w:w="140" w:type="dxa"/>
        </w:trPr>
        <w:tc>
          <w:tcPr>
            <w:tcW w:w="2261" w:type="dxa"/>
            <w:gridSpan w:val="2"/>
          </w:tcPr>
          <w:p w14:paraId="51465311" w14:textId="77777777" w:rsidR="00087183" w:rsidRPr="00087183" w:rsidRDefault="00087183" w:rsidP="000F1B3C">
            <w:pPr>
              <w:pStyle w:val="Section8-Clauses"/>
              <w:numPr>
                <w:ilvl w:val="0"/>
                <w:numId w:val="91"/>
              </w:numPr>
              <w:tabs>
                <w:tab w:val="clear" w:pos="540"/>
              </w:tabs>
              <w:spacing w:before="120" w:after="120"/>
              <w:ind w:left="360" w:hanging="360"/>
            </w:pPr>
            <w:bookmarkStart w:id="991" w:name="_Toc333923280"/>
            <w:bookmarkStart w:id="992" w:name="_Toc497228264"/>
            <w:bookmarkStart w:id="993" w:name="_Toc25317399"/>
            <w:r w:rsidRPr="00087183">
              <w:t>Completion</w:t>
            </w:r>
            <w:bookmarkEnd w:id="991"/>
            <w:bookmarkEnd w:id="992"/>
            <w:bookmarkEnd w:id="993"/>
          </w:p>
        </w:tc>
        <w:tc>
          <w:tcPr>
            <w:tcW w:w="6748" w:type="dxa"/>
          </w:tcPr>
          <w:p w14:paraId="11ED9A0E"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request the Project Manager to issue a Certificate of Completion of the Works, and the Project Manager shall do so upon deciding that the whole of the Works is completed.</w:t>
            </w:r>
          </w:p>
        </w:tc>
      </w:tr>
      <w:tr w:rsidR="00087183" w:rsidRPr="00087183" w14:paraId="5AD36D2B" w14:textId="77777777" w:rsidTr="00087183">
        <w:trPr>
          <w:gridAfter w:val="1"/>
          <w:wAfter w:w="140" w:type="dxa"/>
        </w:trPr>
        <w:tc>
          <w:tcPr>
            <w:tcW w:w="2261" w:type="dxa"/>
            <w:gridSpan w:val="2"/>
          </w:tcPr>
          <w:p w14:paraId="084C31FE" w14:textId="77777777" w:rsidR="00087183" w:rsidRPr="00087183" w:rsidRDefault="00087183" w:rsidP="000F1B3C">
            <w:pPr>
              <w:pStyle w:val="Section8-Clauses"/>
              <w:numPr>
                <w:ilvl w:val="0"/>
                <w:numId w:val="91"/>
              </w:numPr>
              <w:tabs>
                <w:tab w:val="clear" w:pos="540"/>
              </w:tabs>
              <w:spacing w:before="120" w:after="120"/>
              <w:ind w:left="360" w:hanging="360"/>
            </w:pPr>
            <w:bookmarkStart w:id="994" w:name="_Toc333923281"/>
            <w:bookmarkStart w:id="995" w:name="_Toc25317400"/>
            <w:bookmarkStart w:id="996" w:name="_Toc497228265"/>
            <w:r w:rsidRPr="00087183">
              <w:t>Taking Over</w:t>
            </w:r>
            <w:bookmarkEnd w:id="994"/>
            <w:bookmarkEnd w:id="995"/>
            <w:bookmarkEnd w:id="996"/>
          </w:p>
        </w:tc>
        <w:tc>
          <w:tcPr>
            <w:tcW w:w="6748" w:type="dxa"/>
          </w:tcPr>
          <w:p w14:paraId="6E269FF5"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Employer shall take over the Site and the Works within seven days of the Project Manager’s issuing a Certificate of Completion.</w:t>
            </w:r>
          </w:p>
        </w:tc>
      </w:tr>
      <w:tr w:rsidR="00087183" w:rsidRPr="00087183" w14:paraId="39DEED3F" w14:textId="77777777" w:rsidTr="00087183">
        <w:trPr>
          <w:gridAfter w:val="1"/>
          <w:wAfter w:w="140" w:type="dxa"/>
        </w:trPr>
        <w:tc>
          <w:tcPr>
            <w:tcW w:w="2261" w:type="dxa"/>
            <w:gridSpan w:val="2"/>
          </w:tcPr>
          <w:p w14:paraId="7C0FEB80" w14:textId="77777777" w:rsidR="00087183" w:rsidRPr="00087183" w:rsidRDefault="00087183" w:rsidP="000F1B3C">
            <w:pPr>
              <w:pStyle w:val="Section8-Clauses"/>
              <w:numPr>
                <w:ilvl w:val="0"/>
                <w:numId w:val="91"/>
              </w:numPr>
              <w:tabs>
                <w:tab w:val="clear" w:pos="540"/>
              </w:tabs>
              <w:spacing w:before="120" w:after="120"/>
              <w:ind w:left="360" w:hanging="360"/>
            </w:pPr>
            <w:bookmarkStart w:id="997" w:name="_Toc333923282"/>
            <w:bookmarkStart w:id="998" w:name="_Toc25317401"/>
            <w:bookmarkStart w:id="999" w:name="_Toc497228266"/>
            <w:r w:rsidRPr="00087183">
              <w:t>Final Account</w:t>
            </w:r>
            <w:bookmarkEnd w:id="997"/>
            <w:bookmarkEnd w:id="998"/>
            <w:bookmarkEnd w:id="999"/>
          </w:p>
        </w:tc>
        <w:tc>
          <w:tcPr>
            <w:tcW w:w="6748" w:type="dxa"/>
          </w:tcPr>
          <w:p w14:paraId="09CA886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087183" w:rsidRPr="00087183" w14:paraId="1DECC64A" w14:textId="77777777" w:rsidTr="00087183">
        <w:trPr>
          <w:gridAfter w:val="1"/>
          <w:wAfter w:w="140" w:type="dxa"/>
        </w:trPr>
        <w:tc>
          <w:tcPr>
            <w:tcW w:w="2261" w:type="dxa"/>
            <w:gridSpan w:val="2"/>
          </w:tcPr>
          <w:p w14:paraId="384054F7" w14:textId="77777777" w:rsidR="00087183" w:rsidRPr="00087183" w:rsidRDefault="00087183" w:rsidP="000F1B3C">
            <w:pPr>
              <w:pStyle w:val="Section8-Clauses"/>
              <w:numPr>
                <w:ilvl w:val="0"/>
                <w:numId w:val="91"/>
              </w:numPr>
              <w:tabs>
                <w:tab w:val="clear" w:pos="540"/>
              </w:tabs>
              <w:spacing w:before="120" w:after="120"/>
              <w:ind w:left="360" w:hanging="360"/>
            </w:pPr>
            <w:bookmarkStart w:id="1000" w:name="_Toc333923283"/>
            <w:bookmarkStart w:id="1001" w:name="_Toc497228267"/>
            <w:bookmarkStart w:id="1002" w:name="_Toc25317402"/>
            <w:r w:rsidRPr="00087183">
              <w:t>Operating and Maintenance Manuals</w:t>
            </w:r>
            <w:bookmarkEnd w:id="1000"/>
            <w:bookmarkEnd w:id="1001"/>
            <w:bookmarkEnd w:id="1002"/>
          </w:p>
        </w:tc>
        <w:tc>
          <w:tcPr>
            <w:tcW w:w="6748" w:type="dxa"/>
          </w:tcPr>
          <w:p w14:paraId="170861B9"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If “as built” Drawings and/or operating and maintenance manuals are required, the Contractor shall supply them by the dates </w:t>
            </w:r>
            <w:r w:rsidRPr="00087183">
              <w:rPr>
                <w:rFonts w:ascii="Times New Roman" w:hAnsi="Times New Roman" w:cs="Times New Roman"/>
                <w:b/>
              </w:rPr>
              <w:t>stated in the PCC.</w:t>
            </w:r>
          </w:p>
          <w:p w14:paraId="3799AF74"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If the Contractor does not supply the Drawings and/or manuals by the dates </w:t>
            </w:r>
            <w:r w:rsidRPr="00087183">
              <w:rPr>
                <w:rFonts w:ascii="Times New Roman" w:hAnsi="Times New Roman" w:cs="Times New Roman"/>
                <w:b/>
              </w:rPr>
              <w:t xml:space="preserve">stated in the PCC </w:t>
            </w:r>
            <w:r w:rsidRPr="00087183">
              <w:rPr>
                <w:rFonts w:ascii="Times New Roman" w:hAnsi="Times New Roman" w:cs="Times New Roman"/>
              </w:rPr>
              <w:t>pursuant to GCC Sub-Clause 60.1</w:t>
            </w:r>
            <w:r w:rsidRPr="00087183">
              <w:rPr>
                <w:rFonts w:ascii="Times New Roman" w:hAnsi="Times New Roman" w:cs="Times New Roman"/>
                <w:b/>
              </w:rPr>
              <w:t>,</w:t>
            </w:r>
            <w:r w:rsidRPr="00087183">
              <w:rPr>
                <w:rFonts w:ascii="Times New Roman" w:hAnsi="Times New Roman" w:cs="Times New Roman"/>
              </w:rPr>
              <w:t xml:space="preserve"> or they do not receive the Project Manager’s approval, the Project Manager shall withhold the amount </w:t>
            </w:r>
            <w:r w:rsidRPr="00087183">
              <w:rPr>
                <w:rFonts w:ascii="Times New Roman" w:hAnsi="Times New Roman" w:cs="Times New Roman"/>
                <w:b/>
              </w:rPr>
              <w:t xml:space="preserve">stated in the PCC </w:t>
            </w:r>
            <w:r w:rsidRPr="00087183">
              <w:rPr>
                <w:rFonts w:ascii="Times New Roman" w:hAnsi="Times New Roman" w:cs="Times New Roman"/>
              </w:rPr>
              <w:t>from payments due to the Contractor.</w:t>
            </w:r>
          </w:p>
        </w:tc>
      </w:tr>
      <w:tr w:rsidR="00087183" w:rsidRPr="00087183" w14:paraId="39EEAFD0" w14:textId="77777777" w:rsidTr="00087183">
        <w:trPr>
          <w:gridAfter w:val="1"/>
          <w:wAfter w:w="140" w:type="dxa"/>
        </w:trPr>
        <w:tc>
          <w:tcPr>
            <w:tcW w:w="2261" w:type="dxa"/>
            <w:gridSpan w:val="2"/>
          </w:tcPr>
          <w:p w14:paraId="1F7FD3DC" w14:textId="77777777" w:rsidR="00087183" w:rsidRPr="00087183" w:rsidRDefault="00087183" w:rsidP="000F1B3C">
            <w:pPr>
              <w:pStyle w:val="Section8-Clauses"/>
              <w:numPr>
                <w:ilvl w:val="0"/>
                <w:numId w:val="91"/>
              </w:numPr>
              <w:tabs>
                <w:tab w:val="clear" w:pos="540"/>
              </w:tabs>
              <w:spacing w:before="120" w:after="120"/>
              <w:ind w:left="360" w:hanging="360"/>
            </w:pPr>
            <w:bookmarkStart w:id="1003" w:name="_Toc497228268"/>
            <w:bookmarkStart w:id="1004" w:name="_Toc25317403"/>
            <w:r w:rsidRPr="00087183">
              <w:t>Termination</w:t>
            </w:r>
            <w:bookmarkEnd w:id="1003"/>
            <w:bookmarkEnd w:id="1004"/>
          </w:p>
        </w:tc>
        <w:tc>
          <w:tcPr>
            <w:tcW w:w="6748" w:type="dxa"/>
          </w:tcPr>
          <w:p w14:paraId="05EF63A3"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The Employer or the Contractor may terminate the Contract if the other party causes a fundamental breach of the Contract.</w:t>
            </w:r>
          </w:p>
          <w:p w14:paraId="4BCE06FB"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Fundamental breaches of Contract shall include, but shall not be limited to, the following:</w:t>
            </w:r>
          </w:p>
        </w:tc>
      </w:tr>
      <w:tr w:rsidR="00087183" w:rsidRPr="00087183" w14:paraId="77FBE6CB" w14:textId="77777777" w:rsidTr="00087183">
        <w:trPr>
          <w:gridAfter w:val="1"/>
          <w:wAfter w:w="140" w:type="dxa"/>
        </w:trPr>
        <w:tc>
          <w:tcPr>
            <w:tcW w:w="2261" w:type="dxa"/>
            <w:gridSpan w:val="2"/>
          </w:tcPr>
          <w:p w14:paraId="14DB963B" w14:textId="77777777" w:rsidR="00087183" w:rsidRPr="00087183" w:rsidRDefault="00087183" w:rsidP="00087183">
            <w:pPr>
              <w:pStyle w:val="Section8-Clauses"/>
              <w:tabs>
                <w:tab w:val="clear" w:pos="360"/>
              </w:tabs>
              <w:spacing w:before="120" w:after="120"/>
            </w:pPr>
          </w:p>
        </w:tc>
        <w:tc>
          <w:tcPr>
            <w:tcW w:w="6748" w:type="dxa"/>
          </w:tcPr>
          <w:p w14:paraId="471F1CD7"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Contractor stops work for 28 days when no stoppage of work </w:t>
            </w:r>
            <w:r w:rsidRPr="00087183">
              <w:rPr>
                <w:rFonts w:ascii="Times New Roman" w:eastAsia="Arial Narrow" w:hAnsi="Times New Roman" w:cs="Times New Roman"/>
                <w:szCs w:val="20"/>
              </w:rPr>
              <w:t>is</w:t>
            </w:r>
            <w:r w:rsidRPr="00087183">
              <w:rPr>
                <w:rFonts w:ascii="Times New Roman" w:hAnsi="Times New Roman" w:cs="Times New Roman"/>
              </w:rPr>
              <w:t xml:space="preserve"> shown on the current Program and the stoppage has not been authorized by the Project Manager;</w:t>
            </w:r>
          </w:p>
          <w:p w14:paraId="0FA241EB"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lastRenderedPageBreak/>
              <w:t>the Project Manager instructs the Contractor to delay the progress of the Works, and the instruction is not withdrawn within 28 days;</w:t>
            </w:r>
          </w:p>
          <w:p w14:paraId="5EC797BB"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Employer or the Contractor is made bankrupt or goes into </w:t>
            </w:r>
            <w:r w:rsidRPr="00087183">
              <w:rPr>
                <w:rFonts w:ascii="Times New Roman" w:eastAsia="Arial Narrow" w:hAnsi="Times New Roman" w:cs="Times New Roman"/>
                <w:szCs w:val="20"/>
              </w:rPr>
              <w:t>liquidation</w:t>
            </w:r>
            <w:r w:rsidRPr="00087183">
              <w:rPr>
                <w:rFonts w:ascii="Times New Roman" w:hAnsi="Times New Roman" w:cs="Times New Roman"/>
              </w:rPr>
              <w:t xml:space="preserve"> other than for a reconstruction or amalgamation;</w:t>
            </w:r>
          </w:p>
          <w:p w14:paraId="2A14C617"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a payment certified by the Project Manager is not paid by the </w:t>
            </w:r>
            <w:r w:rsidRPr="00087183">
              <w:rPr>
                <w:rFonts w:ascii="Times New Roman" w:eastAsia="Arial Narrow" w:hAnsi="Times New Roman" w:cs="Times New Roman"/>
                <w:szCs w:val="20"/>
              </w:rPr>
              <w:t>Employer</w:t>
            </w:r>
            <w:r w:rsidRPr="00087183">
              <w:rPr>
                <w:rFonts w:ascii="Times New Roman" w:hAnsi="Times New Roman" w:cs="Times New Roman"/>
              </w:rPr>
              <w:t xml:space="preserve"> to the Contractor within 84 days of the date of the Project Manager’s certificate;</w:t>
            </w:r>
          </w:p>
          <w:p w14:paraId="7A001C12"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the Project Manager gives Notice that failure to correct a particular Defect is a fundamental breach of Contract and the Contractor fails to correct it within a reasonable period of time determined by the Project Manager;</w:t>
            </w:r>
          </w:p>
          <w:p w14:paraId="7141D5D2"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spacing w:val="-4"/>
              </w:rPr>
            </w:pPr>
            <w:r w:rsidRPr="00087183">
              <w:rPr>
                <w:rFonts w:ascii="Times New Roman" w:hAnsi="Times New Roman" w:cs="Times New Roman"/>
                <w:spacing w:val="-4"/>
              </w:rPr>
              <w:t xml:space="preserve">the </w:t>
            </w:r>
            <w:r w:rsidRPr="00087183">
              <w:rPr>
                <w:rFonts w:ascii="Times New Roman" w:eastAsia="Arial Narrow" w:hAnsi="Times New Roman" w:cs="Times New Roman"/>
                <w:szCs w:val="20"/>
              </w:rPr>
              <w:t>Contractor</w:t>
            </w:r>
            <w:r w:rsidRPr="00087183">
              <w:rPr>
                <w:rFonts w:ascii="Times New Roman" w:hAnsi="Times New Roman" w:cs="Times New Roman"/>
                <w:spacing w:val="-4"/>
              </w:rPr>
              <w:t xml:space="preserve"> does not maintain a Security, which is required; </w:t>
            </w:r>
          </w:p>
          <w:p w14:paraId="05B4E017"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the Contractor has delayed the completion of the Works by the </w:t>
            </w:r>
            <w:r w:rsidRPr="00087183">
              <w:rPr>
                <w:rFonts w:ascii="Times New Roman" w:eastAsia="Arial Narrow" w:hAnsi="Times New Roman" w:cs="Times New Roman"/>
                <w:szCs w:val="20"/>
              </w:rPr>
              <w:t>number</w:t>
            </w:r>
            <w:r w:rsidRPr="00087183">
              <w:rPr>
                <w:rFonts w:ascii="Times New Roman" w:hAnsi="Times New Roman" w:cs="Times New Roman"/>
              </w:rPr>
              <w:t xml:space="preserve"> of days for which the maximum amount of liquidated damages can be paid, as </w:t>
            </w:r>
            <w:r w:rsidRPr="00087183">
              <w:rPr>
                <w:rFonts w:ascii="Times New Roman" w:hAnsi="Times New Roman" w:cs="Times New Roman"/>
                <w:b/>
              </w:rPr>
              <w:t>defined in the PCC</w:t>
            </w:r>
            <w:r w:rsidRPr="00087183">
              <w:rPr>
                <w:rFonts w:ascii="Times New Roman" w:hAnsi="Times New Roman" w:cs="Times New Roman"/>
              </w:rPr>
              <w:t>; or</w:t>
            </w:r>
          </w:p>
          <w:p w14:paraId="07057D25" w14:textId="77777777" w:rsidR="00087183" w:rsidRPr="00087183" w:rsidRDefault="00087183" w:rsidP="000F1B3C">
            <w:pPr>
              <w:numPr>
                <w:ilvl w:val="0"/>
                <w:numId w:val="117"/>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789E9D0D"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Notwithstanding the above, the Employer may terminate the Contract for convenience.</w:t>
            </w:r>
          </w:p>
        </w:tc>
      </w:tr>
      <w:tr w:rsidR="00087183" w:rsidRPr="00087183" w14:paraId="177A3FD0" w14:textId="77777777" w:rsidTr="00087183">
        <w:trPr>
          <w:gridAfter w:val="1"/>
          <w:wAfter w:w="140" w:type="dxa"/>
        </w:trPr>
        <w:tc>
          <w:tcPr>
            <w:tcW w:w="2261" w:type="dxa"/>
            <w:gridSpan w:val="2"/>
          </w:tcPr>
          <w:p w14:paraId="15D1E951" w14:textId="77777777" w:rsidR="00087183" w:rsidRPr="00087183" w:rsidRDefault="00087183" w:rsidP="00087183">
            <w:pPr>
              <w:pStyle w:val="Section8-Clauses"/>
              <w:tabs>
                <w:tab w:val="clear" w:pos="360"/>
              </w:tabs>
              <w:spacing w:before="120" w:after="120"/>
            </w:pPr>
          </w:p>
        </w:tc>
        <w:tc>
          <w:tcPr>
            <w:tcW w:w="6748" w:type="dxa"/>
          </w:tcPr>
          <w:p w14:paraId="30F08DBC"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Contract is terminated, the Contractor shall stop work immediately, make the Site safe and secure, and leave the Site as soon as reasonably possible.</w:t>
            </w:r>
          </w:p>
        </w:tc>
      </w:tr>
      <w:tr w:rsidR="00087183" w:rsidRPr="00087183" w14:paraId="186BA11D" w14:textId="77777777" w:rsidTr="00087183">
        <w:trPr>
          <w:gridAfter w:val="1"/>
          <w:wAfter w:w="140" w:type="dxa"/>
        </w:trPr>
        <w:tc>
          <w:tcPr>
            <w:tcW w:w="2261" w:type="dxa"/>
            <w:gridSpan w:val="2"/>
          </w:tcPr>
          <w:p w14:paraId="47EED239" w14:textId="77777777" w:rsidR="00087183" w:rsidRPr="00087183" w:rsidRDefault="00087183" w:rsidP="00087183">
            <w:pPr>
              <w:pStyle w:val="Section8-Clauses"/>
              <w:tabs>
                <w:tab w:val="clear" w:pos="360"/>
              </w:tabs>
              <w:spacing w:before="120" w:after="120"/>
            </w:pPr>
          </w:p>
        </w:tc>
        <w:tc>
          <w:tcPr>
            <w:tcW w:w="6748" w:type="dxa"/>
          </w:tcPr>
          <w:p w14:paraId="3003AF5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When either party to the Contract gives notice of a breach of Contract to the Project Manager for a cause other than those listed under GCC Sub-Clause 61.2 above, the Project Manager shall decide whether the breach is fundamental or not.</w:t>
            </w:r>
          </w:p>
        </w:tc>
      </w:tr>
      <w:tr w:rsidR="00087183" w:rsidRPr="00087183" w14:paraId="50831C74" w14:textId="77777777" w:rsidTr="00087183">
        <w:trPr>
          <w:gridAfter w:val="1"/>
          <w:wAfter w:w="140" w:type="dxa"/>
        </w:trPr>
        <w:tc>
          <w:tcPr>
            <w:tcW w:w="2261" w:type="dxa"/>
            <w:gridSpan w:val="2"/>
            <w:tcBorders>
              <w:left w:val="nil"/>
              <w:bottom w:val="nil"/>
              <w:right w:val="nil"/>
            </w:tcBorders>
          </w:tcPr>
          <w:p w14:paraId="74108197" w14:textId="77777777" w:rsidR="00087183" w:rsidRPr="00087183" w:rsidRDefault="00087183" w:rsidP="000F1B3C">
            <w:pPr>
              <w:pStyle w:val="Section8-Clauses"/>
              <w:numPr>
                <w:ilvl w:val="0"/>
                <w:numId w:val="91"/>
              </w:numPr>
              <w:tabs>
                <w:tab w:val="clear" w:pos="540"/>
              </w:tabs>
              <w:spacing w:before="120" w:after="120"/>
              <w:ind w:left="360" w:hanging="360"/>
            </w:pPr>
            <w:bookmarkStart w:id="1005" w:name="_Toc333923285"/>
            <w:bookmarkStart w:id="1006" w:name="_Toc25317404"/>
            <w:bookmarkStart w:id="1007" w:name="_Toc497228269"/>
            <w:r w:rsidRPr="00087183">
              <w:t>Payment upon Termination</w:t>
            </w:r>
            <w:bookmarkEnd w:id="1005"/>
            <w:bookmarkEnd w:id="1006"/>
            <w:bookmarkEnd w:id="1007"/>
          </w:p>
        </w:tc>
        <w:tc>
          <w:tcPr>
            <w:tcW w:w="6748" w:type="dxa"/>
            <w:tcBorders>
              <w:left w:val="nil"/>
              <w:bottom w:val="nil"/>
              <w:right w:val="nil"/>
            </w:tcBorders>
          </w:tcPr>
          <w:p w14:paraId="3848769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087183">
              <w:rPr>
                <w:rFonts w:ascii="Times New Roman" w:hAnsi="Times New Roman" w:cs="Times New Roman"/>
                <w:b/>
              </w:rPr>
              <w:t>specified in the PCC.</w:t>
            </w:r>
            <w:r w:rsidRPr="00087183">
              <w:rPr>
                <w:rFonts w:ascii="Times New Roman" w:hAnsi="Times New Roman" w:cs="Times New Roman"/>
              </w:rPr>
              <w:t xml:space="preserve"> Additional Liquidated Damages shall not apply.  If the total amount due to the Employer exceeds any payment due to the Contractor, the difference shall be a debt payable to the Employer.</w:t>
            </w:r>
          </w:p>
          <w:p w14:paraId="4EF9642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lastRenderedPageBreak/>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087183" w:rsidRPr="00087183" w14:paraId="70EC619D" w14:textId="77777777" w:rsidTr="00087183">
        <w:trPr>
          <w:gridAfter w:val="1"/>
          <w:wAfter w:w="140" w:type="dxa"/>
        </w:trPr>
        <w:tc>
          <w:tcPr>
            <w:tcW w:w="2261" w:type="dxa"/>
            <w:gridSpan w:val="2"/>
            <w:tcBorders>
              <w:top w:val="nil"/>
              <w:left w:val="nil"/>
              <w:bottom w:val="nil"/>
              <w:right w:val="nil"/>
            </w:tcBorders>
          </w:tcPr>
          <w:p w14:paraId="50E77F82" w14:textId="77777777" w:rsidR="00087183" w:rsidRPr="00087183" w:rsidRDefault="00087183" w:rsidP="000F1B3C">
            <w:pPr>
              <w:pStyle w:val="Section8-Clauses"/>
              <w:numPr>
                <w:ilvl w:val="0"/>
                <w:numId w:val="91"/>
              </w:numPr>
              <w:tabs>
                <w:tab w:val="clear" w:pos="540"/>
              </w:tabs>
              <w:spacing w:before="120" w:after="120"/>
              <w:ind w:left="360" w:hanging="360"/>
            </w:pPr>
            <w:bookmarkStart w:id="1008" w:name="_Toc497228270"/>
            <w:bookmarkStart w:id="1009" w:name="_Toc333923286"/>
            <w:bookmarkStart w:id="1010" w:name="_Toc25317405"/>
            <w:r w:rsidRPr="00087183">
              <w:lastRenderedPageBreak/>
              <w:t>Property</w:t>
            </w:r>
            <w:bookmarkEnd w:id="1008"/>
            <w:bookmarkEnd w:id="1009"/>
            <w:bookmarkEnd w:id="1010"/>
          </w:p>
        </w:tc>
        <w:tc>
          <w:tcPr>
            <w:tcW w:w="6748" w:type="dxa"/>
            <w:tcBorders>
              <w:top w:val="nil"/>
              <w:left w:val="nil"/>
              <w:bottom w:val="nil"/>
              <w:right w:val="nil"/>
            </w:tcBorders>
          </w:tcPr>
          <w:p w14:paraId="5C13713F"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All Materials on the Site, Plant, Equipment, Temporary Works, and Works shall be deemed to be the property of the Employer if the Contract is terminated because of the Contractor’s default.</w:t>
            </w:r>
          </w:p>
        </w:tc>
      </w:tr>
      <w:tr w:rsidR="00087183" w:rsidRPr="00087183" w14:paraId="69015CBD" w14:textId="77777777" w:rsidTr="00087183">
        <w:trPr>
          <w:gridAfter w:val="1"/>
          <w:wAfter w:w="140" w:type="dxa"/>
        </w:trPr>
        <w:tc>
          <w:tcPr>
            <w:tcW w:w="2261" w:type="dxa"/>
            <w:gridSpan w:val="2"/>
            <w:tcBorders>
              <w:top w:val="nil"/>
              <w:left w:val="nil"/>
              <w:bottom w:val="nil"/>
              <w:right w:val="nil"/>
            </w:tcBorders>
          </w:tcPr>
          <w:p w14:paraId="3769BB2C" w14:textId="77777777" w:rsidR="00087183" w:rsidRPr="00087183" w:rsidRDefault="00087183" w:rsidP="000F1B3C">
            <w:pPr>
              <w:pStyle w:val="Section8-Clauses"/>
              <w:numPr>
                <w:ilvl w:val="0"/>
                <w:numId w:val="91"/>
              </w:numPr>
              <w:tabs>
                <w:tab w:val="clear" w:pos="540"/>
              </w:tabs>
              <w:spacing w:before="120" w:after="120"/>
              <w:ind w:left="360" w:hanging="360"/>
            </w:pPr>
            <w:bookmarkStart w:id="1011" w:name="_Toc333923287"/>
            <w:bookmarkStart w:id="1012" w:name="_Toc25317406"/>
            <w:bookmarkStart w:id="1013" w:name="_Toc497228271"/>
            <w:r w:rsidRPr="00087183">
              <w:t>Release from Performance</w:t>
            </w:r>
            <w:bookmarkEnd w:id="1011"/>
            <w:bookmarkEnd w:id="1012"/>
            <w:bookmarkEnd w:id="1013"/>
          </w:p>
        </w:tc>
        <w:tc>
          <w:tcPr>
            <w:tcW w:w="6748" w:type="dxa"/>
            <w:tcBorders>
              <w:top w:val="nil"/>
              <w:left w:val="nil"/>
              <w:bottom w:val="nil"/>
              <w:right w:val="nil"/>
            </w:tcBorders>
          </w:tcPr>
          <w:p w14:paraId="6E3E59A1"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087183" w:rsidRPr="00087183" w14:paraId="523B608B" w14:textId="77777777" w:rsidTr="00087183">
        <w:trPr>
          <w:gridAfter w:val="1"/>
          <w:wAfter w:w="140" w:type="dxa"/>
          <w:cantSplit/>
        </w:trPr>
        <w:tc>
          <w:tcPr>
            <w:tcW w:w="2261" w:type="dxa"/>
            <w:gridSpan w:val="2"/>
            <w:tcBorders>
              <w:top w:val="nil"/>
              <w:left w:val="nil"/>
              <w:bottom w:val="nil"/>
              <w:right w:val="nil"/>
            </w:tcBorders>
          </w:tcPr>
          <w:p w14:paraId="744FA42F" w14:textId="77777777" w:rsidR="00087183" w:rsidRPr="00087183" w:rsidRDefault="00087183" w:rsidP="000F1B3C">
            <w:pPr>
              <w:pStyle w:val="Section8-Clauses"/>
              <w:numPr>
                <w:ilvl w:val="0"/>
                <w:numId w:val="91"/>
              </w:numPr>
              <w:tabs>
                <w:tab w:val="clear" w:pos="540"/>
              </w:tabs>
              <w:spacing w:before="120" w:after="120"/>
              <w:ind w:left="360" w:hanging="360"/>
            </w:pPr>
            <w:bookmarkStart w:id="1014" w:name="_Toc25317407"/>
            <w:bookmarkStart w:id="1015" w:name="_Toc497228272"/>
            <w:bookmarkStart w:id="1016" w:name="_Toc333923288"/>
            <w:r w:rsidRPr="00087183">
              <w:t>Suspension of Bank Loan or Credit</w:t>
            </w:r>
            <w:bookmarkEnd w:id="1014"/>
            <w:bookmarkEnd w:id="1015"/>
            <w:bookmarkEnd w:id="1016"/>
          </w:p>
        </w:tc>
        <w:tc>
          <w:tcPr>
            <w:tcW w:w="6748" w:type="dxa"/>
            <w:tcBorders>
              <w:top w:val="nil"/>
              <w:left w:val="nil"/>
              <w:bottom w:val="nil"/>
              <w:right w:val="nil"/>
            </w:tcBorders>
          </w:tcPr>
          <w:p w14:paraId="2E5AA400" w14:textId="77777777" w:rsidR="00087183" w:rsidRPr="00087183" w:rsidRDefault="00087183" w:rsidP="000F1B3C">
            <w:pPr>
              <w:numPr>
                <w:ilvl w:val="1"/>
                <w:numId w:val="91"/>
              </w:numPr>
              <w:tabs>
                <w:tab w:val="clear" w:pos="918"/>
                <w:tab w:val="left" w:pos="540"/>
              </w:tabs>
              <w:suppressAutoHyphens/>
              <w:overflowPunct w:val="0"/>
              <w:autoSpaceDE w:val="0"/>
              <w:autoSpaceDN w:val="0"/>
              <w:adjustRightInd w:val="0"/>
              <w:spacing w:before="120" w:after="120" w:line="259" w:lineRule="auto"/>
              <w:ind w:left="540" w:right="36"/>
              <w:jc w:val="both"/>
              <w:textAlignment w:val="baseline"/>
              <w:rPr>
                <w:rFonts w:ascii="Times New Roman" w:hAnsi="Times New Roman" w:cs="Times New Roman"/>
              </w:rPr>
            </w:pPr>
            <w:r w:rsidRPr="00087183">
              <w:rPr>
                <w:rFonts w:ascii="Times New Roman" w:hAnsi="Times New Roman" w:cs="Times New Roman"/>
              </w:rPr>
              <w:t>In the event that the Bank suspends the Loan or Credit to the Employer, from which part of the payments to the Contractor are being made:</w:t>
            </w:r>
          </w:p>
          <w:p w14:paraId="66525077" w14:textId="77777777" w:rsidR="00087183" w:rsidRPr="00087183" w:rsidRDefault="00087183" w:rsidP="000F1B3C">
            <w:pPr>
              <w:numPr>
                <w:ilvl w:val="0"/>
                <w:numId w:val="118"/>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The Employer is obligated to notify the Contractor of such suspension within 7 days of having received the Bank’s suspension notice.</w:t>
            </w:r>
          </w:p>
          <w:p w14:paraId="7EE5D578" w14:textId="77777777" w:rsidR="00087183" w:rsidRPr="00087183" w:rsidRDefault="00087183" w:rsidP="000F1B3C">
            <w:pPr>
              <w:numPr>
                <w:ilvl w:val="0"/>
                <w:numId w:val="118"/>
              </w:numPr>
              <w:spacing w:before="120" w:after="120" w:line="259" w:lineRule="auto"/>
              <w:ind w:left="1142" w:hanging="540"/>
              <w:jc w:val="both"/>
              <w:rPr>
                <w:rFonts w:ascii="Times New Roman" w:hAnsi="Times New Roman" w:cs="Times New Roman"/>
              </w:rPr>
            </w:pPr>
            <w:r w:rsidRPr="00087183">
              <w:rPr>
                <w:rFonts w:ascii="Times New Roman" w:hAnsi="Times New Roman" w:cs="Times New Roman"/>
              </w:rPr>
              <w:t xml:space="preserve">If the Contractor has not received sums due to it within the 28 </w:t>
            </w:r>
            <w:r w:rsidRPr="00087183">
              <w:rPr>
                <w:rFonts w:ascii="Times New Roman" w:eastAsia="Arial Narrow" w:hAnsi="Times New Roman" w:cs="Times New Roman"/>
                <w:szCs w:val="20"/>
              </w:rPr>
              <w:t>days</w:t>
            </w:r>
            <w:r w:rsidRPr="00087183">
              <w:rPr>
                <w:rFonts w:ascii="Times New Roman" w:hAnsi="Times New Roman" w:cs="Times New Roman"/>
              </w:rPr>
              <w:t xml:space="preserve"> for payment provided for in GCC Sub-Clause 45.1, the Contractor may immediately issue a 14-day termination notice.</w:t>
            </w:r>
          </w:p>
        </w:tc>
      </w:tr>
    </w:tbl>
    <w:p w14:paraId="4AF38964" w14:textId="77777777" w:rsidR="00087183" w:rsidRPr="00087183" w:rsidRDefault="00087183" w:rsidP="00087183">
      <w:pPr>
        <w:jc w:val="center"/>
        <w:rPr>
          <w:rFonts w:ascii="Times New Roman" w:hAnsi="Times New Roman" w:cs="Times New Roman"/>
          <w:b/>
          <w:sz w:val="28"/>
        </w:rPr>
      </w:pPr>
    </w:p>
    <w:p w14:paraId="7BEA9372" w14:textId="77777777" w:rsidR="00087183" w:rsidRPr="00087183" w:rsidRDefault="00087183" w:rsidP="00087183">
      <w:pPr>
        <w:rPr>
          <w:rFonts w:ascii="Times New Roman" w:hAnsi="Times New Roman" w:cs="Times New Roman"/>
        </w:rPr>
      </w:pPr>
    </w:p>
    <w:p w14:paraId="71277F9C" w14:textId="77777777" w:rsidR="00087183" w:rsidRPr="00087183" w:rsidRDefault="00087183" w:rsidP="00087183">
      <w:pPr>
        <w:rPr>
          <w:rFonts w:ascii="Times New Roman" w:hAnsi="Times New Roman" w:cs="Times New Roman"/>
        </w:rPr>
        <w:sectPr w:rsidR="00087183" w:rsidRPr="00087183" w:rsidSect="00A569D2">
          <w:headerReference w:type="even" r:id="rId67"/>
          <w:headerReference w:type="default" r:id="rId68"/>
          <w:headerReference w:type="first" r:id="rId69"/>
          <w:footnotePr>
            <w:numRestart w:val="eachSect"/>
          </w:footnotePr>
          <w:pgSz w:w="12240" w:h="15840"/>
          <w:pgMar w:top="1440" w:right="1440" w:bottom="1440" w:left="1800" w:header="720" w:footer="720" w:gutter="0"/>
          <w:cols w:space="720"/>
          <w:titlePg/>
          <w:docGrid w:linePitch="326"/>
        </w:sectPr>
      </w:pPr>
    </w:p>
    <w:p w14:paraId="135785FA" w14:textId="77777777" w:rsidR="00087183" w:rsidRPr="00087183" w:rsidRDefault="00087183" w:rsidP="00087183">
      <w:pPr>
        <w:jc w:val="center"/>
        <w:rPr>
          <w:rFonts w:ascii="Times New Roman" w:hAnsi="Times New Roman" w:cs="Times New Roman"/>
          <w:b/>
          <w:sz w:val="36"/>
          <w:szCs w:val="36"/>
        </w:rPr>
      </w:pPr>
      <w:r w:rsidRPr="00087183">
        <w:rPr>
          <w:rFonts w:ascii="Times New Roman" w:hAnsi="Times New Roman" w:cs="Times New Roman"/>
          <w:b/>
          <w:sz w:val="36"/>
          <w:szCs w:val="36"/>
        </w:rPr>
        <w:lastRenderedPageBreak/>
        <w:t>APPENDIX A</w:t>
      </w:r>
    </w:p>
    <w:p w14:paraId="1FBB7681" w14:textId="77777777" w:rsidR="00087183" w:rsidRPr="00087183" w:rsidRDefault="00087183" w:rsidP="00087183">
      <w:pPr>
        <w:jc w:val="center"/>
        <w:rPr>
          <w:rFonts w:ascii="Times New Roman" w:hAnsi="Times New Roman" w:cs="Times New Roman"/>
          <w:b/>
          <w:sz w:val="36"/>
          <w:szCs w:val="36"/>
        </w:rPr>
      </w:pPr>
      <w:r w:rsidRPr="00087183">
        <w:rPr>
          <w:rFonts w:ascii="Times New Roman" w:hAnsi="Times New Roman" w:cs="Times New Roman"/>
          <w:b/>
          <w:sz w:val="36"/>
          <w:szCs w:val="36"/>
        </w:rPr>
        <w:t>TO GENERAL CONDITIONS</w:t>
      </w:r>
    </w:p>
    <w:p w14:paraId="75BDEC8E" w14:textId="77777777" w:rsidR="00087183" w:rsidRPr="00087183" w:rsidRDefault="00087183" w:rsidP="00087183">
      <w:pPr>
        <w:jc w:val="center"/>
        <w:rPr>
          <w:rFonts w:ascii="Times New Roman" w:hAnsi="Times New Roman" w:cs="Times New Roman"/>
          <w:b/>
          <w:sz w:val="18"/>
          <w:szCs w:val="18"/>
        </w:rPr>
      </w:pPr>
    </w:p>
    <w:p w14:paraId="1228FE8C" w14:textId="77777777" w:rsidR="00087183" w:rsidRPr="00087183" w:rsidRDefault="00087183" w:rsidP="00087183">
      <w:pPr>
        <w:jc w:val="center"/>
        <w:rPr>
          <w:rFonts w:ascii="Times New Roman" w:hAnsi="Times New Roman" w:cs="Times New Roman"/>
          <w:b/>
          <w:sz w:val="36"/>
          <w:szCs w:val="36"/>
        </w:rPr>
      </w:pPr>
      <w:r w:rsidRPr="00087183">
        <w:rPr>
          <w:rFonts w:ascii="Times New Roman" w:hAnsi="Times New Roman" w:cs="Times New Roman"/>
          <w:b/>
          <w:sz w:val="36"/>
          <w:szCs w:val="36"/>
        </w:rPr>
        <w:t>Fraud and Corruption</w:t>
      </w:r>
    </w:p>
    <w:p w14:paraId="49B9F72F" w14:textId="77777777" w:rsidR="00087183" w:rsidRPr="00087183" w:rsidRDefault="00087183" w:rsidP="00087183">
      <w:pPr>
        <w:jc w:val="center"/>
        <w:rPr>
          <w:rFonts w:ascii="Times New Roman" w:hAnsi="Times New Roman" w:cs="Times New Roman"/>
          <w:b/>
          <w:i/>
        </w:rPr>
      </w:pPr>
      <w:r w:rsidRPr="00087183">
        <w:rPr>
          <w:rFonts w:ascii="Times New Roman" w:hAnsi="Times New Roman" w:cs="Times New Roman"/>
          <w:b/>
          <w:i/>
        </w:rPr>
        <w:t>(Text in this Appendix shall not be modified)</w:t>
      </w:r>
    </w:p>
    <w:p w14:paraId="7E4C93FF" w14:textId="77777777" w:rsidR="00087183" w:rsidRPr="00087183" w:rsidRDefault="00087183" w:rsidP="00087183">
      <w:pPr>
        <w:jc w:val="center"/>
        <w:rPr>
          <w:rFonts w:ascii="Times New Roman" w:hAnsi="Times New Roman" w:cs="Times New Roman"/>
        </w:rPr>
      </w:pPr>
    </w:p>
    <w:p w14:paraId="5AD69A3E" w14:textId="77777777" w:rsidR="00087183" w:rsidRPr="00087183" w:rsidRDefault="00087183" w:rsidP="000F1B3C">
      <w:pPr>
        <w:numPr>
          <w:ilvl w:val="0"/>
          <w:numId w:val="119"/>
        </w:numPr>
        <w:spacing w:after="160" w:line="259" w:lineRule="auto"/>
        <w:ind w:left="360"/>
        <w:contextualSpacing/>
        <w:jc w:val="both"/>
        <w:rPr>
          <w:rFonts w:ascii="Times New Roman" w:hAnsi="Times New Roman" w:cs="Times New Roman"/>
          <w:b/>
        </w:rPr>
      </w:pPr>
      <w:r w:rsidRPr="00087183">
        <w:rPr>
          <w:rFonts w:ascii="Times New Roman" w:hAnsi="Times New Roman" w:cs="Times New Roman"/>
          <w:b/>
        </w:rPr>
        <w:t>Purpose</w:t>
      </w:r>
    </w:p>
    <w:p w14:paraId="75E8190F" w14:textId="77777777" w:rsidR="00087183" w:rsidRPr="00087183" w:rsidRDefault="00087183" w:rsidP="000F1B3C">
      <w:pPr>
        <w:pStyle w:val="ListParagraph1"/>
        <w:numPr>
          <w:ilvl w:val="1"/>
          <w:numId w:val="119"/>
        </w:numPr>
        <w:ind w:left="360"/>
        <w:jc w:val="both"/>
        <w:rPr>
          <w:rFonts w:eastAsiaTheme="minorHAnsi"/>
        </w:rPr>
      </w:pPr>
      <w:r w:rsidRPr="00087183">
        <w:rPr>
          <w:rFonts w:eastAsiaTheme="minorHAnsi"/>
        </w:rPr>
        <w:t>The Bank’s Anti-Corruption Guidelines and this annex apply with respect to procurement under Bank Investment Project Financing operations.</w:t>
      </w:r>
    </w:p>
    <w:p w14:paraId="64163ACD" w14:textId="77777777" w:rsidR="00087183" w:rsidRPr="00087183" w:rsidRDefault="00087183" w:rsidP="000F1B3C">
      <w:pPr>
        <w:numPr>
          <w:ilvl w:val="0"/>
          <w:numId w:val="119"/>
        </w:numPr>
        <w:spacing w:after="160" w:line="259" w:lineRule="auto"/>
        <w:ind w:left="360"/>
        <w:contextualSpacing/>
        <w:jc w:val="both"/>
        <w:rPr>
          <w:rFonts w:ascii="Times New Roman" w:hAnsi="Times New Roman" w:cs="Times New Roman"/>
          <w:b/>
        </w:rPr>
      </w:pPr>
      <w:r w:rsidRPr="00087183">
        <w:rPr>
          <w:rFonts w:ascii="Times New Roman" w:hAnsi="Times New Roman" w:cs="Times New Roman"/>
          <w:b/>
        </w:rPr>
        <w:t>Requirements</w:t>
      </w:r>
    </w:p>
    <w:p w14:paraId="43DAA91B" w14:textId="77777777" w:rsidR="00087183" w:rsidRPr="00087183" w:rsidRDefault="00087183" w:rsidP="000F1B3C">
      <w:pPr>
        <w:pStyle w:val="ListParagraph1"/>
        <w:numPr>
          <w:ilvl w:val="0"/>
          <w:numId w:val="120"/>
        </w:numPr>
        <w:autoSpaceDE w:val="0"/>
        <w:autoSpaceDN w:val="0"/>
        <w:adjustRightInd w:val="0"/>
        <w:spacing w:after="120"/>
        <w:contextualSpacing w:val="0"/>
        <w:jc w:val="both"/>
        <w:rPr>
          <w:rFonts w:eastAsiaTheme="minorHAnsi"/>
        </w:rPr>
      </w:pPr>
      <w:r w:rsidRPr="00087183">
        <w:rPr>
          <w:rFonts w:eastAsiaTheme="minorHAnsi"/>
          <w:color w:val="000000"/>
        </w:rPr>
        <w:t>The Bank requires that Borrowers (including beneficiaries of Bank financing); bidders (applicants/proposers</w:t>
      </w:r>
      <w:proofErr w:type="gramStart"/>
      <w:r w:rsidRPr="00087183">
        <w:rPr>
          <w:rFonts w:eastAsiaTheme="minorHAnsi"/>
          <w:color w:val="000000"/>
        </w:rPr>
        <w:t>),consultants</w:t>
      </w:r>
      <w:proofErr w:type="gramEnd"/>
      <w:r w:rsidRPr="00087183">
        <w:rPr>
          <w:rFonts w:eastAsiaTheme="minorHAnsi"/>
          <w:color w:val="000000"/>
        </w:rPr>
        <w:t>,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6965A75" w14:textId="77777777" w:rsidR="00087183" w:rsidRPr="00087183" w:rsidRDefault="00087183" w:rsidP="000F1B3C">
      <w:pPr>
        <w:pStyle w:val="ListParagraph1"/>
        <w:numPr>
          <w:ilvl w:val="0"/>
          <w:numId w:val="120"/>
        </w:numPr>
        <w:autoSpaceDE w:val="0"/>
        <w:autoSpaceDN w:val="0"/>
        <w:adjustRightInd w:val="0"/>
        <w:spacing w:after="120"/>
        <w:contextualSpacing w:val="0"/>
        <w:jc w:val="both"/>
        <w:rPr>
          <w:rFonts w:eastAsiaTheme="minorHAnsi"/>
        </w:rPr>
      </w:pPr>
      <w:r w:rsidRPr="00087183">
        <w:rPr>
          <w:rFonts w:eastAsiaTheme="minorHAnsi"/>
        </w:rPr>
        <w:t>To this end, the Bank:</w:t>
      </w:r>
    </w:p>
    <w:p w14:paraId="411918B0" w14:textId="77777777" w:rsidR="00087183" w:rsidRPr="00087183" w:rsidRDefault="00087183" w:rsidP="000F1B3C">
      <w:pPr>
        <w:numPr>
          <w:ilvl w:val="0"/>
          <w:numId w:val="121"/>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Defines, for the purposes of this provision, the terms set forth below as follows:</w:t>
      </w:r>
    </w:p>
    <w:p w14:paraId="7AD4FE23" w14:textId="77777777" w:rsidR="00087183" w:rsidRPr="00087183" w:rsidRDefault="00087183" w:rsidP="000F1B3C">
      <w:pPr>
        <w:numPr>
          <w:ilvl w:val="0"/>
          <w:numId w:val="122"/>
        </w:numPr>
        <w:autoSpaceDE w:val="0"/>
        <w:autoSpaceDN w:val="0"/>
        <w:adjustRightInd w:val="0"/>
        <w:spacing w:after="120" w:line="259" w:lineRule="auto"/>
        <w:jc w:val="both"/>
        <w:rPr>
          <w:rFonts w:ascii="Times New Roman" w:hAnsi="Times New Roman" w:cs="Times New Roman"/>
          <w:color w:val="000000"/>
        </w:rPr>
      </w:pPr>
      <w:r w:rsidRPr="00087183">
        <w:rPr>
          <w:rFonts w:ascii="Times New Roman" w:hAnsi="Times New Roman" w:cs="Times New Roman"/>
          <w:color w:val="000000"/>
        </w:rPr>
        <w:t>“corrupt practice” is the offering, giving, receiving, or soliciting, directly or indirectly, of anything of value to influence improperly the actions of another party;</w:t>
      </w:r>
    </w:p>
    <w:p w14:paraId="58267BA0" w14:textId="77777777" w:rsidR="00087183" w:rsidRPr="00087183" w:rsidRDefault="00087183" w:rsidP="000F1B3C">
      <w:pPr>
        <w:numPr>
          <w:ilvl w:val="0"/>
          <w:numId w:val="122"/>
        </w:numPr>
        <w:autoSpaceDE w:val="0"/>
        <w:autoSpaceDN w:val="0"/>
        <w:adjustRightInd w:val="0"/>
        <w:spacing w:after="120" w:line="259" w:lineRule="auto"/>
        <w:ind w:left="1980" w:hanging="180"/>
        <w:jc w:val="both"/>
        <w:rPr>
          <w:rFonts w:ascii="Times New Roman" w:hAnsi="Times New Roman" w:cs="Times New Roman"/>
          <w:color w:val="000000"/>
        </w:rPr>
      </w:pPr>
      <w:r w:rsidRPr="00087183">
        <w:rPr>
          <w:rFonts w:ascii="Times New Roman" w:hAnsi="Times New Roman" w:cs="Times New Roman"/>
          <w:color w:val="000000"/>
        </w:rPr>
        <w:t>“fraudulent practice” is any act or omission, including misrepresentation, that knowingly or recklessly misleads, or attempts to mislead, a party to obtain financial or other benefit or to avoid an obligation;</w:t>
      </w:r>
    </w:p>
    <w:p w14:paraId="57618D27" w14:textId="77777777" w:rsidR="00087183" w:rsidRPr="00087183" w:rsidRDefault="00087183" w:rsidP="000F1B3C">
      <w:pPr>
        <w:numPr>
          <w:ilvl w:val="0"/>
          <w:numId w:val="122"/>
        </w:numPr>
        <w:autoSpaceDE w:val="0"/>
        <w:autoSpaceDN w:val="0"/>
        <w:adjustRightInd w:val="0"/>
        <w:spacing w:after="120" w:line="259" w:lineRule="auto"/>
        <w:ind w:left="1980" w:hanging="180"/>
        <w:jc w:val="both"/>
        <w:rPr>
          <w:rFonts w:ascii="Times New Roman" w:hAnsi="Times New Roman" w:cs="Times New Roman"/>
          <w:color w:val="000000"/>
        </w:rPr>
      </w:pPr>
      <w:r w:rsidRPr="00087183">
        <w:rPr>
          <w:rFonts w:ascii="Times New Roman" w:hAnsi="Times New Roman" w:cs="Times New Roman"/>
          <w:color w:val="000000"/>
        </w:rPr>
        <w:t>“collusive practice” is an arrangement between two or more parties designed to achieve an improper purpose, including to influence improperly the actions of another party;</w:t>
      </w:r>
    </w:p>
    <w:p w14:paraId="5470FDD0" w14:textId="77777777" w:rsidR="00087183" w:rsidRPr="00087183" w:rsidRDefault="00087183" w:rsidP="000F1B3C">
      <w:pPr>
        <w:numPr>
          <w:ilvl w:val="0"/>
          <w:numId w:val="122"/>
        </w:numPr>
        <w:autoSpaceDE w:val="0"/>
        <w:autoSpaceDN w:val="0"/>
        <w:adjustRightInd w:val="0"/>
        <w:spacing w:after="120" w:line="259" w:lineRule="auto"/>
        <w:ind w:left="1980" w:hanging="180"/>
        <w:jc w:val="both"/>
        <w:rPr>
          <w:rFonts w:ascii="Times New Roman" w:hAnsi="Times New Roman" w:cs="Times New Roman"/>
          <w:color w:val="000000"/>
        </w:rPr>
      </w:pPr>
      <w:r w:rsidRPr="00087183">
        <w:rPr>
          <w:rFonts w:ascii="Times New Roman" w:hAnsi="Times New Roman" w:cs="Times New Roman"/>
          <w:color w:val="000000"/>
        </w:rPr>
        <w:t>“coercive practice” is impairing or harming, or threatening to impair or harm, directly or indirectly, any party or the property of the party to influence improperly the actions of a party;</w:t>
      </w:r>
    </w:p>
    <w:p w14:paraId="0DC5FCF1" w14:textId="77777777" w:rsidR="00087183" w:rsidRPr="00087183" w:rsidRDefault="00087183" w:rsidP="000F1B3C">
      <w:pPr>
        <w:numPr>
          <w:ilvl w:val="0"/>
          <w:numId w:val="122"/>
        </w:numPr>
        <w:autoSpaceDE w:val="0"/>
        <w:autoSpaceDN w:val="0"/>
        <w:adjustRightInd w:val="0"/>
        <w:spacing w:after="120" w:line="259" w:lineRule="auto"/>
        <w:ind w:left="1980" w:hanging="180"/>
        <w:jc w:val="both"/>
        <w:rPr>
          <w:rFonts w:ascii="Times New Roman" w:hAnsi="Times New Roman" w:cs="Times New Roman"/>
          <w:color w:val="000000"/>
        </w:rPr>
      </w:pPr>
      <w:r w:rsidRPr="00087183">
        <w:rPr>
          <w:rFonts w:ascii="Times New Roman" w:hAnsi="Times New Roman" w:cs="Times New Roman"/>
          <w:color w:val="000000"/>
        </w:rPr>
        <w:t>“obstructive practice” is:</w:t>
      </w:r>
    </w:p>
    <w:p w14:paraId="7F855DFF" w14:textId="77777777" w:rsidR="00087183" w:rsidRPr="00087183" w:rsidRDefault="00087183" w:rsidP="000F1B3C">
      <w:pPr>
        <w:numPr>
          <w:ilvl w:val="0"/>
          <w:numId w:val="123"/>
        </w:numPr>
        <w:autoSpaceDE w:val="0"/>
        <w:autoSpaceDN w:val="0"/>
        <w:adjustRightInd w:val="0"/>
        <w:spacing w:after="120" w:line="259" w:lineRule="auto"/>
        <w:jc w:val="both"/>
        <w:rPr>
          <w:rFonts w:ascii="Times New Roman" w:hAnsi="Times New Roman" w:cs="Times New Roman"/>
          <w:color w:val="000000"/>
        </w:rPr>
      </w:pPr>
      <w:r w:rsidRPr="00087183">
        <w:rPr>
          <w:rFonts w:ascii="Times New Roman" w:hAnsi="Times New Roman" w:cs="Times New Roman"/>
          <w:color w:val="000000"/>
        </w:rPr>
        <w:t xml:space="preserve">deliberately destroying, falsifying, altering, or concealing of evidence material to the investigation or making false statements to investigators in order to materially impede a Bank investigation into </w:t>
      </w:r>
      <w:r w:rsidRPr="00087183">
        <w:rPr>
          <w:rFonts w:ascii="Times New Roman" w:hAnsi="Times New Roman" w:cs="Times New Roman"/>
          <w:color w:val="000000"/>
        </w:rPr>
        <w:lastRenderedPageBreak/>
        <w:t>allegations of a corrupt, fraudulent, coercive, or collusive practice; and/or threatening, harassing, or intimidating any party to prevent it from disclosing its knowledge of matters relevant to the investigation or from pursuing the investigation; or</w:t>
      </w:r>
    </w:p>
    <w:p w14:paraId="3A740589" w14:textId="77777777" w:rsidR="00087183" w:rsidRPr="00087183" w:rsidRDefault="00087183" w:rsidP="000F1B3C">
      <w:pPr>
        <w:numPr>
          <w:ilvl w:val="0"/>
          <w:numId w:val="123"/>
        </w:numPr>
        <w:autoSpaceDE w:val="0"/>
        <w:autoSpaceDN w:val="0"/>
        <w:adjustRightInd w:val="0"/>
        <w:spacing w:after="120" w:line="259" w:lineRule="auto"/>
        <w:ind w:hanging="540"/>
        <w:jc w:val="both"/>
        <w:rPr>
          <w:rFonts w:ascii="Times New Roman" w:hAnsi="Times New Roman" w:cs="Times New Roman"/>
          <w:color w:val="000000"/>
        </w:rPr>
      </w:pPr>
      <w:r w:rsidRPr="00087183">
        <w:rPr>
          <w:rFonts w:ascii="Times New Roman" w:hAnsi="Times New Roman" w:cs="Times New Roman"/>
          <w:color w:val="000000"/>
        </w:rPr>
        <w:t>acts intended to materially impede the exercise of the Bank’s inspection and audit rights provided for under paragraph 2.2 e. below.</w:t>
      </w:r>
    </w:p>
    <w:p w14:paraId="10052307" w14:textId="77777777" w:rsidR="00087183" w:rsidRPr="00087183" w:rsidRDefault="00087183" w:rsidP="000F1B3C">
      <w:pPr>
        <w:numPr>
          <w:ilvl w:val="0"/>
          <w:numId w:val="121"/>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301D773F" w14:textId="77777777" w:rsidR="00087183" w:rsidRPr="00087183" w:rsidRDefault="00087183" w:rsidP="000F1B3C">
      <w:pPr>
        <w:numPr>
          <w:ilvl w:val="0"/>
          <w:numId w:val="121"/>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 xml:space="preserve">In addition to the legal remedies set out in the relevant Legal Agreement, may take other appropriate actions, including declaring </w:t>
      </w:r>
      <w:proofErr w:type="spellStart"/>
      <w:r w:rsidRPr="00087183">
        <w:rPr>
          <w:rFonts w:ascii="Times New Roman" w:hAnsi="Times New Roman" w:cs="Times New Roman"/>
          <w:color w:val="000000"/>
        </w:rPr>
        <w:t>misprocurement</w:t>
      </w:r>
      <w:proofErr w:type="spellEnd"/>
      <w:r w:rsidRPr="00087183">
        <w:rPr>
          <w:rFonts w:ascii="Times New Roman" w:hAnsi="Times New Roman" w:cs="Times New Roman"/>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75746C19" w14:textId="77777777" w:rsidR="00087183" w:rsidRPr="00087183" w:rsidRDefault="00087183" w:rsidP="000F1B3C">
      <w:pPr>
        <w:numPr>
          <w:ilvl w:val="0"/>
          <w:numId w:val="121"/>
        </w:numPr>
        <w:autoSpaceDE w:val="0"/>
        <w:autoSpaceDN w:val="0"/>
        <w:adjustRightInd w:val="0"/>
        <w:spacing w:after="120" w:line="259" w:lineRule="auto"/>
        <w:ind w:left="810"/>
        <w:jc w:val="both"/>
        <w:rPr>
          <w:rFonts w:ascii="Times New Roman" w:hAnsi="Times New Roman" w:cs="Times New Roman"/>
          <w:color w:val="000000"/>
        </w:rPr>
      </w:pPr>
      <w:r w:rsidRPr="00087183">
        <w:rPr>
          <w:rFonts w:ascii="Times New Roman" w:hAnsi="Times New Roman" w:cs="Times New Roman"/>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087183">
        <w:rPr>
          <w:rFonts w:ascii="Times New Roman" w:hAnsi="Times New Roman" w:cs="Times New Roman"/>
          <w:color w:val="000000"/>
        </w:rPr>
        <w:t>i</w:t>
      </w:r>
      <w:proofErr w:type="spellEnd"/>
      <w:r w:rsidRPr="00087183">
        <w:rPr>
          <w:rFonts w:ascii="Times New Roman" w:hAnsi="Times New Roman" w:cs="Times New Roman"/>
          <w:color w:val="000000"/>
        </w:rPr>
        <w:t>) to be awarded or otherwise benefit from a Bank-financed contract, financially or in any other manner;</w:t>
      </w:r>
      <w:r w:rsidRPr="00087183">
        <w:rPr>
          <w:rFonts w:ascii="Times New Roman" w:hAnsi="Times New Roman" w:cs="Times New Roman"/>
        </w:rPr>
        <w:footnoteReference w:id="26"/>
      </w:r>
      <w:r w:rsidRPr="00087183">
        <w:rPr>
          <w:rFonts w:ascii="Times New Roman" w:hAnsi="Times New Roman" w:cs="Times New Roman"/>
          <w:color w:val="000000"/>
        </w:rPr>
        <w:t xml:space="preserve"> (ii) to be a nominated</w:t>
      </w:r>
      <w:r w:rsidRPr="00087183">
        <w:rPr>
          <w:rFonts w:ascii="Times New Roman" w:hAnsi="Times New Roman" w:cs="Times New Roman"/>
        </w:rPr>
        <w:footnoteReference w:id="27"/>
      </w:r>
      <w:r w:rsidRPr="00087183">
        <w:rPr>
          <w:rFonts w:ascii="Times New Roman" w:hAnsi="Times New Roman" w:cs="Times New Roman"/>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E63EE7A" w14:textId="77777777" w:rsidR="00087183" w:rsidRPr="00087183" w:rsidRDefault="00087183" w:rsidP="000F1B3C">
      <w:pPr>
        <w:numPr>
          <w:ilvl w:val="0"/>
          <w:numId w:val="121"/>
        </w:numPr>
        <w:autoSpaceDE w:val="0"/>
        <w:autoSpaceDN w:val="0"/>
        <w:adjustRightInd w:val="0"/>
        <w:spacing w:after="120" w:line="259" w:lineRule="auto"/>
        <w:ind w:left="810"/>
        <w:jc w:val="both"/>
        <w:rPr>
          <w:rFonts w:ascii="Times New Roman" w:hAnsi="Times New Roman" w:cs="Times New Roman"/>
          <w:szCs w:val="36"/>
        </w:rPr>
      </w:pPr>
      <w:r w:rsidRPr="00087183">
        <w:rPr>
          <w:rFonts w:ascii="Times New Roman" w:hAnsi="Times New Roman" w:cs="Times New Roman"/>
          <w:color w:val="000000"/>
        </w:rPr>
        <w:t>Requires that a clause be included in bidding/request for proposals documents and in contracts financed by a Bank loan, requiring (</w:t>
      </w:r>
      <w:proofErr w:type="spellStart"/>
      <w:r w:rsidRPr="00087183">
        <w:rPr>
          <w:rFonts w:ascii="Times New Roman" w:hAnsi="Times New Roman" w:cs="Times New Roman"/>
          <w:color w:val="000000"/>
        </w:rPr>
        <w:t>i</w:t>
      </w:r>
      <w:proofErr w:type="spellEnd"/>
      <w:r w:rsidRPr="00087183">
        <w:rPr>
          <w:rFonts w:ascii="Times New Roman" w:hAnsi="Times New Roman" w:cs="Times New Roman"/>
          <w:color w:val="000000"/>
        </w:rPr>
        <w:t>) bidders(applicants/proposers), consultants, contractors, and suppliers, and their sub-contractors, sub-consultants, service providers, suppliers, agents personnel, permit the Bank to inspect</w:t>
      </w:r>
      <w:r w:rsidRPr="00087183">
        <w:rPr>
          <w:rStyle w:val="FootnoteReference"/>
          <w:rFonts w:ascii="Times New Roman" w:hAnsi="Times New Roman" w:cs="Times New Roman"/>
          <w:color w:val="000000"/>
        </w:rPr>
        <w:footnoteReference w:id="28"/>
      </w:r>
      <w:r w:rsidRPr="00087183">
        <w:rPr>
          <w:rFonts w:ascii="Times New Roman" w:hAnsi="Times New Roman" w:cs="Times New Roman"/>
          <w:color w:val="000000"/>
        </w:rPr>
        <w:t xml:space="preserve"> all accounts, records and other documents relating to </w:t>
      </w:r>
      <w:r w:rsidRPr="00087183">
        <w:rPr>
          <w:rFonts w:ascii="Times New Roman" w:hAnsi="Times New Roman" w:cs="Times New Roman"/>
          <w:color w:val="000000"/>
        </w:rPr>
        <w:lastRenderedPageBreak/>
        <w:t>the procurement process, selection and/or contract execution, and to have them audited by auditors appointed by the Bank.</w:t>
      </w:r>
      <w:r w:rsidRPr="00087183">
        <w:rPr>
          <w:rFonts w:ascii="Times New Roman" w:hAnsi="Times New Roman" w:cs="Times New Roman"/>
          <w:szCs w:val="36"/>
        </w:rPr>
        <w:br w:type="page"/>
      </w:r>
    </w:p>
    <w:p w14:paraId="2AC0674F" w14:textId="77777777" w:rsidR="00087183" w:rsidRPr="00087183" w:rsidRDefault="00087183" w:rsidP="00087183">
      <w:pPr>
        <w:jc w:val="center"/>
        <w:rPr>
          <w:rFonts w:ascii="Times New Roman" w:hAnsi="Times New Roman" w:cs="Times New Roman"/>
          <w:b/>
          <w:sz w:val="36"/>
          <w:szCs w:val="36"/>
        </w:rPr>
      </w:pPr>
      <w:r w:rsidRPr="00087183">
        <w:rPr>
          <w:rFonts w:ascii="Times New Roman" w:hAnsi="Times New Roman" w:cs="Times New Roman"/>
          <w:b/>
          <w:sz w:val="36"/>
          <w:szCs w:val="36"/>
        </w:rPr>
        <w:lastRenderedPageBreak/>
        <w:t>APPENDIX B</w:t>
      </w:r>
    </w:p>
    <w:p w14:paraId="324802E3" w14:textId="77777777" w:rsidR="00087183" w:rsidRPr="00087183" w:rsidRDefault="00087183" w:rsidP="00087183">
      <w:pPr>
        <w:jc w:val="center"/>
        <w:rPr>
          <w:rFonts w:ascii="Times New Roman" w:hAnsi="Times New Roman" w:cs="Times New Roman"/>
          <w:b/>
          <w:sz w:val="36"/>
          <w:szCs w:val="36"/>
        </w:rPr>
      </w:pPr>
    </w:p>
    <w:p w14:paraId="0FA3995B" w14:textId="77777777" w:rsidR="00087183" w:rsidRPr="00087183" w:rsidRDefault="00087183" w:rsidP="00087183">
      <w:pPr>
        <w:spacing w:before="240" w:after="240"/>
        <w:jc w:val="center"/>
        <w:rPr>
          <w:rFonts w:ascii="Times New Roman" w:hAnsi="Times New Roman" w:cs="Times New Roman"/>
          <w:b/>
          <w:sz w:val="36"/>
          <w:szCs w:val="36"/>
        </w:rPr>
      </w:pPr>
      <w:r w:rsidRPr="00087183">
        <w:rPr>
          <w:rFonts w:ascii="Times New Roman" w:hAnsi="Times New Roman" w:cs="Times New Roman"/>
          <w:b/>
          <w:sz w:val="36"/>
          <w:szCs w:val="36"/>
        </w:rPr>
        <w:t xml:space="preserve">Environmental and Social (ES) </w:t>
      </w:r>
    </w:p>
    <w:p w14:paraId="123EF833" w14:textId="77777777" w:rsidR="00087183" w:rsidRPr="00087183" w:rsidRDefault="00087183" w:rsidP="00087183">
      <w:pPr>
        <w:spacing w:before="240" w:after="240"/>
        <w:jc w:val="center"/>
        <w:rPr>
          <w:rFonts w:ascii="Times New Roman" w:hAnsi="Times New Roman" w:cs="Times New Roman"/>
          <w:b/>
          <w:sz w:val="36"/>
          <w:szCs w:val="36"/>
        </w:rPr>
      </w:pPr>
      <w:r w:rsidRPr="00087183">
        <w:rPr>
          <w:rFonts w:ascii="Times New Roman" w:hAnsi="Times New Roman" w:cs="Times New Roman"/>
          <w:b/>
          <w:sz w:val="36"/>
          <w:szCs w:val="36"/>
        </w:rPr>
        <w:t>Metrics for Progress Reports</w:t>
      </w:r>
    </w:p>
    <w:p w14:paraId="14C48297" w14:textId="77777777" w:rsidR="00087183" w:rsidRPr="00087183" w:rsidRDefault="00087183" w:rsidP="00087183">
      <w:pPr>
        <w:jc w:val="both"/>
        <w:rPr>
          <w:rFonts w:ascii="Times New Roman" w:eastAsia="Arial Narrow" w:hAnsi="Times New Roman" w:cs="Times New Roman"/>
          <w:b/>
          <w:i/>
          <w:color w:val="000000"/>
          <w:lang w:val="en-GB"/>
        </w:rPr>
      </w:pPr>
      <w:r w:rsidRPr="00087183">
        <w:rPr>
          <w:rFonts w:ascii="Times New Roman" w:hAnsi="Times New Roman" w:cs="Times New Roman"/>
          <w:b/>
          <w:i/>
        </w:rPr>
        <w:t xml:space="preserve"> </w:t>
      </w:r>
      <w:r w:rsidRPr="00087183">
        <w:rPr>
          <w:rFonts w:ascii="Times New Roman" w:eastAsia="Arial Narrow" w:hAnsi="Times New Roman" w:cs="Times New Roman"/>
          <w:b/>
          <w:i/>
          <w:color w:val="000000"/>
          <w:lang w:val="en-GB"/>
        </w:rPr>
        <w:t xml:space="preserve">[Note to Employer: the following metrics may be amended to reflect the specifics of the Contract. </w:t>
      </w:r>
      <w:bookmarkStart w:id="1017" w:name="_Hlk24729953"/>
      <w:bookmarkStart w:id="1018" w:name="_Hlk24716563"/>
      <w:r w:rsidRPr="00087183">
        <w:rPr>
          <w:rFonts w:ascii="Times New Roman" w:eastAsia="Arial Narrow" w:hAnsi="Times New Roman" w:cs="Times New Roman"/>
          <w:b/>
          <w:i/>
          <w:color w:val="000000"/>
          <w:lang w:val="en-GB"/>
        </w:rPr>
        <w:t>The Employer shall ensure that the metrics provided are appropriate for the Works and impacts/key issues identified in the environmental and social assessment</w:t>
      </w:r>
      <w:bookmarkEnd w:id="1017"/>
      <w:bookmarkEnd w:id="1018"/>
      <w:r w:rsidRPr="00087183">
        <w:rPr>
          <w:rFonts w:ascii="Times New Roman" w:eastAsia="Arial Narrow" w:hAnsi="Times New Roman" w:cs="Times New Roman"/>
          <w:b/>
          <w:i/>
          <w:color w:val="000000"/>
          <w:lang w:val="en-GB"/>
        </w:rPr>
        <w:t>]</w:t>
      </w:r>
    </w:p>
    <w:p w14:paraId="51D287F6" w14:textId="77777777" w:rsidR="00087183" w:rsidRPr="00087183" w:rsidRDefault="00087183" w:rsidP="00087183">
      <w:pPr>
        <w:spacing w:after="120"/>
        <w:rPr>
          <w:rFonts w:ascii="Times New Roman" w:eastAsia="Arial Narrow" w:hAnsi="Times New Roman" w:cs="Times New Roman"/>
          <w:i/>
          <w:color w:val="000000"/>
          <w:lang w:val="en-GB"/>
        </w:rPr>
      </w:pPr>
      <w:r w:rsidRPr="00087183">
        <w:rPr>
          <w:rFonts w:ascii="Times New Roman" w:eastAsia="Arial Narrow" w:hAnsi="Times New Roman" w:cs="Times New Roman"/>
          <w:i/>
          <w:color w:val="000000"/>
          <w:lang w:val="en-GB"/>
        </w:rPr>
        <w:t>Metrics for regular reporting:</w:t>
      </w:r>
    </w:p>
    <w:p w14:paraId="14B6CF8C"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environmental incidents or non-compliances with contract requirements, including contamination, pollution or damage to ground or water supplies;</w:t>
      </w:r>
    </w:p>
    <w:p w14:paraId="4444E5E8"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 xml:space="preserve">health and safety incidents, accidents, injuries that require treatment and all fatalities; </w:t>
      </w:r>
    </w:p>
    <w:p w14:paraId="2234CA07"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interactions with regulators:  identify agency, dates, subjects, outcomes (report the negative if none);</w:t>
      </w:r>
    </w:p>
    <w:p w14:paraId="5E3732BA"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 xml:space="preserve">status of all permits and agreements: </w:t>
      </w:r>
    </w:p>
    <w:p w14:paraId="06A1EEA7" w14:textId="77777777" w:rsidR="00087183" w:rsidRPr="00087183" w:rsidRDefault="00087183" w:rsidP="000F1B3C">
      <w:pPr>
        <w:pStyle w:val="ListParagraph1"/>
        <w:numPr>
          <w:ilvl w:val="0"/>
          <w:numId w:val="125"/>
        </w:numPr>
        <w:spacing w:after="120" w:line="276" w:lineRule="auto"/>
        <w:ind w:left="990" w:hanging="270"/>
        <w:contextualSpacing w:val="0"/>
        <w:rPr>
          <w:rFonts w:eastAsia="Arial Narrow"/>
          <w:color w:val="000000"/>
          <w:lang w:val="en-GB"/>
        </w:rPr>
      </w:pPr>
      <w:r w:rsidRPr="00087183">
        <w:rPr>
          <w:rFonts w:eastAsia="Arial Narrow"/>
          <w:color w:val="000000"/>
          <w:lang w:val="en-GB"/>
        </w:rPr>
        <w:t>work permits: number required, number received, actions taken for those not received;</w:t>
      </w:r>
    </w:p>
    <w:p w14:paraId="0D4D316C" w14:textId="77777777" w:rsidR="00087183" w:rsidRPr="00087183" w:rsidRDefault="00087183" w:rsidP="000F1B3C">
      <w:pPr>
        <w:pStyle w:val="ListParagraph1"/>
        <w:numPr>
          <w:ilvl w:val="0"/>
          <w:numId w:val="125"/>
        </w:numPr>
        <w:spacing w:after="120" w:line="276" w:lineRule="auto"/>
        <w:ind w:left="990" w:hanging="180"/>
        <w:contextualSpacing w:val="0"/>
        <w:rPr>
          <w:rFonts w:eastAsia="Arial Narrow"/>
          <w:color w:val="000000"/>
          <w:lang w:val="en-GB"/>
        </w:rPr>
      </w:pPr>
      <w:r w:rsidRPr="00087183">
        <w:rPr>
          <w:rFonts w:eastAsia="Arial Narrow"/>
          <w:color w:val="000000"/>
          <w:lang w:val="en-GB"/>
        </w:rPr>
        <w:t xml:space="preserve">status of permits and consents: </w:t>
      </w:r>
    </w:p>
    <w:p w14:paraId="656DAAEA" w14:textId="77777777" w:rsidR="00087183" w:rsidRPr="00087183" w:rsidRDefault="00087183" w:rsidP="000F1B3C">
      <w:pPr>
        <w:pStyle w:val="ListParagraph1"/>
        <w:numPr>
          <w:ilvl w:val="0"/>
          <w:numId w:val="126"/>
        </w:numPr>
        <w:spacing w:after="120" w:line="276" w:lineRule="auto"/>
        <w:ind w:left="1350"/>
        <w:contextualSpacing w:val="0"/>
        <w:rPr>
          <w:rFonts w:eastAsia="Arial Narrow"/>
          <w:color w:val="000000"/>
          <w:lang w:val="en-GB"/>
        </w:rPr>
      </w:pPr>
      <w:r w:rsidRPr="00087183">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3B42B311" w14:textId="77777777" w:rsidR="00087183" w:rsidRPr="00087183" w:rsidRDefault="00087183" w:rsidP="000F1B3C">
      <w:pPr>
        <w:pStyle w:val="ListParagraph1"/>
        <w:numPr>
          <w:ilvl w:val="0"/>
          <w:numId w:val="126"/>
        </w:numPr>
        <w:spacing w:after="120" w:line="276" w:lineRule="auto"/>
        <w:ind w:left="1350"/>
        <w:contextualSpacing w:val="0"/>
        <w:rPr>
          <w:rFonts w:eastAsia="Arial Narrow"/>
          <w:color w:val="000000"/>
          <w:lang w:val="en-GB"/>
        </w:rPr>
      </w:pPr>
      <w:r w:rsidRPr="00087183">
        <w:rPr>
          <w:rFonts w:eastAsia="Arial Narrow"/>
          <w:color w:val="000000"/>
          <w:lang w:val="en-GB"/>
        </w:rPr>
        <w:t>list areas with landowner agreements required (borrow and spoil areas, camp sites), dates of agreements, dates submitted to resident engineer (or equivalent);</w:t>
      </w:r>
    </w:p>
    <w:p w14:paraId="08DC67C6" w14:textId="77777777" w:rsidR="00087183" w:rsidRPr="00087183" w:rsidRDefault="00087183" w:rsidP="000F1B3C">
      <w:pPr>
        <w:pStyle w:val="ListParagraph1"/>
        <w:numPr>
          <w:ilvl w:val="0"/>
          <w:numId w:val="126"/>
        </w:numPr>
        <w:spacing w:after="120" w:line="276" w:lineRule="auto"/>
        <w:ind w:left="1350"/>
        <w:contextualSpacing w:val="0"/>
        <w:rPr>
          <w:rFonts w:eastAsia="Arial Narrow"/>
          <w:color w:val="000000"/>
          <w:lang w:val="en-GB"/>
        </w:rPr>
      </w:pPr>
      <w:r w:rsidRPr="00087183">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0A85CD2E" w14:textId="77777777" w:rsidR="00087183" w:rsidRPr="00087183" w:rsidRDefault="00087183" w:rsidP="000F1B3C">
      <w:pPr>
        <w:pStyle w:val="ListParagraph1"/>
        <w:numPr>
          <w:ilvl w:val="0"/>
          <w:numId w:val="126"/>
        </w:numPr>
        <w:spacing w:after="120" w:line="276" w:lineRule="auto"/>
        <w:ind w:left="1350"/>
        <w:contextualSpacing w:val="0"/>
        <w:rPr>
          <w:rFonts w:eastAsia="Arial Narrow"/>
          <w:color w:val="000000"/>
          <w:lang w:val="en-GB"/>
        </w:rPr>
      </w:pPr>
      <w:r w:rsidRPr="00087183">
        <w:rPr>
          <w:rFonts w:eastAsia="Arial Narrow"/>
          <w:color w:val="000000"/>
          <w:lang w:val="en-GB"/>
        </w:rPr>
        <w:t>for quarries: status of relocation and compensation (completed, or details of activities and current status in the reporting period).</w:t>
      </w:r>
    </w:p>
    <w:p w14:paraId="4A1D24AB" w14:textId="77777777" w:rsidR="00087183" w:rsidRPr="00087183" w:rsidRDefault="00087183" w:rsidP="000F1B3C">
      <w:pPr>
        <w:pStyle w:val="ListParagraph1"/>
        <w:keepNext/>
        <w:numPr>
          <w:ilvl w:val="0"/>
          <w:numId w:val="124"/>
        </w:numPr>
        <w:spacing w:after="120" w:line="276" w:lineRule="auto"/>
        <w:ind w:left="548" w:hanging="490"/>
        <w:contextualSpacing w:val="0"/>
        <w:rPr>
          <w:rFonts w:eastAsia="Arial Narrow"/>
          <w:i/>
          <w:color w:val="000000"/>
          <w:lang w:val="en-GB"/>
        </w:rPr>
      </w:pPr>
      <w:r w:rsidRPr="00087183">
        <w:rPr>
          <w:rFonts w:eastAsia="Arial Narrow"/>
          <w:i/>
          <w:color w:val="000000"/>
          <w:lang w:val="en-GB"/>
        </w:rPr>
        <w:lastRenderedPageBreak/>
        <w:t xml:space="preserve">health and safety supervision: </w:t>
      </w:r>
    </w:p>
    <w:p w14:paraId="5B148E7C" w14:textId="77777777" w:rsidR="00087183" w:rsidRPr="00087183" w:rsidRDefault="00087183" w:rsidP="000F1B3C">
      <w:pPr>
        <w:pStyle w:val="ListParagraph1"/>
        <w:numPr>
          <w:ilvl w:val="0"/>
          <w:numId w:val="127"/>
        </w:numPr>
        <w:spacing w:after="120" w:line="276" w:lineRule="auto"/>
        <w:ind w:left="990" w:hanging="180"/>
        <w:contextualSpacing w:val="0"/>
        <w:rPr>
          <w:rFonts w:eastAsia="Arial Narrow"/>
          <w:color w:val="000000"/>
          <w:lang w:val="en-GB"/>
        </w:rPr>
      </w:pPr>
      <w:r w:rsidRPr="00087183">
        <w:rPr>
          <w:rFonts w:eastAsia="Arial Narrow"/>
          <w:color w:val="000000"/>
          <w:lang w:val="en-GB"/>
        </w:rPr>
        <w:t>safety officer: number days worked, number of full inspections &amp; partial inspections, reports to construction/project management;</w:t>
      </w:r>
    </w:p>
    <w:p w14:paraId="3EAB0722" w14:textId="77777777" w:rsidR="00087183" w:rsidRPr="00087183" w:rsidRDefault="00087183" w:rsidP="000F1B3C">
      <w:pPr>
        <w:pStyle w:val="ListParagraph1"/>
        <w:numPr>
          <w:ilvl w:val="0"/>
          <w:numId w:val="127"/>
        </w:numPr>
        <w:spacing w:after="120" w:line="276" w:lineRule="auto"/>
        <w:ind w:left="990" w:hanging="180"/>
        <w:contextualSpacing w:val="0"/>
        <w:rPr>
          <w:rFonts w:eastAsia="Arial Narrow"/>
          <w:color w:val="000000"/>
          <w:lang w:val="en-GB"/>
        </w:rPr>
      </w:pPr>
      <w:r w:rsidRPr="00087183">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423D8642"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worker accommodations:</w:t>
      </w:r>
    </w:p>
    <w:p w14:paraId="4D5462D3" w14:textId="77777777" w:rsidR="00087183" w:rsidRPr="00087183" w:rsidRDefault="00087183" w:rsidP="000F1B3C">
      <w:pPr>
        <w:pStyle w:val="ListParagraph1"/>
        <w:numPr>
          <w:ilvl w:val="0"/>
          <w:numId w:val="128"/>
        </w:numPr>
        <w:spacing w:after="120" w:line="276" w:lineRule="auto"/>
        <w:ind w:left="1170"/>
        <w:contextualSpacing w:val="0"/>
        <w:rPr>
          <w:rFonts w:eastAsia="Arial Narrow"/>
          <w:color w:val="000000"/>
          <w:lang w:val="en-GB"/>
        </w:rPr>
      </w:pPr>
      <w:r w:rsidRPr="00087183">
        <w:rPr>
          <w:rFonts w:eastAsia="Arial Narrow"/>
          <w:color w:val="000000"/>
          <w:lang w:val="en-GB"/>
        </w:rPr>
        <w:t>number of expats housed in accommodations, number of locals;</w:t>
      </w:r>
    </w:p>
    <w:p w14:paraId="3960121E" w14:textId="77777777" w:rsidR="00087183" w:rsidRPr="00087183" w:rsidRDefault="00087183" w:rsidP="000F1B3C">
      <w:pPr>
        <w:pStyle w:val="ListParagraph1"/>
        <w:numPr>
          <w:ilvl w:val="0"/>
          <w:numId w:val="128"/>
        </w:numPr>
        <w:spacing w:after="120" w:line="276" w:lineRule="auto"/>
        <w:ind w:left="1170"/>
        <w:contextualSpacing w:val="0"/>
        <w:rPr>
          <w:rFonts w:eastAsia="Arial Narrow"/>
          <w:color w:val="000000"/>
          <w:lang w:val="en-GB"/>
        </w:rPr>
      </w:pPr>
      <w:r w:rsidRPr="00087183">
        <w:rPr>
          <w:rFonts w:eastAsia="Arial Narrow"/>
          <w:color w:val="000000"/>
          <w:lang w:val="en-GB"/>
        </w:rPr>
        <w:t xml:space="preserve">date of last inspection, and highlights of inspection including status of accommodations’ compliance with national and local law and good practice, including sanitation, space, etc.; </w:t>
      </w:r>
    </w:p>
    <w:p w14:paraId="35A3DE18" w14:textId="77777777" w:rsidR="00087183" w:rsidRPr="00087183" w:rsidRDefault="00087183" w:rsidP="000F1B3C">
      <w:pPr>
        <w:pStyle w:val="ListParagraph1"/>
        <w:numPr>
          <w:ilvl w:val="0"/>
          <w:numId w:val="128"/>
        </w:numPr>
        <w:spacing w:after="120" w:line="276" w:lineRule="auto"/>
        <w:ind w:left="1170"/>
        <w:contextualSpacing w:val="0"/>
        <w:rPr>
          <w:rFonts w:eastAsia="Arial Narrow"/>
          <w:color w:val="000000"/>
          <w:lang w:val="en-GB"/>
        </w:rPr>
      </w:pPr>
      <w:r w:rsidRPr="00087183">
        <w:rPr>
          <w:rFonts w:eastAsia="Arial Narrow"/>
          <w:color w:val="000000"/>
          <w:lang w:val="en-GB"/>
        </w:rPr>
        <w:t>actions taken to recommend/require improved conditions, or to improve conditions.</w:t>
      </w:r>
    </w:p>
    <w:p w14:paraId="6A8C0659"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Health services: provider of health services, information and/or training, location of clinic, number of non-safety disease or illness treatments and diagnoses (no names to be provided);</w:t>
      </w:r>
    </w:p>
    <w:p w14:paraId="18DC770D"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gender (for expats and locals separately): number of female workers, percentage of workforce, gender issues raised and dealt with (cross-reference grievances or other sections as needed);</w:t>
      </w:r>
    </w:p>
    <w:p w14:paraId="5CCFE4B8"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training:</w:t>
      </w:r>
    </w:p>
    <w:p w14:paraId="2E864D1F" w14:textId="77777777" w:rsidR="00087183" w:rsidRPr="00087183" w:rsidRDefault="00087183" w:rsidP="000F1B3C">
      <w:pPr>
        <w:pStyle w:val="ListParagraph1"/>
        <w:numPr>
          <w:ilvl w:val="0"/>
          <w:numId w:val="129"/>
        </w:numPr>
        <w:spacing w:after="120" w:line="276" w:lineRule="auto"/>
        <w:ind w:left="1170"/>
        <w:contextualSpacing w:val="0"/>
        <w:rPr>
          <w:rFonts w:eastAsia="Arial Narrow"/>
          <w:color w:val="000000"/>
          <w:lang w:val="en-GB"/>
        </w:rPr>
      </w:pPr>
      <w:r w:rsidRPr="00087183">
        <w:rPr>
          <w:rFonts w:eastAsia="Arial Narrow"/>
          <w:color w:val="000000"/>
          <w:lang w:val="en-GB"/>
        </w:rPr>
        <w:t>number of new workers, number receiving induction training, dates of induction training;</w:t>
      </w:r>
    </w:p>
    <w:p w14:paraId="714975C6" w14:textId="77777777" w:rsidR="00087183" w:rsidRPr="00087183" w:rsidRDefault="00087183" w:rsidP="000F1B3C">
      <w:pPr>
        <w:pStyle w:val="ListParagraph1"/>
        <w:numPr>
          <w:ilvl w:val="0"/>
          <w:numId w:val="129"/>
        </w:numPr>
        <w:spacing w:after="120" w:line="276" w:lineRule="auto"/>
        <w:ind w:left="1170"/>
        <w:contextualSpacing w:val="0"/>
        <w:rPr>
          <w:rFonts w:eastAsia="Arial Narrow"/>
          <w:color w:val="000000"/>
          <w:lang w:val="en-GB"/>
        </w:rPr>
      </w:pPr>
      <w:r w:rsidRPr="00087183">
        <w:rPr>
          <w:rFonts w:eastAsia="Arial Narrow"/>
          <w:color w:val="000000"/>
          <w:lang w:val="en-GB"/>
        </w:rPr>
        <w:t>number and dates of toolbox talks, number of workers receiving Occupational Health and Safety (OHS), environmental and social training;</w:t>
      </w:r>
    </w:p>
    <w:p w14:paraId="2A383321" w14:textId="77777777" w:rsidR="00087183" w:rsidRPr="00087183" w:rsidRDefault="00087183" w:rsidP="000F1B3C">
      <w:pPr>
        <w:pStyle w:val="ListParagraph1"/>
        <w:numPr>
          <w:ilvl w:val="0"/>
          <w:numId w:val="129"/>
        </w:numPr>
        <w:spacing w:after="120" w:line="276" w:lineRule="auto"/>
        <w:ind w:left="1170"/>
        <w:contextualSpacing w:val="0"/>
        <w:rPr>
          <w:rFonts w:eastAsia="Arial Narrow"/>
          <w:color w:val="000000"/>
          <w:lang w:val="en-GB"/>
        </w:rPr>
      </w:pPr>
      <w:r w:rsidRPr="00087183">
        <w:rPr>
          <w:rFonts w:eastAsia="Arial Narrow"/>
          <w:color w:val="000000"/>
          <w:lang w:val="en-GB"/>
        </w:rPr>
        <w:t>number and dates of communicable diseases (including STDs) sensitization and/or training, no. workers receiving training (in the reporting period and in the past); same questions for gender sensitization, flag person training.</w:t>
      </w:r>
    </w:p>
    <w:p w14:paraId="490E38C1" w14:textId="77777777" w:rsidR="00087183" w:rsidRPr="00087183" w:rsidRDefault="00087183" w:rsidP="000F1B3C">
      <w:pPr>
        <w:pStyle w:val="ListParagraph1"/>
        <w:numPr>
          <w:ilvl w:val="0"/>
          <w:numId w:val="129"/>
        </w:numPr>
        <w:spacing w:after="120" w:line="276" w:lineRule="auto"/>
        <w:ind w:left="1170"/>
        <w:contextualSpacing w:val="0"/>
        <w:rPr>
          <w:rFonts w:eastAsia="Arial Narrow"/>
          <w:color w:val="000000"/>
          <w:lang w:val="en-GB"/>
        </w:rPr>
      </w:pPr>
      <w:r w:rsidRPr="00087183">
        <w:rPr>
          <w:rFonts w:eastAsia="Arial Narrow"/>
          <w:color w:val="000000"/>
          <w:lang w:val="en-GB"/>
        </w:rPr>
        <w:t>number and date of SEA and SH prevention sensitization and/or training events, including number of workers receiving training on Code of Conduct for Contractor’s Personnel (in the reporting period and in the past), etc.</w:t>
      </w:r>
    </w:p>
    <w:p w14:paraId="41A40DB1"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color w:val="000000"/>
          <w:lang w:val="en-GB"/>
        </w:rPr>
        <w:tab/>
      </w:r>
      <w:r w:rsidRPr="00087183">
        <w:rPr>
          <w:rFonts w:eastAsia="Arial Narrow"/>
          <w:i/>
          <w:color w:val="000000"/>
          <w:lang w:val="en-GB"/>
        </w:rPr>
        <w:t>environmental and social supervision:</w:t>
      </w:r>
    </w:p>
    <w:p w14:paraId="4DAE2760" w14:textId="77777777" w:rsidR="00087183" w:rsidRPr="00087183" w:rsidRDefault="00087183" w:rsidP="000F1B3C">
      <w:pPr>
        <w:pStyle w:val="ListParagraph1"/>
        <w:numPr>
          <w:ilvl w:val="0"/>
          <w:numId w:val="130"/>
        </w:numPr>
        <w:spacing w:after="120" w:line="276" w:lineRule="auto"/>
        <w:ind w:left="1260"/>
        <w:contextualSpacing w:val="0"/>
        <w:rPr>
          <w:rFonts w:eastAsia="Arial Narrow"/>
          <w:color w:val="000000"/>
          <w:lang w:val="en-GB"/>
        </w:rPr>
      </w:pPr>
      <w:r w:rsidRPr="00087183">
        <w:rPr>
          <w:rFonts w:eastAsia="Arial Narrow"/>
          <w:color w:val="000000"/>
          <w:lang w:val="en-GB"/>
        </w:rPr>
        <w:t xml:space="preserve">environmentalist: days worked, areas inspected and numbers of inspections of each (road section, work camp, accommodations, quarries, borrow areas, spoil areas, swamps, forest crossings, etc.), highlights of activities/findings (including </w:t>
      </w:r>
      <w:r w:rsidRPr="00087183">
        <w:rPr>
          <w:rFonts w:eastAsia="Arial Narrow"/>
          <w:color w:val="000000"/>
          <w:lang w:val="en-GB"/>
        </w:rPr>
        <w:lastRenderedPageBreak/>
        <w:t>violations of environmental and/or social best practices, actions taken), reports to environmental and/or social specialist/construction/site management;</w:t>
      </w:r>
    </w:p>
    <w:p w14:paraId="2D29732E" w14:textId="77777777" w:rsidR="00087183" w:rsidRPr="00087183" w:rsidRDefault="00087183" w:rsidP="000F1B3C">
      <w:pPr>
        <w:pStyle w:val="ListParagraph1"/>
        <w:numPr>
          <w:ilvl w:val="0"/>
          <w:numId w:val="130"/>
        </w:numPr>
        <w:spacing w:after="120" w:line="276" w:lineRule="auto"/>
        <w:ind w:left="1260"/>
        <w:contextualSpacing w:val="0"/>
        <w:rPr>
          <w:rFonts w:eastAsia="Arial Narrow"/>
          <w:color w:val="000000"/>
          <w:lang w:val="en-GB"/>
        </w:rPr>
      </w:pPr>
      <w:r w:rsidRPr="00087183">
        <w:rPr>
          <w:rFonts w:eastAsia="Arial Narrow"/>
          <w:color w:val="000000"/>
          <w:lang w:val="en-GB"/>
        </w:rPr>
        <w:t xml:space="preserve">sociologist: days worked, number of partial and full site inspections (by area: road section, work camp, accommodations, quarries, borrow areas, spoil areas, clinic, HIV/AIDS </w:t>
      </w:r>
      <w:proofErr w:type="spellStart"/>
      <w:r w:rsidRPr="00087183">
        <w:rPr>
          <w:rFonts w:eastAsia="Arial Narrow"/>
          <w:color w:val="000000"/>
          <w:lang w:val="en-GB"/>
        </w:rPr>
        <w:t>center</w:t>
      </w:r>
      <w:proofErr w:type="spellEnd"/>
      <w:r w:rsidRPr="00087183">
        <w:rPr>
          <w:rFonts w:eastAsia="Arial Narrow"/>
          <w:color w:val="000000"/>
          <w:lang w:val="en-GB"/>
        </w:rPr>
        <w:t xml:space="preserve">, community </w:t>
      </w:r>
      <w:proofErr w:type="spellStart"/>
      <w:r w:rsidRPr="00087183">
        <w:rPr>
          <w:rFonts w:eastAsia="Arial Narrow"/>
          <w:color w:val="000000"/>
          <w:lang w:val="en-GB"/>
        </w:rPr>
        <w:t>centers</w:t>
      </w:r>
      <w:proofErr w:type="spellEnd"/>
      <w:r w:rsidRPr="00087183">
        <w:rPr>
          <w:rFonts w:eastAsia="Arial Narrow"/>
          <w:color w:val="000000"/>
          <w:lang w:val="en-GB"/>
        </w:rPr>
        <w:t>, etc.), highlights of activities (including violations of environmental and/or social requirements observed, actions taken), reports to environmental and/or social specialist/construction/site management; and</w:t>
      </w:r>
    </w:p>
    <w:p w14:paraId="2A34755E" w14:textId="77777777" w:rsidR="00087183" w:rsidRPr="00087183" w:rsidRDefault="00087183" w:rsidP="000F1B3C">
      <w:pPr>
        <w:pStyle w:val="ListParagraph1"/>
        <w:numPr>
          <w:ilvl w:val="0"/>
          <w:numId w:val="130"/>
        </w:numPr>
        <w:spacing w:after="120" w:line="276" w:lineRule="auto"/>
        <w:ind w:left="1260"/>
        <w:contextualSpacing w:val="0"/>
        <w:rPr>
          <w:rFonts w:eastAsia="Arial Narrow"/>
          <w:color w:val="000000"/>
          <w:lang w:val="en-GB"/>
        </w:rPr>
      </w:pPr>
      <w:r w:rsidRPr="00087183">
        <w:rPr>
          <w:rFonts w:eastAsia="Arial Narrow"/>
          <w:color w:val="000000"/>
          <w:lang w:val="en-GB"/>
        </w:rPr>
        <w:t xml:space="preserve">community liaison person(s): days worked (hours community </w:t>
      </w:r>
      <w:proofErr w:type="spellStart"/>
      <w:r w:rsidRPr="00087183">
        <w:rPr>
          <w:rFonts w:eastAsia="Arial Narrow"/>
          <w:color w:val="000000"/>
          <w:lang w:val="en-GB"/>
        </w:rPr>
        <w:t>center</w:t>
      </w:r>
      <w:proofErr w:type="spellEnd"/>
      <w:r w:rsidRPr="00087183">
        <w:rPr>
          <w:rFonts w:eastAsia="Arial Narrow"/>
          <w:color w:val="000000"/>
          <w:lang w:val="en-GB"/>
        </w:rPr>
        <w:t xml:space="preserve"> open), number of people met, highlights of activities (issues raised, etc.), reports to environmental and/or social specialist /construction/site management.</w:t>
      </w:r>
    </w:p>
    <w:p w14:paraId="39875FD4"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color w:val="000000"/>
          <w:lang w:val="en-GB"/>
        </w:rPr>
      </w:pPr>
      <w:r w:rsidRPr="00087183">
        <w:rPr>
          <w:rFonts w:eastAsia="Arial Narrow"/>
          <w:i/>
          <w:color w:val="000000"/>
          <w:lang w:val="en-GB"/>
        </w:rPr>
        <w:t>Grievances</w:t>
      </w:r>
      <w:r w:rsidRPr="00087183">
        <w:rPr>
          <w:rFonts w:eastAsia="Arial Narrow"/>
          <w:color w:val="000000"/>
          <w:lang w:val="en-GB"/>
        </w:rPr>
        <w:t>: list new grievances (e.g. number of allegations of SEA and SH)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19742933" w14:textId="77777777" w:rsidR="00087183" w:rsidRPr="00087183" w:rsidRDefault="00087183" w:rsidP="000F1B3C">
      <w:pPr>
        <w:pStyle w:val="ListParagraph1"/>
        <w:numPr>
          <w:ilvl w:val="0"/>
          <w:numId w:val="131"/>
        </w:numPr>
        <w:spacing w:after="120" w:line="276" w:lineRule="auto"/>
        <w:ind w:left="1260"/>
        <w:contextualSpacing w:val="0"/>
        <w:rPr>
          <w:rFonts w:eastAsia="Arial Narrow"/>
          <w:color w:val="000000"/>
          <w:lang w:val="en-GB"/>
        </w:rPr>
      </w:pPr>
      <w:r w:rsidRPr="00087183">
        <w:rPr>
          <w:rFonts w:eastAsia="Arial Narrow"/>
          <w:color w:val="000000"/>
          <w:lang w:val="en-GB"/>
        </w:rPr>
        <w:t>Worker grievances;</w:t>
      </w:r>
    </w:p>
    <w:p w14:paraId="185D538F" w14:textId="77777777" w:rsidR="00087183" w:rsidRPr="00087183" w:rsidRDefault="00087183" w:rsidP="000F1B3C">
      <w:pPr>
        <w:pStyle w:val="ListParagraph1"/>
        <w:numPr>
          <w:ilvl w:val="0"/>
          <w:numId w:val="131"/>
        </w:numPr>
        <w:spacing w:after="120" w:line="276" w:lineRule="auto"/>
        <w:ind w:left="1260"/>
        <w:contextualSpacing w:val="0"/>
        <w:rPr>
          <w:rFonts w:eastAsia="Arial Narrow"/>
          <w:color w:val="000000"/>
          <w:lang w:val="en-GB"/>
        </w:rPr>
      </w:pPr>
      <w:r w:rsidRPr="00087183">
        <w:rPr>
          <w:rFonts w:eastAsia="Arial Narrow"/>
          <w:color w:val="000000"/>
          <w:lang w:val="en-GB"/>
        </w:rPr>
        <w:t xml:space="preserve">Community grievances </w:t>
      </w:r>
    </w:p>
    <w:p w14:paraId="4F5B5A1C"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Traffic, road safety and vehicles/equipment:</w:t>
      </w:r>
    </w:p>
    <w:p w14:paraId="7E9CB0BF" w14:textId="77777777" w:rsidR="00087183" w:rsidRPr="00087183" w:rsidRDefault="00087183" w:rsidP="000F1B3C">
      <w:pPr>
        <w:pStyle w:val="ListParagraph1"/>
        <w:numPr>
          <w:ilvl w:val="0"/>
          <w:numId w:val="132"/>
        </w:numPr>
        <w:spacing w:after="120" w:line="276" w:lineRule="auto"/>
        <w:ind w:left="1260"/>
        <w:contextualSpacing w:val="0"/>
        <w:rPr>
          <w:rFonts w:eastAsia="Arial Narrow"/>
          <w:color w:val="000000"/>
          <w:lang w:val="en-GB"/>
        </w:rPr>
      </w:pPr>
      <w:r w:rsidRPr="00087183">
        <w:rPr>
          <w:rFonts w:eastAsia="Arial Narrow"/>
          <w:color w:val="000000"/>
          <w:lang w:val="en-GB"/>
        </w:rPr>
        <w:t>traffic and road safety incidents and accidents involving project vehicles &amp; equipment: provide date, location, damage, cause, follow-up;</w:t>
      </w:r>
    </w:p>
    <w:p w14:paraId="5C3581A7" w14:textId="77777777" w:rsidR="00087183" w:rsidRPr="00087183" w:rsidRDefault="00087183" w:rsidP="000F1B3C">
      <w:pPr>
        <w:pStyle w:val="ListParagraph1"/>
        <w:numPr>
          <w:ilvl w:val="0"/>
          <w:numId w:val="132"/>
        </w:numPr>
        <w:spacing w:after="120" w:line="276" w:lineRule="auto"/>
        <w:ind w:left="1260"/>
        <w:contextualSpacing w:val="0"/>
        <w:rPr>
          <w:rFonts w:eastAsia="Arial Narrow"/>
          <w:color w:val="000000"/>
          <w:lang w:val="en-GB"/>
        </w:rPr>
      </w:pPr>
      <w:r w:rsidRPr="00087183">
        <w:rPr>
          <w:rFonts w:eastAsia="Arial Narrow"/>
          <w:color w:val="000000"/>
          <w:lang w:val="en-GB"/>
        </w:rPr>
        <w:t xml:space="preserve">traffic and road safety incidents and accidents involving non-project vehicles or property (also reported under immediate metrics): provide date, location, damage, cause, follow-up; </w:t>
      </w:r>
    </w:p>
    <w:p w14:paraId="0BBBBDA9" w14:textId="77777777" w:rsidR="00087183" w:rsidRPr="00087183" w:rsidRDefault="00087183" w:rsidP="000F1B3C">
      <w:pPr>
        <w:pStyle w:val="ListParagraph1"/>
        <w:numPr>
          <w:ilvl w:val="0"/>
          <w:numId w:val="132"/>
        </w:numPr>
        <w:spacing w:after="120" w:line="276" w:lineRule="auto"/>
        <w:ind w:left="1260"/>
        <w:contextualSpacing w:val="0"/>
        <w:rPr>
          <w:rFonts w:eastAsia="Arial Narrow"/>
          <w:color w:val="000000"/>
          <w:lang w:val="en-GB"/>
        </w:rPr>
      </w:pPr>
      <w:r w:rsidRPr="00087183">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3C67B5A4"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 xml:space="preserve">Environmental mitigations and issues (what </w:t>
      </w:r>
      <w:proofErr w:type="gramStart"/>
      <w:r w:rsidRPr="00087183">
        <w:rPr>
          <w:rFonts w:eastAsia="Arial Narrow"/>
          <w:i/>
          <w:color w:val="000000"/>
          <w:lang w:val="en-GB"/>
        </w:rPr>
        <w:t>has</w:t>
      </w:r>
      <w:proofErr w:type="gramEnd"/>
      <w:r w:rsidRPr="00087183">
        <w:rPr>
          <w:rFonts w:eastAsia="Arial Narrow"/>
          <w:i/>
          <w:color w:val="000000"/>
          <w:lang w:val="en-GB"/>
        </w:rPr>
        <w:t xml:space="preserve"> been done):</w:t>
      </w:r>
    </w:p>
    <w:p w14:paraId="71B025B9"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0DA41F8C"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6C5B02B7"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lastRenderedPageBreak/>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7A8423E8"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3A627E2F"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t>spill clean-ups, if any:  material spilled, location, amount, actions taken, material disposal (report all spills that result in water or soil contamination;</w:t>
      </w:r>
    </w:p>
    <w:p w14:paraId="6F8F9123"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t>waste management: types and quantities generated and managed, including amount taken offsite (and by whom) or reused/recycled/disposed on-site;</w:t>
      </w:r>
    </w:p>
    <w:p w14:paraId="71BFD12A"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t>details of tree plantings and other mitigations required undertaken in the reporting period;</w:t>
      </w:r>
    </w:p>
    <w:p w14:paraId="66C8365C" w14:textId="77777777" w:rsidR="00087183" w:rsidRPr="00087183" w:rsidRDefault="00087183" w:rsidP="000F1B3C">
      <w:pPr>
        <w:pStyle w:val="ListParagraph1"/>
        <w:numPr>
          <w:ilvl w:val="0"/>
          <w:numId w:val="133"/>
        </w:numPr>
        <w:spacing w:after="120" w:line="276" w:lineRule="auto"/>
        <w:ind w:left="1260"/>
        <w:contextualSpacing w:val="0"/>
        <w:rPr>
          <w:rFonts w:eastAsia="Arial Narrow"/>
          <w:color w:val="000000"/>
          <w:lang w:val="en-GB"/>
        </w:rPr>
      </w:pPr>
      <w:r w:rsidRPr="00087183">
        <w:rPr>
          <w:rFonts w:eastAsia="Arial Narrow"/>
          <w:color w:val="000000"/>
          <w:lang w:val="en-GB"/>
        </w:rPr>
        <w:t>details of water and swamp protection mitigations required undertaken in the reporting period.</w:t>
      </w:r>
    </w:p>
    <w:p w14:paraId="29DA5C3D" w14:textId="77777777" w:rsidR="00087183" w:rsidRPr="00087183" w:rsidRDefault="00087183" w:rsidP="000F1B3C">
      <w:pPr>
        <w:pStyle w:val="ListParagraph1"/>
        <w:numPr>
          <w:ilvl w:val="0"/>
          <w:numId w:val="124"/>
        </w:numPr>
        <w:spacing w:after="120" w:line="276" w:lineRule="auto"/>
        <w:ind w:left="540" w:hanging="486"/>
        <w:contextualSpacing w:val="0"/>
        <w:rPr>
          <w:rFonts w:eastAsia="Arial Narrow"/>
          <w:i/>
          <w:color w:val="000000"/>
          <w:lang w:val="en-GB"/>
        </w:rPr>
      </w:pPr>
      <w:r w:rsidRPr="00087183">
        <w:rPr>
          <w:rFonts w:eastAsia="Arial Narrow"/>
          <w:i/>
          <w:color w:val="000000"/>
          <w:lang w:val="en-GB"/>
        </w:rPr>
        <w:t>compliance:</w:t>
      </w:r>
    </w:p>
    <w:p w14:paraId="39114A75" w14:textId="77777777" w:rsidR="00087183" w:rsidRPr="00087183" w:rsidRDefault="00087183" w:rsidP="000F1B3C">
      <w:pPr>
        <w:pStyle w:val="ListParagraph1"/>
        <w:numPr>
          <w:ilvl w:val="0"/>
          <w:numId w:val="134"/>
        </w:numPr>
        <w:spacing w:after="120" w:line="276" w:lineRule="auto"/>
        <w:ind w:left="1260"/>
        <w:contextualSpacing w:val="0"/>
        <w:rPr>
          <w:rFonts w:eastAsia="Arial Narrow"/>
          <w:color w:val="000000"/>
          <w:lang w:val="en-GB"/>
        </w:rPr>
      </w:pPr>
      <w:r w:rsidRPr="00087183">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67622A1E" w14:textId="77777777" w:rsidR="00087183" w:rsidRPr="00087183" w:rsidRDefault="00087183" w:rsidP="000F1B3C">
      <w:pPr>
        <w:pStyle w:val="ListParagraph1"/>
        <w:numPr>
          <w:ilvl w:val="0"/>
          <w:numId w:val="134"/>
        </w:numPr>
        <w:spacing w:after="120" w:line="276" w:lineRule="auto"/>
        <w:ind w:left="1260"/>
        <w:contextualSpacing w:val="0"/>
        <w:rPr>
          <w:rFonts w:eastAsia="Arial Narrow"/>
          <w:color w:val="000000"/>
          <w:lang w:val="en-GB"/>
        </w:rPr>
      </w:pPr>
      <w:r w:rsidRPr="00087183">
        <w:rPr>
          <w:rFonts w:eastAsia="Arial Narrow"/>
          <w:color w:val="000000"/>
          <w:lang w:val="en-GB"/>
        </w:rPr>
        <w:t>compliance status of C-ESMP/ESIP requirements: statement of compliance or listing of issues and actions taken (or to be taken) to reach compliance</w:t>
      </w:r>
    </w:p>
    <w:p w14:paraId="3BF6A2E8" w14:textId="77777777" w:rsidR="00087183" w:rsidRPr="00087183" w:rsidRDefault="00087183" w:rsidP="000F1B3C">
      <w:pPr>
        <w:pStyle w:val="ListParagraph1"/>
        <w:numPr>
          <w:ilvl w:val="0"/>
          <w:numId w:val="134"/>
        </w:numPr>
        <w:spacing w:after="120" w:line="276" w:lineRule="auto"/>
        <w:ind w:left="1260"/>
        <w:contextualSpacing w:val="0"/>
        <w:rPr>
          <w:rFonts w:eastAsia="Arial Narrow"/>
          <w:color w:val="000000"/>
          <w:lang w:val="en-GB"/>
        </w:rPr>
      </w:pPr>
      <w:r w:rsidRPr="00087183">
        <w:rPr>
          <w:rFonts w:eastAsia="Arial Narrow"/>
          <w:color w:val="000000"/>
          <w:lang w:val="en-GB"/>
        </w:rPr>
        <w:t>compliance status of SEA and SH prevention and response action plan: statement of compliance or listing of issues and actions taken (or to be taken) to reach compliance</w:t>
      </w:r>
    </w:p>
    <w:p w14:paraId="7FD4683B" w14:textId="77777777" w:rsidR="00087183" w:rsidRPr="00087183" w:rsidRDefault="00087183" w:rsidP="000F1B3C">
      <w:pPr>
        <w:pStyle w:val="ListParagraph1"/>
        <w:numPr>
          <w:ilvl w:val="0"/>
          <w:numId w:val="134"/>
        </w:numPr>
        <w:spacing w:after="120" w:line="276" w:lineRule="auto"/>
        <w:ind w:left="1260"/>
        <w:contextualSpacing w:val="0"/>
        <w:rPr>
          <w:rFonts w:eastAsia="Arial Narrow"/>
          <w:color w:val="000000"/>
          <w:lang w:val="en-GB"/>
        </w:rPr>
      </w:pPr>
      <w:r w:rsidRPr="00087183">
        <w:rPr>
          <w:rFonts w:eastAsia="Arial Narrow"/>
          <w:color w:val="000000"/>
          <w:lang w:val="en-GB"/>
        </w:rPr>
        <w:t>compliance status of Health and Safety Management Plan re: statement of compliance or listing of issues and actions taken (or to be taken) to reach compliance</w:t>
      </w:r>
    </w:p>
    <w:p w14:paraId="12AFAA5B" w14:textId="77777777" w:rsidR="00087183" w:rsidRPr="00087183" w:rsidRDefault="00087183" w:rsidP="000F1B3C">
      <w:pPr>
        <w:pStyle w:val="ListParagraph1"/>
        <w:numPr>
          <w:ilvl w:val="0"/>
          <w:numId w:val="134"/>
        </w:numPr>
        <w:spacing w:after="120" w:line="276" w:lineRule="auto"/>
        <w:ind w:left="1260"/>
        <w:contextualSpacing w:val="0"/>
        <w:rPr>
          <w:rFonts w:eastAsia="Arial Narrow"/>
          <w:color w:val="000000"/>
          <w:lang w:val="en-GB"/>
        </w:rPr>
      </w:pPr>
      <w:r w:rsidRPr="00087183">
        <w:rPr>
          <w:rFonts w:eastAsia="Arial Narrow"/>
          <w:color w:val="000000"/>
          <w:lang w:val="en-GB"/>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sidRPr="00087183">
        <w:rPr>
          <w:rFonts w:eastAsia="Arial Narrow"/>
          <w:color w:val="000000"/>
          <w:sz w:val="22"/>
          <w:szCs w:val="22"/>
          <w:lang w:val="en-GB"/>
        </w:rPr>
        <w:tab/>
      </w:r>
    </w:p>
    <w:p w14:paraId="78270F8A" w14:textId="77777777" w:rsidR="00087183" w:rsidRPr="00087183" w:rsidRDefault="00087183" w:rsidP="00087183">
      <w:pPr>
        <w:spacing w:after="120"/>
        <w:ind w:left="360" w:hanging="360"/>
        <w:jc w:val="both"/>
        <w:rPr>
          <w:rFonts w:ascii="Times New Roman" w:hAnsi="Times New Roman" w:cs="Times New Roman"/>
          <w:i/>
        </w:rPr>
      </w:pPr>
    </w:p>
    <w:p w14:paraId="0D8C20F7" w14:textId="77777777" w:rsidR="00087183" w:rsidRPr="00087183" w:rsidRDefault="00087183" w:rsidP="00087183">
      <w:pPr>
        <w:spacing w:after="120"/>
        <w:ind w:left="360" w:hanging="360"/>
        <w:jc w:val="both"/>
        <w:rPr>
          <w:rFonts w:ascii="Times New Roman" w:hAnsi="Times New Roman" w:cs="Times New Roman"/>
          <w:i/>
        </w:rPr>
      </w:pPr>
    </w:p>
    <w:p w14:paraId="5FEFB072" w14:textId="77777777" w:rsidR="00087183" w:rsidRDefault="00087183" w:rsidP="00087183">
      <w:pPr>
        <w:pStyle w:val="Subtitle"/>
        <w:rPr>
          <w:szCs w:val="36"/>
        </w:rPr>
      </w:pPr>
    </w:p>
    <w:p w14:paraId="0537F9CB" w14:textId="77777777" w:rsidR="000C74D2" w:rsidRDefault="000C74D2" w:rsidP="00087183">
      <w:pPr>
        <w:pStyle w:val="Subtitle"/>
        <w:rPr>
          <w:szCs w:val="36"/>
        </w:rPr>
      </w:pPr>
    </w:p>
    <w:p w14:paraId="2A06FD24" w14:textId="77777777" w:rsidR="000C74D2" w:rsidRPr="003C4814" w:rsidRDefault="000C74D2" w:rsidP="000C74D2">
      <w:pPr>
        <w:ind w:right="-90"/>
        <w:jc w:val="center"/>
        <w:rPr>
          <w:rFonts w:ascii="Times New Roman" w:eastAsia="Times New Roman" w:hAnsi="Times New Roman" w:cs="Times New Roman"/>
          <w:b/>
          <w:sz w:val="36"/>
          <w:szCs w:val="36"/>
        </w:rPr>
      </w:pPr>
      <w:r w:rsidRPr="003C4814">
        <w:rPr>
          <w:rFonts w:ascii="Times New Roman" w:eastAsia="Times New Roman" w:hAnsi="Times New Roman" w:cs="Times New Roman"/>
          <w:b/>
          <w:sz w:val="36"/>
          <w:szCs w:val="36"/>
        </w:rPr>
        <w:t xml:space="preserve">APPENDIX C </w:t>
      </w:r>
    </w:p>
    <w:p w14:paraId="692A1A5A" w14:textId="77777777" w:rsidR="000C74D2" w:rsidRPr="003C4814" w:rsidRDefault="000C74D2" w:rsidP="000C74D2">
      <w:pPr>
        <w:spacing w:after="134"/>
        <w:ind w:right="-90"/>
        <w:jc w:val="center"/>
        <w:rPr>
          <w:rFonts w:ascii="Times New Roman" w:eastAsia="Times New Roman" w:hAnsi="Times New Roman" w:cs="Times New Roman"/>
          <w:b/>
          <w:sz w:val="36"/>
          <w:szCs w:val="36"/>
        </w:rPr>
      </w:pPr>
      <w:r w:rsidRPr="003C4814">
        <w:rPr>
          <w:rFonts w:ascii="Times New Roman" w:eastAsia="Times New Roman" w:hAnsi="Times New Roman" w:cs="Times New Roman"/>
          <w:b/>
          <w:sz w:val="36"/>
          <w:szCs w:val="36"/>
        </w:rPr>
        <w:t>Sexual Exploitation and Abuse (SEA) and/or Sexual Harassment (SH) Performance Declaration for Subcontractors</w:t>
      </w:r>
    </w:p>
    <w:p w14:paraId="0F41EB74" w14:textId="77777777" w:rsidR="000C74D2" w:rsidRPr="003C4814" w:rsidRDefault="000C74D2" w:rsidP="000C74D2">
      <w:pPr>
        <w:spacing w:line="264" w:lineRule="auto"/>
        <w:ind w:right="-90"/>
        <w:rPr>
          <w:rFonts w:ascii="Times New Roman" w:eastAsia="Times New Roman" w:hAnsi="Times New Roman" w:cs="Times New Roman"/>
          <w:i/>
        </w:rPr>
      </w:pPr>
    </w:p>
    <w:p w14:paraId="6EF2852C" w14:textId="77777777" w:rsidR="000C74D2" w:rsidRPr="003C4814" w:rsidRDefault="000C74D2" w:rsidP="000C74D2">
      <w:pPr>
        <w:spacing w:line="264" w:lineRule="auto"/>
        <w:ind w:right="-90"/>
        <w:rPr>
          <w:rFonts w:ascii="Times New Roman" w:eastAsia="Times New Roman" w:hAnsi="Times New Roman" w:cs="Times New Roman"/>
          <w:i/>
        </w:rPr>
      </w:pPr>
      <w:r w:rsidRPr="003C4814">
        <w:rPr>
          <w:rFonts w:ascii="Times New Roman" w:eastAsia="Times New Roman" w:hAnsi="Times New Roman" w:cs="Times New Roman"/>
          <w:i/>
        </w:rPr>
        <w:t>[The following table shall be filled in by each subcontractor proposed by the Contractor, that was not named in the Contract]</w:t>
      </w:r>
    </w:p>
    <w:p w14:paraId="68EBE67D" w14:textId="77777777" w:rsidR="000C74D2" w:rsidRPr="003C4814" w:rsidRDefault="000C74D2" w:rsidP="000C74D2">
      <w:pPr>
        <w:spacing w:before="120" w:after="120" w:line="264" w:lineRule="auto"/>
        <w:ind w:right="-90"/>
        <w:jc w:val="right"/>
        <w:rPr>
          <w:rFonts w:ascii="Times New Roman" w:eastAsia="Times New Roman" w:hAnsi="Times New Roman" w:cs="Times New Roman"/>
        </w:rPr>
      </w:pPr>
      <w:r w:rsidRPr="003C4814">
        <w:rPr>
          <w:rFonts w:ascii="Times New Roman" w:eastAsia="Times New Roman" w:hAnsi="Times New Roman" w:cs="Times New Roman"/>
        </w:rPr>
        <w:t xml:space="preserve">Subcontractor’s Name: </w:t>
      </w:r>
      <w:r w:rsidRPr="003C4814">
        <w:rPr>
          <w:rFonts w:ascii="Times New Roman" w:eastAsia="Times New Roman" w:hAnsi="Times New Roman" w:cs="Times New Roman"/>
          <w:i/>
        </w:rPr>
        <w:t>[insert full name]</w:t>
      </w:r>
      <w:r w:rsidRPr="003C4814">
        <w:rPr>
          <w:rFonts w:ascii="Times New Roman" w:eastAsia="Times New Roman" w:hAnsi="Times New Roman" w:cs="Times New Roman"/>
          <w:i/>
        </w:rPr>
        <w:br/>
      </w:r>
      <w:r w:rsidRPr="003C4814">
        <w:rPr>
          <w:rFonts w:ascii="Times New Roman" w:eastAsia="Times New Roman" w:hAnsi="Times New Roman" w:cs="Times New Roman"/>
        </w:rPr>
        <w:t xml:space="preserve">Date: </w:t>
      </w:r>
      <w:r w:rsidRPr="003C4814">
        <w:rPr>
          <w:rFonts w:ascii="Times New Roman" w:eastAsia="Times New Roman" w:hAnsi="Times New Roman" w:cs="Times New Roman"/>
          <w:i/>
        </w:rPr>
        <w:t>[insert day, month, year]</w:t>
      </w:r>
      <w:r w:rsidRPr="003C4814">
        <w:rPr>
          <w:rFonts w:ascii="Times New Roman" w:eastAsia="Times New Roman" w:hAnsi="Times New Roman" w:cs="Times New Roman"/>
          <w:i/>
        </w:rPr>
        <w:br/>
      </w:r>
      <w:r w:rsidRPr="003C4814">
        <w:rPr>
          <w:rFonts w:ascii="Times New Roman" w:eastAsia="Times New Roman" w:hAnsi="Times New Roman" w:cs="Times New Roman"/>
          <w:i/>
        </w:rPr>
        <w:br/>
      </w:r>
      <w:r w:rsidRPr="003C4814">
        <w:rPr>
          <w:rFonts w:ascii="Times New Roman" w:eastAsia="Times New Roman" w:hAnsi="Times New Roman" w:cs="Times New Roman"/>
        </w:rPr>
        <w:t xml:space="preserve">Contract reference </w:t>
      </w:r>
      <w:r w:rsidRPr="003C4814">
        <w:rPr>
          <w:rFonts w:ascii="Times New Roman" w:eastAsia="Times New Roman" w:hAnsi="Times New Roman" w:cs="Times New Roman"/>
          <w:i/>
        </w:rPr>
        <w:t>[insert contract reference]</w:t>
      </w:r>
      <w:r w:rsidRPr="003C4814">
        <w:rPr>
          <w:rFonts w:ascii="Times New Roman" w:eastAsia="Times New Roman" w:hAnsi="Times New Roman" w:cs="Times New Roman"/>
          <w:i/>
        </w:rPr>
        <w:br/>
      </w:r>
      <w:r w:rsidRPr="003C4814">
        <w:rPr>
          <w:rFonts w:ascii="Times New Roman" w:eastAsia="Times New Roman" w:hAnsi="Times New Roman" w:cs="Times New Roman"/>
        </w:rPr>
        <w:t xml:space="preserve">Page </w:t>
      </w:r>
      <w:r w:rsidRPr="003C4814">
        <w:rPr>
          <w:rFonts w:ascii="Times New Roman" w:eastAsia="Times New Roman" w:hAnsi="Times New Roman" w:cs="Times New Roman"/>
          <w:i/>
        </w:rPr>
        <w:t xml:space="preserve">[insert page number] </w:t>
      </w:r>
      <w:r w:rsidRPr="003C4814">
        <w:rPr>
          <w:rFonts w:ascii="Times New Roman" w:eastAsia="Times New Roman" w:hAnsi="Times New Roman" w:cs="Times New Roman"/>
        </w:rPr>
        <w:t xml:space="preserve">of </w:t>
      </w:r>
      <w:r w:rsidRPr="003C4814">
        <w:rPr>
          <w:rFonts w:ascii="Times New Roman" w:eastAsia="Times New Roman" w:hAnsi="Times New Roman" w:cs="Times New Roman"/>
          <w:i/>
        </w:rPr>
        <w:t xml:space="preserve">[insert total number] </w:t>
      </w:r>
      <w:r w:rsidRPr="003C4814">
        <w:rPr>
          <w:rFonts w:ascii="Times New Roman" w:eastAsia="Times New Roman" w:hAnsi="Times New Roman" w:cs="Times New Roman"/>
        </w:rPr>
        <w:t>pages</w:t>
      </w:r>
    </w:p>
    <w:tbl>
      <w:tblPr>
        <w:tblStyle w:val="Style1210"/>
        <w:tblW w:w="9389" w:type="dxa"/>
        <w:tblInd w:w="3"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9389"/>
      </w:tblGrid>
      <w:tr w:rsidR="000C74D2" w:rsidRPr="003C4814" w14:paraId="1B116C22" w14:textId="77777777" w:rsidTr="004D19FF">
        <w:tc>
          <w:tcPr>
            <w:tcW w:w="9389" w:type="dxa"/>
            <w:tcBorders>
              <w:top w:val="single" w:sz="4" w:space="0" w:color="000000"/>
              <w:left w:val="single" w:sz="4" w:space="0" w:color="000000"/>
              <w:bottom w:val="single" w:sz="4" w:space="0" w:color="000000"/>
              <w:right w:val="single" w:sz="4" w:space="0" w:color="000000"/>
            </w:tcBorders>
          </w:tcPr>
          <w:p w14:paraId="3CF62CD7" w14:textId="77777777" w:rsidR="000C74D2" w:rsidRPr="003C4814" w:rsidRDefault="000C74D2" w:rsidP="004D19FF">
            <w:pPr>
              <w:spacing w:before="120" w:after="120"/>
              <w:ind w:right="-90"/>
              <w:jc w:val="center"/>
              <w:rPr>
                <w:b/>
              </w:rPr>
            </w:pPr>
            <w:r w:rsidRPr="003C4814">
              <w:rPr>
                <w:b/>
              </w:rPr>
              <w:t xml:space="preserve">SEA and/or SH Declaration </w:t>
            </w:r>
          </w:p>
          <w:p w14:paraId="4B230F5E" w14:textId="77777777" w:rsidR="000C74D2" w:rsidRPr="003C4814" w:rsidRDefault="000C74D2" w:rsidP="004D19FF">
            <w:pPr>
              <w:spacing w:before="120" w:after="120"/>
              <w:ind w:right="-90"/>
              <w:jc w:val="center"/>
            </w:pPr>
          </w:p>
        </w:tc>
      </w:tr>
      <w:tr w:rsidR="000C74D2" w:rsidRPr="003C4814" w14:paraId="272B118B" w14:textId="77777777" w:rsidTr="004D19FF">
        <w:tc>
          <w:tcPr>
            <w:tcW w:w="9389" w:type="dxa"/>
            <w:tcBorders>
              <w:top w:val="single" w:sz="4" w:space="0" w:color="000000"/>
              <w:left w:val="single" w:sz="4" w:space="0" w:color="000000"/>
              <w:bottom w:val="single" w:sz="4" w:space="0" w:color="000000"/>
              <w:right w:val="single" w:sz="4" w:space="0" w:color="000000"/>
            </w:tcBorders>
          </w:tcPr>
          <w:p w14:paraId="066E05CF" w14:textId="77777777" w:rsidR="000C74D2" w:rsidRPr="003C4814" w:rsidRDefault="000C74D2" w:rsidP="004D19FF">
            <w:pPr>
              <w:spacing w:before="120" w:after="120"/>
              <w:ind w:left="892" w:right="-90" w:hanging="826"/>
            </w:pPr>
            <w:r w:rsidRPr="003C4814">
              <w:t>We:</w:t>
            </w:r>
          </w:p>
          <w:p w14:paraId="45E1852E" w14:textId="77777777" w:rsidR="000C74D2" w:rsidRPr="003C4814" w:rsidRDefault="000C74D2" w:rsidP="004D19FF">
            <w:pPr>
              <w:spacing w:before="120" w:after="120"/>
              <w:ind w:left="621" w:right="-90" w:hanging="540"/>
            </w:pPr>
            <w:proofErr w:type="gramStart"/>
            <w:r w:rsidRPr="003C4814">
              <w:t>◻  (</w:t>
            </w:r>
            <w:proofErr w:type="gramEnd"/>
            <w:r w:rsidRPr="003C4814">
              <w:t>a) have not been subject to disqualification by the Bank for non-compliance with SEA/ SH obligations.</w:t>
            </w:r>
          </w:p>
          <w:p w14:paraId="77BF0B47" w14:textId="77777777" w:rsidR="000C74D2" w:rsidRPr="003C4814" w:rsidRDefault="000C74D2" w:rsidP="004D19FF">
            <w:pPr>
              <w:spacing w:before="120" w:after="120"/>
              <w:ind w:left="81" w:right="-90" w:hanging="15"/>
            </w:pPr>
            <w:proofErr w:type="gramStart"/>
            <w:r w:rsidRPr="003C4814">
              <w:t>◻  (</w:t>
            </w:r>
            <w:proofErr w:type="gramEnd"/>
            <w:r w:rsidRPr="003C4814">
              <w:t>b) are subject to disqualification by the Bank for non-compliance with SEA/ SH obligations.</w:t>
            </w:r>
          </w:p>
          <w:p w14:paraId="77208D43" w14:textId="77777777" w:rsidR="000C74D2" w:rsidRPr="003C4814" w:rsidRDefault="000C74D2" w:rsidP="004D19FF">
            <w:pPr>
              <w:spacing w:before="120" w:after="120"/>
              <w:ind w:left="621" w:right="-90" w:hanging="540"/>
              <w:rPr>
                <w:color w:val="000000"/>
              </w:rPr>
            </w:pPr>
            <w:proofErr w:type="gramStart"/>
            <w:r w:rsidRPr="003C4814">
              <w:t>◻  (</w:t>
            </w:r>
            <w:proofErr w:type="gramEnd"/>
            <w:r w:rsidRPr="003C4814">
              <w:t xml:space="preserve">c) had been subject to disqualification by the Bank for non-compliance with SEA/ SH obligations. </w:t>
            </w:r>
            <w:r w:rsidRPr="003C4814">
              <w:rPr>
                <w:color w:val="000000"/>
              </w:rPr>
              <w:t xml:space="preserve">An arbitral award on the disqualification case has been made in our </w:t>
            </w:r>
            <w:proofErr w:type="spellStart"/>
            <w:r w:rsidRPr="003C4814">
              <w:rPr>
                <w:color w:val="000000"/>
              </w:rPr>
              <w:t>favor</w:t>
            </w:r>
            <w:proofErr w:type="spellEnd"/>
            <w:r w:rsidRPr="003C4814">
              <w:rPr>
                <w:color w:val="000000"/>
              </w:rPr>
              <w:t xml:space="preserve">. </w:t>
            </w:r>
          </w:p>
          <w:p w14:paraId="36D847E4" w14:textId="77777777" w:rsidR="000C74D2" w:rsidRPr="003C4814" w:rsidRDefault="000C74D2" w:rsidP="004D19FF">
            <w:pPr>
              <w:spacing w:before="120" w:after="120"/>
              <w:ind w:left="621" w:right="-90" w:hanging="540"/>
              <w:rPr>
                <w:color w:val="000000"/>
              </w:rPr>
            </w:pPr>
            <w:proofErr w:type="gramStart"/>
            <w:r w:rsidRPr="003C4814">
              <w:t>◻  (</w:t>
            </w:r>
            <w:proofErr w:type="gramEnd"/>
            <w:r w:rsidRPr="003C4814">
              <w:t>d)</w:t>
            </w:r>
            <w:r w:rsidRPr="003C4814">
              <w:tab/>
            </w:r>
            <w:r w:rsidRPr="003C4814">
              <w:rPr>
                <w:color w:val="000000"/>
              </w:rPr>
              <w:t xml:space="preserve">had been subject to disqualification by the Bank for non-compliance with SEA/ SH obligations </w:t>
            </w:r>
            <w:r w:rsidRPr="003C4814">
              <w:t xml:space="preserve">for a period of two years. </w:t>
            </w:r>
            <w:r w:rsidRPr="003C4814">
              <w:rPr>
                <w:color w:val="000000"/>
              </w:rPr>
              <w:t xml:space="preserve">We have subsequently demonstrated that we have adequate capacity and commitment to comply with SEA /SH obligations. </w:t>
            </w:r>
          </w:p>
          <w:p w14:paraId="224AB5BE" w14:textId="77777777" w:rsidR="000C74D2" w:rsidRPr="003C4814" w:rsidRDefault="000C74D2" w:rsidP="004D19FF">
            <w:pPr>
              <w:tabs>
                <w:tab w:val="right" w:pos="9000"/>
              </w:tabs>
              <w:spacing w:before="120" w:after="120"/>
              <w:ind w:left="712" w:right="-90" w:hanging="646"/>
            </w:pPr>
            <w:proofErr w:type="gramStart"/>
            <w:r w:rsidRPr="003C4814">
              <w:t>◻</w:t>
            </w:r>
            <w:r w:rsidRPr="003C4814">
              <w:rPr>
                <w:color w:val="000000"/>
              </w:rPr>
              <w:t xml:space="preserve">  </w:t>
            </w:r>
            <w:r w:rsidRPr="003C4814">
              <w:t>(</w:t>
            </w:r>
            <w:proofErr w:type="gramEnd"/>
            <w:r w:rsidRPr="003C4814">
              <w:t xml:space="preserve">e) </w:t>
            </w:r>
            <w:r w:rsidRPr="003C4814">
              <w:rPr>
                <w:color w:val="000000"/>
              </w:rPr>
              <w:t xml:space="preserve">had been subject to disqualification by the Bank for non-compliance with SEA/ SH obligations </w:t>
            </w:r>
            <w:r w:rsidRPr="003C4814">
              <w:t>for a period of two years</w:t>
            </w:r>
            <w:r w:rsidRPr="003C4814">
              <w:rPr>
                <w:color w:val="000000"/>
              </w:rPr>
              <w:t xml:space="preserve">. We have attached specific evidence demonstrating that we have adequate capacity and commitment to comply with SEA and SH obligations. </w:t>
            </w:r>
          </w:p>
        </w:tc>
      </w:tr>
      <w:tr w:rsidR="000C74D2" w:rsidRPr="003C4814" w14:paraId="2CAD7BC9" w14:textId="77777777" w:rsidTr="004D19FF">
        <w:tc>
          <w:tcPr>
            <w:tcW w:w="9389" w:type="dxa"/>
            <w:tcBorders>
              <w:top w:val="single" w:sz="4" w:space="0" w:color="000000"/>
              <w:left w:val="single" w:sz="4" w:space="0" w:color="000000"/>
              <w:bottom w:val="single" w:sz="4" w:space="0" w:color="000000"/>
              <w:right w:val="single" w:sz="4" w:space="0" w:color="000000"/>
            </w:tcBorders>
          </w:tcPr>
          <w:p w14:paraId="3A4CBAF7" w14:textId="77777777" w:rsidR="000C74D2" w:rsidRPr="003C4814" w:rsidRDefault="000C74D2" w:rsidP="004D19FF">
            <w:pPr>
              <w:spacing w:before="120" w:after="120"/>
              <w:ind w:left="82" w:right="-90"/>
              <w:rPr>
                <w:b/>
              </w:rPr>
            </w:pPr>
            <w:r w:rsidRPr="003C4814">
              <w:rPr>
                <w:b/>
                <w:color w:val="000000"/>
              </w:rPr>
              <w:t>[</w:t>
            </w:r>
            <w:r w:rsidRPr="003C4814">
              <w:rPr>
                <w:b/>
                <w:i/>
              </w:rPr>
              <w:t>If (c) above is applicable</w:t>
            </w:r>
            <w:r w:rsidRPr="003C4814">
              <w:rPr>
                <w:b/>
              </w:rPr>
              <w:t xml:space="preserve">, </w:t>
            </w:r>
            <w:r w:rsidRPr="003C4814">
              <w:rPr>
                <w:b/>
                <w:i/>
              </w:rPr>
              <w:t>attach evidence of an arbitral award reversing the findings on the issues underlying the disqualification.]</w:t>
            </w:r>
          </w:p>
        </w:tc>
      </w:tr>
      <w:tr w:rsidR="000C74D2" w:rsidRPr="003C4814" w14:paraId="44235CAF" w14:textId="77777777" w:rsidTr="004D19FF">
        <w:tc>
          <w:tcPr>
            <w:tcW w:w="9389" w:type="dxa"/>
            <w:tcBorders>
              <w:top w:val="single" w:sz="4" w:space="0" w:color="000000"/>
              <w:left w:val="single" w:sz="4" w:space="0" w:color="000000"/>
              <w:bottom w:val="single" w:sz="4" w:space="0" w:color="000000"/>
              <w:right w:val="single" w:sz="4" w:space="0" w:color="000000"/>
            </w:tcBorders>
          </w:tcPr>
          <w:p w14:paraId="167290A2" w14:textId="77777777" w:rsidR="000C74D2" w:rsidRPr="003C4814" w:rsidRDefault="000C74D2" w:rsidP="004D19FF">
            <w:pPr>
              <w:spacing w:before="120" w:after="120"/>
              <w:ind w:right="-90"/>
              <w:jc w:val="center"/>
            </w:pPr>
            <w:r w:rsidRPr="003C4814">
              <w:rPr>
                <w:b/>
                <w:i/>
              </w:rPr>
              <w:t xml:space="preserve">[If (d) or </w:t>
            </w:r>
            <w:proofErr w:type="gramStart"/>
            <w:r w:rsidRPr="003C4814">
              <w:rPr>
                <w:b/>
                <w:i/>
              </w:rPr>
              <w:t>( e</w:t>
            </w:r>
            <w:proofErr w:type="gramEnd"/>
            <w:r w:rsidRPr="003C4814">
              <w:rPr>
                <w:b/>
                <w:i/>
              </w:rPr>
              <w:t>) above are applicable, provide the following information:]</w:t>
            </w:r>
          </w:p>
        </w:tc>
      </w:tr>
      <w:tr w:rsidR="000C74D2" w:rsidRPr="003C4814" w14:paraId="0579440B" w14:textId="77777777" w:rsidTr="004D19FF">
        <w:trPr>
          <w:trHeight w:val="643"/>
        </w:trPr>
        <w:tc>
          <w:tcPr>
            <w:tcW w:w="9389" w:type="dxa"/>
            <w:tcBorders>
              <w:top w:val="single" w:sz="4" w:space="0" w:color="000000"/>
              <w:left w:val="single" w:sz="4" w:space="0" w:color="000000"/>
              <w:bottom w:val="single" w:sz="4" w:space="0" w:color="000000"/>
              <w:right w:val="single" w:sz="4" w:space="0" w:color="000000"/>
            </w:tcBorders>
          </w:tcPr>
          <w:p w14:paraId="1BA78A81" w14:textId="77777777" w:rsidR="000C74D2" w:rsidRPr="003C4814" w:rsidRDefault="000C74D2" w:rsidP="004D19FF">
            <w:pPr>
              <w:spacing w:before="120" w:after="120"/>
              <w:ind w:left="82" w:right="-90"/>
            </w:pPr>
            <w:r w:rsidRPr="003C4814">
              <w:t>Period of disqualification: From: _______________ To: ________________</w:t>
            </w:r>
          </w:p>
        </w:tc>
      </w:tr>
      <w:tr w:rsidR="000C74D2" w:rsidRPr="003C4814" w14:paraId="56294EF6" w14:textId="77777777" w:rsidTr="004D19FF">
        <w:trPr>
          <w:trHeight w:val="535"/>
        </w:trPr>
        <w:tc>
          <w:tcPr>
            <w:tcW w:w="9389" w:type="dxa"/>
            <w:tcBorders>
              <w:top w:val="single" w:sz="4" w:space="0" w:color="000000"/>
              <w:left w:val="single" w:sz="4" w:space="0" w:color="000000"/>
              <w:bottom w:val="single" w:sz="4" w:space="0" w:color="000000"/>
              <w:right w:val="single" w:sz="4" w:space="0" w:color="000000"/>
            </w:tcBorders>
          </w:tcPr>
          <w:p w14:paraId="183410EC" w14:textId="77777777" w:rsidR="000C74D2" w:rsidRPr="003C4814" w:rsidRDefault="000C74D2" w:rsidP="004D19FF">
            <w:pPr>
              <w:spacing w:before="120" w:after="120"/>
              <w:ind w:left="82" w:right="-90"/>
            </w:pPr>
            <w:r w:rsidRPr="003C4814">
              <w:t xml:space="preserve">If previously provided on another Bank financed works contract, details of evidence </w:t>
            </w:r>
            <w:r w:rsidRPr="003C4814">
              <w:rPr>
                <w:color w:val="000000"/>
              </w:rPr>
              <w:t>that demonstrated adequate capacity and commitment to comply with SEA/</w:t>
            </w:r>
            <w:r w:rsidRPr="003C4814">
              <w:t>SH obligations (</w:t>
            </w:r>
            <w:r w:rsidRPr="003C4814">
              <w:rPr>
                <w:b/>
              </w:rPr>
              <w:t>as per (d) above)</w:t>
            </w:r>
          </w:p>
          <w:p w14:paraId="2079E6AF" w14:textId="77777777" w:rsidR="000C74D2" w:rsidRPr="003C4814" w:rsidRDefault="000C74D2" w:rsidP="004D19FF">
            <w:pPr>
              <w:spacing w:before="120" w:after="120"/>
              <w:ind w:left="720" w:right="-90"/>
            </w:pPr>
            <w:r w:rsidRPr="003C4814">
              <w:lastRenderedPageBreak/>
              <w:t>Name of Employer: ___________________________________________</w:t>
            </w:r>
          </w:p>
          <w:p w14:paraId="7F937CD8" w14:textId="77777777" w:rsidR="000C74D2" w:rsidRPr="003C4814" w:rsidRDefault="000C74D2" w:rsidP="004D19FF">
            <w:pPr>
              <w:spacing w:before="120" w:after="120"/>
              <w:ind w:left="720" w:right="-90"/>
            </w:pPr>
            <w:r w:rsidRPr="003C4814">
              <w:t>Name of Project: _____________________________________</w:t>
            </w:r>
          </w:p>
          <w:p w14:paraId="5829704A" w14:textId="77777777" w:rsidR="000C74D2" w:rsidRPr="003C4814" w:rsidRDefault="000C74D2" w:rsidP="004D19FF">
            <w:pPr>
              <w:spacing w:before="120" w:after="120"/>
              <w:ind w:left="720" w:right="-90"/>
            </w:pPr>
            <w:r w:rsidRPr="003C4814">
              <w:t xml:space="preserve">Contract description: _____________________________________________________ </w:t>
            </w:r>
          </w:p>
          <w:p w14:paraId="48C5B09B" w14:textId="77777777" w:rsidR="000C74D2" w:rsidRPr="003C4814" w:rsidRDefault="000C74D2" w:rsidP="004D19FF">
            <w:pPr>
              <w:spacing w:before="120" w:after="120"/>
              <w:ind w:left="720" w:right="-90"/>
            </w:pPr>
            <w:r w:rsidRPr="003C4814">
              <w:t>Brief summary of evidence provided: ________________________________________</w:t>
            </w:r>
          </w:p>
          <w:p w14:paraId="63150F76" w14:textId="77777777" w:rsidR="000C74D2" w:rsidRPr="003C4814" w:rsidRDefault="000C74D2" w:rsidP="004D19FF">
            <w:pPr>
              <w:spacing w:before="120" w:after="120"/>
              <w:ind w:left="720" w:right="-90"/>
            </w:pPr>
            <w:r w:rsidRPr="003C4814">
              <w:t>______________________________________________________________________</w:t>
            </w:r>
          </w:p>
          <w:p w14:paraId="39FF03F3" w14:textId="77777777" w:rsidR="000C74D2" w:rsidRPr="003C4814" w:rsidRDefault="000C74D2" w:rsidP="004D19FF">
            <w:pPr>
              <w:spacing w:before="120" w:after="120"/>
              <w:ind w:left="720" w:right="-90"/>
            </w:pPr>
            <w:r w:rsidRPr="003C4814">
              <w:t>Contact Information: (Tel, email, name of contact person): _______________________</w:t>
            </w:r>
          </w:p>
          <w:p w14:paraId="07475234" w14:textId="77777777" w:rsidR="000C74D2" w:rsidRPr="003C4814" w:rsidRDefault="000C74D2" w:rsidP="004D19FF">
            <w:pPr>
              <w:spacing w:before="120" w:after="120"/>
              <w:ind w:left="720" w:right="-90"/>
            </w:pPr>
            <w:r w:rsidRPr="003C4814">
              <w:t>______________________________________________________________________</w:t>
            </w:r>
          </w:p>
        </w:tc>
      </w:tr>
      <w:tr w:rsidR="000C74D2" w:rsidRPr="003C4814" w14:paraId="70A266E3" w14:textId="77777777" w:rsidTr="004D19FF">
        <w:trPr>
          <w:trHeight w:val="535"/>
        </w:trPr>
        <w:tc>
          <w:tcPr>
            <w:tcW w:w="9389" w:type="dxa"/>
            <w:tcBorders>
              <w:top w:val="single" w:sz="4" w:space="0" w:color="000000"/>
              <w:left w:val="single" w:sz="4" w:space="0" w:color="000000"/>
              <w:bottom w:val="single" w:sz="4" w:space="0" w:color="000000"/>
              <w:right w:val="single" w:sz="4" w:space="0" w:color="000000"/>
            </w:tcBorders>
          </w:tcPr>
          <w:p w14:paraId="09C70471" w14:textId="77777777" w:rsidR="000C74D2" w:rsidRPr="003C4814" w:rsidRDefault="000C74D2" w:rsidP="004D19FF">
            <w:pPr>
              <w:spacing w:before="120" w:after="120"/>
              <w:ind w:left="82" w:right="-90"/>
            </w:pPr>
            <w:r w:rsidRPr="003C4814">
              <w:lastRenderedPageBreak/>
              <w:t xml:space="preserve">As an alternative to the evidence under (d), other evidence </w:t>
            </w:r>
            <w:r w:rsidRPr="003C4814">
              <w:rPr>
                <w:color w:val="000000"/>
              </w:rPr>
              <w:t>demonstrating adequate capacity and commitment to comply with SEA/SH obligations (</w:t>
            </w:r>
            <w:r w:rsidRPr="003C4814">
              <w:rPr>
                <w:b/>
              </w:rPr>
              <w:t>as per (e) above</w:t>
            </w:r>
            <w:proofErr w:type="gramStart"/>
            <w:r w:rsidRPr="003C4814">
              <w:rPr>
                <w:b/>
              </w:rPr>
              <w:t>) )</w:t>
            </w:r>
            <w:proofErr w:type="gramEnd"/>
            <w:r w:rsidRPr="003C4814">
              <w:rPr>
                <w:i/>
              </w:rPr>
              <w:t xml:space="preserve"> [attach details as appropriate].</w:t>
            </w:r>
          </w:p>
          <w:p w14:paraId="33022B0F" w14:textId="77777777" w:rsidR="000C74D2" w:rsidRPr="003C4814" w:rsidRDefault="000C74D2" w:rsidP="004D19FF">
            <w:pPr>
              <w:spacing w:before="120" w:after="120"/>
              <w:ind w:right="-90"/>
            </w:pPr>
          </w:p>
          <w:p w14:paraId="753AA747" w14:textId="77777777" w:rsidR="000C74D2" w:rsidRPr="003C4814" w:rsidRDefault="000C74D2" w:rsidP="004D19FF">
            <w:pPr>
              <w:spacing w:before="120" w:after="120"/>
              <w:ind w:right="-90"/>
            </w:pPr>
            <w:r w:rsidRPr="003C4814">
              <w:t>___________________________________________________________________________</w:t>
            </w:r>
          </w:p>
          <w:p w14:paraId="66303DE9" w14:textId="77777777" w:rsidR="000C74D2" w:rsidRPr="003C4814" w:rsidRDefault="000C74D2" w:rsidP="004D19FF">
            <w:pPr>
              <w:spacing w:before="120" w:after="120"/>
              <w:ind w:right="-90"/>
            </w:pPr>
            <w:r w:rsidRPr="003C4814">
              <w:t>____________________________________________________________________________</w:t>
            </w:r>
          </w:p>
          <w:p w14:paraId="63C3FBDE" w14:textId="77777777" w:rsidR="000C74D2" w:rsidRPr="003C4814" w:rsidRDefault="000C74D2" w:rsidP="004D19FF">
            <w:pPr>
              <w:spacing w:before="120" w:after="120"/>
              <w:ind w:right="-90"/>
            </w:pPr>
          </w:p>
        </w:tc>
      </w:tr>
    </w:tbl>
    <w:p w14:paraId="2151FA3E" w14:textId="77777777" w:rsidR="000C74D2" w:rsidRPr="003C4814" w:rsidRDefault="000C74D2" w:rsidP="000C74D2">
      <w:pPr>
        <w:ind w:right="-90"/>
        <w:rPr>
          <w:rFonts w:ascii="Times New Roman" w:eastAsia="Times New Roman" w:hAnsi="Times New Roman" w:cs="Times New Roman"/>
          <w:i/>
          <w:color w:val="000000"/>
        </w:rPr>
      </w:pPr>
    </w:p>
    <w:p w14:paraId="60F9E607" w14:textId="77777777" w:rsidR="000C74D2" w:rsidRPr="003C4814" w:rsidRDefault="000C74D2" w:rsidP="000C74D2">
      <w:pPr>
        <w:tabs>
          <w:tab w:val="left" w:pos="6120"/>
        </w:tabs>
        <w:spacing w:before="240" w:after="120"/>
        <w:ind w:right="-90"/>
        <w:rPr>
          <w:rFonts w:ascii="Times New Roman" w:eastAsia="Times New Roman" w:hAnsi="Times New Roman" w:cs="Times New Roman"/>
          <w:color w:val="000000"/>
        </w:rPr>
      </w:pPr>
      <w:r w:rsidRPr="003C4814">
        <w:rPr>
          <w:rFonts w:ascii="Times New Roman" w:eastAsia="Times New Roman" w:hAnsi="Times New Roman" w:cs="Times New Roman"/>
          <w:color w:val="000000"/>
        </w:rPr>
        <w:t>Name of the Subcontractor</w:t>
      </w:r>
      <w:r w:rsidRPr="003C4814">
        <w:rPr>
          <w:rFonts w:ascii="Times New Roman" w:eastAsia="Times New Roman" w:hAnsi="Times New Roman" w:cs="Times New Roman"/>
          <w:color w:val="000000"/>
          <w:u w:val="single"/>
        </w:rPr>
        <w:tab/>
      </w:r>
    </w:p>
    <w:p w14:paraId="6DFA7BA6" w14:textId="77777777" w:rsidR="000C74D2" w:rsidRPr="003C4814" w:rsidRDefault="000C74D2" w:rsidP="000C74D2">
      <w:pPr>
        <w:tabs>
          <w:tab w:val="left" w:pos="6120"/>
        </w:tabs>
        <w:spacing w:before="240" w:after="120"/>
        <w:ind w:right="-90"/>
        <w:rPr>
          <w:rFonts w:ascii="Times New Roman" w:eastAsia="Times New Roman" w:hAnsi="Times New Roman" w:cs="Times New Roman"/>
          <w:color w:val="000000"/>
          <w:u w:val="single"/>
        </w:rPr>
      </w:pPr>
      <w:r w:rsidRPr="003C4814">
        <w:rPr>
          <w:rFonts w:ascii="Times New Roman" w:eastAsia="Times New Roman" w:hAnsi="Times New Roman" w:cs="Times New Roman"/>
          <w:color w:val="000000"/>
        </w:rPr>
        <w:t>Name of the person duly authorized to sign on behalf of the Subcontractor</w:t>
      </w:r>
      <w:r w:rsidRPr="003C4814">
        <w:rPr>
          <w:rFonts w:ascii="Times New Roman" w:eastAsia="Times New Roman" w:hAnsi="Times New Roman" w:cs="Times New Roman"/>
          <w:color w:val="000000"/>
          <w:u w:val="single"/>
        </w:rPr>
        <w:tab/>
        <w:t>_______</w:t>
      </w:r>
    </w:p>
    <w:p w14:paraId="3D6678BB" w14:textId="77777777" w:rsidR="000C74D2" w:rsidRPr="003C4814" w:rsidRDefault="000C74D2" w:rsidP="000C74D2">
      <w:pPr>
        <w:tabs>
          <w:tab w:val="left" w:pos="6120"/>
        </w:tabs>
        <w:spacing w:before="240" w:after="120"/>
        <w:ind w:right="-90"/>
        <w:rPr>
          <w:rFonts w:ascii="Times New Roman" w:eastAsia="Times New Roman" w:hAnsi="Times New Roman" w:cs="Times New Roman"/>
          <w:color w:val="000000"/>
        </w:rPr>
      </w:pPr>
      <w:r w:rsidRPr="003C4814">
        <w:rPr>
          <w:rFonts w:ascii="Times New Roman" w:eastAsia="Times New Roman" w:hAnsi="Times New Roman" w:cs="Times New Roman"/>
          <w:color w:val="000000"/>
        </w:rPr>
        <w:t>Title of the person signing on behalf of the Subcontractor</w:t>
      </w:r>
      <w:r w:rsidRPr="003C4814">
        <w:rPr>
          <w:rFonts w:ascii="Times New Roman" w:eastAsia="Times New Roman" w:hAnsi="Times New Roman" w:cs="Times New Roman"/>
          <w:color w:val="000000"/>
          <w:u w:val="single"/>
        </w:rPr>
        <w:tab/>
        <w:t>______________________</w:t>
      </w:r>
    </w:p>
    <w:p w14:paraId="1F32674A" w14:textId="77777777" w:rsidR="000C74D2" w:rsidRPr="003C4814" w:rsidRDefault="000C74D2" w:rsidP="000C74D2">
      <w:pPr>
        <w:tabs>
          <w:tab w:val="left" w:pos="6120"/>
        </w:tabs>
        <w:spacing w:before="240" w:after="120"/>
        <w:ind w:right="-90"/>
        <w:rPr>
          <w:rFonts w:ascii="Times New Roman" w:eastAsia="Times New Roman" w:hAnsi="Times New Roman" w:cs="Times New Roman"/>
          <w:color w:val="000000"/>
        </w:rPr>
      </w:pPr>
      <w:r w:rsidRPr="003C4814">
        <w:rPr>
          <w:rFonts w:ascii="Times New Roman" w:eastAsia="Times New Roman" w:hAnsi="Times New Roman" w:cs="Times New Roman"/>
          <w:color w:val="000000"/>
        </w:rPr>
        <w:t>Signature of the person named above</w:t>
      </w:r>
      <w:r w:rsidRPr="003C4814">
        <w:rPr>
          <w:rFonts w:ascii="Times New Roman" w:eastAsia="Times New Roman" w:hAnsi="Times New Roman" w:cs="Times New Roman"/>
          <w:color w:val="000000"/>
          <w:u w:val="single"/>
        </w:rPr>
        <w:tab/>
        <w:t>______________________</w:t>
      </w:r>
    </w:p>
    <w:p w14:paraId="6BB1550D" w14:textId="77777777" w:rsidR="000C74D2" w:rsidRPr="003C4814" w:rsidRDefault="000C74D2" w:rsidP="000C74D2">
      <w:pPr>
        <w:tabs>
          <w:tab w:val="left" w:pos="6120"/>
        </w:tabs>
        <w:spacing w:before="240" w:after="240"/>
        <w:ind w:right="-90"/>
        <w:rPr>
          <w:rFonts w:ascii="Times New Roman" w:eastAsia="Times New Roman" w:hAnsi="Times New Roman" w:cs="Times New Roman"/>
          <w:color w:val="000000"/>
        </w:rPr>
      </w:pPr>
      <w:r w:rsidRPr="003C4814">
        <w:rPr>
          <w:rFonts w:ascii="Times New Roman" w:eastAsia="Times New Roman" w:hAnsi="Times New Roman" w:cs="Times New Roman"/>
          <w:color w:val="000000"/>
        </w:rPr>
        <w:t>Date signed ________________________________ day of ___________________, _____</w:t>
      </w:r>
    </w:p>
    <w:p w14:paraId="0D18C564" w14:textId="77777777" w:rsidR="000C74D2" w:rsidRPr="003C4814" w:rsidRDefault="000C74D2" w:rsidP="000C74D2">
      <w:pPr>
        <w:spacing w:after="120"/>
        <w:ind w:right="-90"/>
        <w:rPr>
          <w:rFonts w:ascii="Times New Roman" w:eastAsia="Times New Roman" w:hAnsi="Times New Roman" w:cs="Times New Roman"/>
          <w:color w:val="000000"/>
        </w:rPr>
      </w:pPr>
      <w:r w:rsidRPr="003C4814">
        <w:rPr>
          <w:rFonts w:ascii="Times New Roman" w:eastAsia="Times New Roman" w:hAnsi="Times New Roman" w:cs="Times New Roman"/>
          <w:color w:val="000000"/>
        </w:rPr>
        <w:t>Countersignature of authorized representative of the Contractor:</w:t>
      </w:r>
    </w:p>
    <w:p w14:paraId="0A5955F0" w14:textId="77777777" w:rsidR="000C74D2" w:rsidRPr="003C4814" w:rsidRDefault="000C74D2" w:rsidP="000C74D2">
      <w:pPr>
        <w:pStyle w:val="Subtitle"/>
        <w:ind w:right="-90"/>
      </w:pPr>
      <w:r w:rsidRPr="003C4814">
        <w:rPr>
          <w:color w:val="000000"/>
        </w:rPr>
        <w:t>Signature: ______________________________________________________</w:t>
      </w:r>
    </w:p>
    <w:p w14:paraId="20428C0A" w14:textId="77777777" w:rsidR="000C74D2" w:rsidRPr="003C4814" w:rsidRDefault="000C74D2" w:rsidP="000C74D2">
      <w:pPr>
        <w:pStyle w:val="Subtitle"/>
        <w:ind w:right="-90"/>
      </w:pPr>
    </w:p>
    <w:p w14:paraId="340329C9" w14:textId="77777777" w:rsidR="000C74D2" w:rsidRPr="003C4814" w:rsidRDefault="000C74D2" w:rsidP="000C74D2">
      <w:pPr>
        <w:pStyle w:val="Subtitle"/>
        <w:ind w:right="-90"/>
      </w:pPr>
    </w:p>
    <w:p w14:paraId="7866C8CD" w14:textId="77777777" w:rsidR="000C74D2" w:rsidRPr="003C4814" w:rsidRDefault="000C74D2" w:rsidP="000C74D2">
      <w:pPr>
        <w:pStyle w:val="Subtitle"/>
        <w:ind w:right="-90"/>
      </w:pPr>
    </w:p>
    <w:p w14:paraId="53D952B6" w14:textId="77777777" w:rsidR="000C74D2" w:rsidRPr="00087183" w:rsidRDefault="000C74D2" w:rsidP="00087183">
      <w:pPr>
        <w:pStyle w:val="Subtitle"/>
        <w:rPr>
          <w:szCs w:val="36"/>
        </w:rPr>
        <w:sectPr w:rsidR="000C74D2" w:rsidRPr="00087183" w:rsidSect="00A569D2">
          <w:footnotePr>
            <w:numRestart w:val="eachSect"/>
          </w:footnotePr>
          <w:pgSz w:w="12240" w:h="15840"/>
          <w:pgMar w:top="1440" w:right="1440" w:bottom="1440" w:left="1800" w:header="720" w:footer="720" w:gutter="0"/>
          <w:cols w:space="720"/>
          <w:titlePg/>
          <w:docGrid w:linePitch="326"/>
        </w:sectPr>
      </w:pPr>
    </w:p>
    <w:p w14:paraId="5346E5AF" w14:textId="77777777" w:rsidR="00087183" w:rsidRPr="00087183" w:rsidRDefault="00087183" w:rsidP="00087183">
      <w:pPr>
        <w:pStyle w:val="Subtitle"/>
      </w:pPr>
      <w:bookmarkStart w:id="1019" w:name="_Toc87070118"/>
      <w:bookmarkStart w:id="1020" w:name="_Toc25317553"/>
      <w:r w:rsidRPr="00087183">
        <w:lastRenderedPageBreak/>
        <w:t xml:space="preserve">Section IX - </w:t>
      </w:r>
      <w:r w:rsidRPr="00087183">
        <w:rPr>
          <w:iCs/>
        </w:rPr>
        <w:t xml:space="preserve">Particular </w:t>
      </w:r>
      <w:r w:rsidRPr="00087183">
        <w:t>Conditions of Contract</w:t>
      </w:r>
      <w:bookmarkEnd w:id="1019"/>
      <w:bookmarkEnd w:id="1020"/>
    </w:p>
    <w:p w14:paraId="61E6550C" w14:textId="77777777" w:rsidR="00087183" w:rsidRPr="00087183" w:rsidRDefault="00087183" w:rsidP="00087183">
      <w:pPr>
        <w:rPr>
          <w:rFonts w:ascii="Times New Roman" w:hAnsi="Times New Roman" w:cs="Times New Roman"/>
        </w:rPr>
      </w:pPr>
    </w:p>
    <w:p w14:paraId="5C598B78" w14:textId="77777777" w:rsidR="00087183" w:rsidRPr="00087183" w:rsidRDefault="00087183" w:rsidP="00087183">
      <w:pPr>
        <w:jc w:val="both"/>
        <w:rPr>
          <w:rFonts w:ascii="Times New Roman" w:hAnsi="Times New Roman" w:cs="Times New Roman"/>
        </w:rPr>
      </w:pPr>
      <w:r w:rsidRPr="00087183">
        <w:rPr>
          <w:rFonts w:ascii="Times New Roman" w:hAnsi="Times New Roman" w:cs="Times New Roman"/>
          <w:i/>
        </w:rPr>
        <w:t>Except where otherwise specified, all Particular Conditions of Contract should be filled in by the Employer prior to issuance of the bidding document.  Schedules and reports to be provided by the Employer should be annexed.</w:t>
      </w:r>
    </w:p>
    <w:p w14:paraId="724859D3" w14:textId="77777777" w:rsidR="00087183" w:rsidRPr="00087183" w:rsidRDefault="00087183" w:rsidP="00087183">
      <w:pPr>
        <w:rPr>
          <w:rFonts w:ascii="Times New Roman" w:hAnsi="Times New Roman" w:cs="Times New Roman"/>
        </w:rPr>
      </w:pPr>
    </w:p>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4"/>
        <w:gridCol w:w="7614"/>
      </w:tblGrid>
      <w:tr w:rsidR="00087183" w:rsidRPr="007D3EEF" w14:paraId="2493934E" w14:textId="77777777" w:rsidTr="00087183">
        <w:trPr>
          <w:cantSplit/>
        </w:trPr>
        <w:tc>
          <w:tcPr>
            <w:tcW w:w="9218" w:type="dxa"/>
            <w:gridSpan w:val="2"/>
            <w:tcBorders>
              <w:top w:val="single" w:sz="6" w:space="0" w:color="auto"/>
              <w:left w:val="single" w:sz="6" w:space="0" w:color="auto"/>
              <w:bottom w:val="single" w:sz="6" w:space="0" w:color="auto"/>
              <w:right w:val="single" w:sz="6" w:space="0" w:color="auto"/>
            </w:tcBorders>
          </w:tcPr>
          <w:p w14:paraId="5CAAEEAF" w14:textId="77777777" w:rsidR="00087183" w:rsidRPr="007D3EEF" w:rsidRDefault="00087183" w:rsidP="00087183">
            <w:pPr>
              <w:tabs>
                <w:tab w:val="left" w:pos="556"/>
              </w:tabs>
              <w:spacing w:before="120"/>
              <w:ind w:left="562" w:right="-72" w:hanging="562"/>
              <w:jc w:val="center"/>
              <w:rPr>
                <w:rFonts w:ascii="Times New Roman" w:hAnsi="Times New Roman" w:cs="Times New Roman"/>
                <w:b/>
                <w:sz w:val="24"/>
                <w:szCs w:val="24"/>
              </w:rPr>
            </w:pPr>
            <w:r w:rsidRPr="007D3EEF">
              <w:rPr>
                <w:rFonts w:ascii="Times New Roman" w:hAnsi="Times New Roman" w:cs="Times New Roman"/>
                <w:b/>
                <w:sz w:val="24"/>
                <w:szCs w:val="24"/>
              </w:rPr>
              <w:t>A. General</w:t>
            </w:r>
          </w:p>
        </w:tc>
      </w:tr>
      <w:tr w:rsidR="00087183" w:rsidRPr="007D3EEF" w14:paraId="3E211570" w14:textId="77777777" w:rsidTr="00087183">
        <w:tc>
          <w:tcPr>
            <w:tcW w:w="1604" w:type="dxa"/>
            <w:tcBorders>
              <w:top w:val="single" w:sz="6" w:space="0" w:color="auto"/>
              <w:left w:val="single" w:sz="6" w:space="0" w:color="auto"/>
              <w:bottom w:val="single" w:sz="6" w:space="0" w:color="auto"/>
              <w:right w:val="single" w:sz="6" w:space="0" w:color="auto"/>
            </w:tcBorders>
          </w:tcPr>
          <w:p w14:paraId="4C86E81C"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1.1 (d)</w:t>
            </w:r>
          </w:p>
        </w:tc>
        <w:tc>
          <w:tcPr>
            <w:tcW w:w="7614" w:type="dxa"/>
            <w:tcBorders>
              <w:top w:val="single" w:sz="6" w:space="0" w:color="auto"/>
              <w:left w:val="single" w:sz="6" w:space="0" w:color="auto"/>
              <w:bottom w:val="single" w:sz="6" w:space="0" w:color="auto"/>
              <w:right w:val="single" w:sz="6" w:space="0" w:color="auto"/>
            </w:tcBorders>
          </w:tcPr>
          <w:p w14:paraId="6E834CAA" w14:textId="53A00254" w:rsidR="00087183" w:rsidRPr="007D3EEF" w:rsidRDefault="00087183" w:rsidP="00087183">
            <w:pPr>
              <w:ind w:right="2"/>
              <w:rPr>
                <w:rFonts w:ascii="Times New Roman" w:hAnsi="Times New Roman" w:cs="Times New Roman"/>
                <w:sz w:val="24"/>
                <w:szCs w:val="24"/>
              </w:rPr>
            </w:pPr>
            <w:r w:rsidRPr="007D3EEF">
              <w:rPr>
                <w:rFonts w:ascii="Times New Roman" w:hAnsi="Times New Roman" w:cs="Times New Roman"/>
                <w:sz w:val="24"/>
                <w:szCs w:val="24"/>
              </w:rPr>
              <w:t xml:space="preserve">The financing institution is: </w:t>
            </w:r>
            <w:r w:rsidR="000C74D2">
              <w:rPr>
                <w:rFonts w:ascii="Times New Roman" w:hAnsi="Times New Roman" w:cs="Times New Roman"/>
                <w:sz w:val="24"/>
                <w:szCs w:val="24"/>
              </w:rPr>
              <w:t xml:space="preserve">The </w:t>
            </w:r>
            <w:r w:rsidRPr="007D3EEF">
              <w:rPr>
                <w:rFonts w:ascii="Times New Roman" w:hAnsi="Times New Roman" w:cs="Times New Roman"/>
                <w:sz w:val="24"/>
                <w:szCs w:val="24"/>
              </w:rPr>
              <w:t>W</w:t>
            </w:r>
            <w:r w:rsidR="000C74D2">
              <w:rPr>
                <w:rFonts w:ascii="Times New Roman" w:hAnsi="Times New Roman" w:cs="Times New Roman"/>
                <w:sz w:val="24"/>
                <w:szCs w:val="24"/>
              </w:rPr>
              <w:t>orld Bank</w:t>
            </w:r>
          </w:p>
        </w:tc>
      </w:tr>
      <w:tr w:rsidR="00087183" w:rsidRPr="007D3EEF" w14:paraId="70A6A7FC" w14:textId="77777777" w:rsidTr="00087183">
        <w:tc>
          <w:tcPr>
            <w:tcW w:w="1604" w:type="dxa"/>
            <w:tcBorders>
              <w:top w:val="single" w:sz="6" w:space="0" w:color="auto"/>
              <w:left w:val="single" w:sz="6" w:space="0" w:color="auto"/>
              <w:bottom w:val="single" w:sz="6" w:space="0" w:color="auto"/>
              <w:right w:val="single" w:sz="6" w:space="0" w:color="auto"/>
            </w:tcBorders>
          </w:tcPr>
          <w:p w14:paraId="164030F2"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1.1 (r)</w:t>
            </w:r>
          </w:p>
        </w:tc>
        <w:tc>
          <w:tcPr>
            <w:tcW w:w="7614" w:type="dxa"/>
            <w:tcBorders>
              <w:top w:val="single" w:sz="6" w:space="0" w:color="auto"/>
              <w:left w:val="single" w:sz="6" w:space="0" w:color="auto"/>
              <w:bottom w:val="single" w:sz="6" w:space="0" w:color="auto"/>
              <w:right w:val="single" w:sz="6" w:space="0" w:color="auto"/>
            </w:tcBorders>
          </w:tcPr>
          <w:p w14:paraId="37A283CA" w14:textId="3C862DCD" w:rsidR="00087183" w:rsidRPr="007D3EEF" w:rsidRDefault="00087183" w:rsidP="00087183">
            <w:pPr>
              <w:ind w:right="2"/>
              <w:rPr>
                <w:rFonts w:ascii="Times New Roman" w:hAnsi="Times New Roman" w:cs="Times New Roman"/>
                <w:sz w:val="24"/>
                <w:szCs w:val="24"/>
              </w:rPr>
            </w:pPr>
            <w:r w:rsidRPr="007D3EEF">
              <w:rPr>
                <w:rFonts w:ascii="Times New Roman" w:hAnsi="Times New Roman" w:cs="Times New Roman"/>
                <w:sz w:val="24"/>
                <w:szCs w:val="24"/>
              </w:rPr>
              <w:t xml:space="preserve">The Employer is </w:t>
            </w:r>
            <w:r w:rsidR="007D3EEF" w:rsidRPr="007D3EEF">
              <w:rPr>
                <w:rFonts w:ascii="Times New Roman" w:hAnsi="Times New Roman" w:cs="Times New Roman"/>
                <w:b/>
                <w:bCs/>
                <w:iCs/>
                <w:sz w:val="24"/>
                <w:szCs w:val="24"/>
              </w:rPr>
              <w:t>Ministry of Health</w:t>
            </w:r>
            <w:r w:rsidR="000C74D2">
              <w:rPr>
                <w:rFonts w:ascii="Times New Roman" w:hAnsi="Times New Roman" w:cs="Times New Roman"/>
                <w:b/>
                <w:bCs/>
                <w:iCs/>
                <w:sz w:val="24"/>
                <w:szCs w:val="24"/>
              </w:rPr>
              <w:t xml:space="preserve">, </w:t>
            </w:r>
            <w:r w:rsidR="007D3EEF" w:rsidRPr="007D3EEF">
              <w:rPr>
                <w:rFonts w:ascii="Times New Roman" w:hAnsi="Times New Roman" w:cs="Times New Roman"/>
                <w:b/>
                <w:bCs/>
                <w:iCs/>
                <w:sz w:val="24"/>
                <w:szCs w:val="24"/>
              </w:rPr>
              <w:t>Federal Government of Somalia</w:t>
            </w:r>
          </w:p>
        </w:tc>
      </w:tr>
      <w:tr w:rsidR="00087183" w:rsidRPr="007D3EEF" w14:paraId="3222CC30" w14:textId="77777777" w:rsidTr="00087183">
        <w:tc>
          <w:tcPr>
            <w:tcW w:w="1604" w:type="dxa"/>
            <w:tcBorders>
              <w:top w:val="single" w:sz="6" w:space="0" w:color="auto"/>
              <w:left w:val="single" w:sz="6" w:space="0" w:color="auto"/>
              <w:bottom w:val="single" w:sz="6" w:space="0" w:color="auto"/>
              <w:right w:val="single" w:sz="6" w:space="0" w:color="auto"/>
            </w:tcBorders>
          </w:tcPr>
          <w:p w14:paraId="448752F3"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1.1 (v)</w:t>
            </w:r>
          </w:p>
        </w:tc>
        <w:tc>
          <w:tcPr>
            <w:tcW w:w="7614" w:type="dxa"/>
            <w:tcBorders>
              <w:top w:val="single" w:sz="6" w:space="0" w:color="auto"/>
              <w:left w:val="single" w:sz="6" w:space="0" w:color="auto"/>
              <w:bottom w:val="single" w:sz="6" w:space="0" w:color="auto"/>
              <w:right w:val="single" w:sz="6" w:space="0" w:color="auto"/>
            </w:tcBorders>
          </w:tcPr>
          <w:p w14:paraId="16861D68" w14:textId="77777777" w:rsidR="00087183" w:rsidRPr="007D3EEF" w:rsidRDefault="00087183" w:rsidP="00087183">
            <w:pPr>
              <w:ind w:right="2"/>
              <w:rPr>
                <w:rFonts w:ascii="Times New Roman" w:hAnsi="Times New Roman" w:cs="Times New Roman"/>
                <w:i/>
                <w:sz w:val="24"/>
                <w:szCs w:val="24"/>
              </w:rPr>
            </w:pPr>
            <w:r w:rsidRPr="007D3EEF">
              <w:rPr>
                <w:rFonts w:ascii="Times New Roman" w:hAnsi="Times New Roman" w:cs="Times New Roman"/>
                <w:sz w:val="24"/>
                <w:szCs w:val="24"/>
              </w:rPr>
              <w:t>The Intended Completion Date for the whole of the Works shall be 8 Months after the NOTICE TO PROCEED has been issued</w:t>
            </w:r>
          </w:p>
        </w:tc>
      </w:tr>
      <w:tr w:rsidR="00087183" w:rsidRPr="007D3EEF" w14:paraId="1871046A" w14:textId="77777777" w:rsidTr="00087183">
        <w:tc>
          <w:tcPr>
            <w:tcW w:w="1604" w:type="dxa"/>
            <w:tcBorders>
              <w:top w:val="single" w:sz="6" w:space="0" w:color="auto"/>
              <w:left w:val="single" w:sz="6" w:space="0" w:color="auto"/>
              <w:bottom w:val="single" w:sz="6" w:space="0" w:color="auto"/>
              <w:right w:val="single" w:sz="6" w:space="0" w:color="auto"/>
            </w:tcBorders>
          </w:tcPr>
          <w:p w14:paraId="7C002A1F"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1.1 (y)</w:t>
            </w:r>
          </w:p>
        </w:tc>
        <w:tc>
          <w:tcPr>
            <w:tcW w:w="7614" w:type="dxa"/>
            <w:tcBorders>
              <w:top w:val="single" w:sz="6" w:space="0" w:color="auto"/>
              <w:left w:val="single" w:sz="6" w:space="0" w:color="auto"/>
              <w:bottom w:val="single" w:sz="6" w:space="0" w:color="auto"/>
              <w:right w:val="single" w:sz="6" w:space="0" w:color="auto"/>
            </w:tcBorders>
          </w:tcPr>
          <w:p w14:paraId="2D5CDB8D" w14:textId="77777777" w:rsidR="00A05BA7" w:rsidRPr="00C134D8" w:rsidRDefault="00A05BA7" w:rsidP="00A05BA7">
            <w:pPr>
              <w:tabs>
                <w:tab w:val="right" w:pos="7254"/>
              </w:tabs>
              <w:rPr>
                <w:rFonts w:ascii="Times New Roman" w:hAnsi="Times New Roman" w:cs="Times New Roman"/>
                <w:sz w:val="24"/>
                <w:szCs w:val="24"/>
              </w:rPr>
            </w:pPr>
            <w:r w:rsidRPr="00C134D8">
              <w:rPr>
                <w:rFonts w:ascii="Times New Roman" w:hAnsi="Times New Roman" w:cs="Times New Roman"/>
                <w:sz w:val="24"/>
                <w:szCs w:val="24"/>
              </w:rPr>
              <w:t xml:space="preserve">Attention: Dr. </w:t>
            </w:r>
            <w:proofErr w:type="spellStart"/>
            <w:r w:rsidRPr="00C134D8">
              <w:rPr>
                <w:rFonts w:ascii="Times New Roman" w:hAnsi="Times New Roman" w:cs="Times New Roman"/>
                <w:sz w:val="24"/>
                <w:szCs w:val="24"/>
              </w:rPr>
              <w:t>Abdikamal</w:t>
            </w:r>
            <w:proofErr w:type="spellEnd"/>
            <w:r w:rsidRPr="00C134D8">
              <w:rPr>
                <w:rFonts w:ascii="Times New Roman" w:hAnsi="Times New Roman" w:cs="Times New Roman"/>
                <w:sz w:val="24"/>
                <w:szCs w:val="24"/>
              </w:rPr>
              <w:t xml:space="preserve"> </w:t>
            </w:r>
            <w:proofErr w:type="spellStart"/>
            <w:r w:rsidRPr="00C134D8">
              <w:rPr>
                <w:rFonts w:ascii="Times New Roman" w:hAnsi="Times New Roman" w:cs="Times New Roman"/>
                <w:sz w:val="24"/>
                <w:szCs w:val="24"/>
              </w:rPr>
              <w:t>Alisalad</w:t>
            </w:r>
            <w:proofErr w:type="spellEnd"/>
          </w:p>
          <w:p w14:paraId="5E5F8677" w14:textId="77777777" w:rsidR="00A05BA7" w:rsidRPr="00C134D8" w:rsidRDefault="00A05BA7" w:rsidP="00A05BA7">
            <w:pPr>
              <w:tabs>
                <w:tab w:val="right" w:pos="7254"/>
              </w:tabs>
              <w:rPr>
                <w:rFonts w:ascii="Times New Roman" w:hAnsi="Times New Roman" w:cs="Times New Roman"/>
                <w:sz w:val="24"/>
                <w:szCs w:val="24"/>
              </w:rPr>
            </w:pPr>
            <w:r w:rsidRPr="00C134D8">
              <w:rPr>
                <w:rFonts w:ascii="Times New Roman" w:hAnsi="Times New Roman" w:cs="Times New Roman"/>
                <w:sz w:val="24"/>
                <w:szCs w:val="24"/>
              </w:rPr>
              <w:t>Project Coordinator</w:t>
            </w:r>
          </w:p>
          <w:p w14:paraId="11B65FB2" w14:textId="77777777" w:rsidR="00A05BA7" w:rsidRPr="00C134D8" w:rsidRDefault="00A05BA7" w:rsidP="00A05BA7">
            <w:pPr>
              <w:tabs>
                <w:tab w:val="right" w:pos="7254"/>
              </w:tabs>
              <w:rPr>
                <w:rFonts w:ascii="Times New Roman" w:hAnsi="Times New Roman" w:cs="Times New Roman"/>
                <w:sz w:val="24"/>
                <w:szCs w:val="24"/>
              </w:rPr>
            </w:pPr>
            <w:r w:rsidRPr="00C134D8">
              <w:rPr>
                <w:rFonts w:ascii="Times New Roman" w:hAnsi="Times New Roman" w:cs="Times New Roman"/>
                <w:b/>
                <w:bCs/>
                <w:sz w:val="24"/>
                <w:szCs w:val="24"/>
              </w:rPr>
              <w:t>Somalia COVID19 Emergency Vaccination Project</w:t>
            </w:r>
            <w:r w:rsidRPr="00C134D8">
              <w:rPr>
                <w:rFonts w:ascii="Times New Roman" w:hAnsi="Times New Roman" w:cs="Times New Roman"/>
                <w:sz w:val="24"/>
                <w:szCs w:val="24"/>
              </w:rPr>
              <w:t xml:space="preserve"> </w:t>
            </w:r>
          </w:p>
          <w:p w14:paraId="1C81E8B0" w14:textId="77777777" w:rsidR="00A05BA7" w:rsidRPr="00C134D8" w:rsidRDefault="00A05BA7" w:rsidP="00A05BA7">
            <w:pPr>
              <w:shd w:val="clear" w:color="auto" w:fill="FFFFFF"/>
              <w:spacing w:after="0"/>
              <w:jc w:val="both"/>
              <w:rPr>
                <w:rFonts w:ascii="Times New Roman" w:hAnsi="Times New Roman" w:cs="Times New Roman"/>
                <w:color w:val="333333"/>
                <w:sz w:val="24"/>
                <w:szCs w:val="24"/>
              </w:rPr>
            </w:pPr>
            <w:r w:rsidRPr="00C134D8">
              <w:rPr>
                <w:rFonts w:ascii="Times New Roman" w:hAnsi="Times New Roman" w:cs="Times New Roman"/>
                <w:color w:val="333333"/>
                <w:sz w:val="24"/>
                <w:szCs w:val="24"/>
              </w:rPr>
              <w:t>Ministry of Health and Human Services</w:t>
            </w:r>
          </w:p>
          <w:p w14:paraId="3EC8642E" w14:textId="77777777" w:rsidR="00A05BA7" w:rsidRPr="00C134D8" w:rsidRDefault="00A05BA7" w:rsidP="00A05BA7">
            <w:pPr>
              <w:shd w:val="clear" w:color="auto" w:fill="FFFFFF"/>
              <w:spacing w:after="0"/>
              <w:jc w:val="both"/>
              <w:rPr>
                <w:rFonts w:ascii="Times New Roman" w:hAnsi="Times New Roman" w:cs="Times New Roman"/>
                <w:color w:val="333333"/>
                <w:sz w:val="24"/>
                <w:szCs w:val="24"/>
              </w:rPr>
            </w:pPr>
            <w:r w:rsidRPr="00C134D8">
              <w:rPr>
                <w:rFonts w:ascii="Times New Roman" w:hAnsi="Times New Roman" w:cs="Times New Roman"/>
                <w:color w:val="333333"/>
                <w:sz w:val="24"/>
                <w:szCs w:val="24"/>
              </w:rPr>
              <w:t>Federal Government of Somalia</w:t>
            </w:r>
          </w:p>
          <w:p w14:paraId="28B8140D" w14:textId="77777777" w:rsidR="00A05BA7" w:rsidRPr="00C134D8" w:rsidRDefault="00A05BA7" w:rsidP="00A05BA7">
            <w:pPr>
              <w:spacing w:after="0" w:line="0" w:lineRule="atLeast"/>
              <w:rPr>
                <w:rFonts w:ascii="Times New Roman" w:hAnsi="Times New Roman" w:cs="Times New Roman"/>
                <w:sz w:val="24"/>
                <w:szCs w:val="24"/>
              </w:rPr>
            </w:pPr>
            <w:r w:rsidRPr="00C134D8">
              <w:rPr>
                <w:rFonts w:ascii="Times New Roman" w:hAnsi="Times New Roman" w:cs="Times New Roman"/>
                <w:sz w:val="24"/>
                <w:szCs w:val="24"/>
              </w:rPr>
              <w:t>Corso Somalia Street, P.O. Box 22, Shangani, Mogadishu, Somalia</w:t>
            </w:r>
          </w:p>
          <w:p w14:paraId="38E5FA4F" w14:textId="77777777" w:rsidR="00A05BA7" w:rsidRPr="00C134D8" w:rsidRDefault="00A05BA7" w:rsidP="00A05BA7">
            <w:pPr>
              <w:spacing w:after="0" w:line="3" w:lineRule="exact"/>
              <w:rPr>
                <w:rFonts w:ascii="Times New Roman" w:hAnsi="Times New Roman" w:cs="Times New Roman"/>
                <w:sz w:val="24"/>
                <w:szCs w:val="24"/>
              </w:rPr>
            </w:pPr>
          </w:p>
          <w:p w14:paraId="69C07C64" w14:textId="77777777" w:rsidR="00087183" w:rsidRPr="007D3EEF" w:rsidRDefault="00A05BA7" w:rsidP="00A05BA7">
            <w:pPr>
              <w:tabs>
                <w:tab w:val="left" w:pos="556"/>
              </w:tabs>
              <w:ind w:right="2"/>
              <w:rPr>
                <w:rFonts w:ascii="Times New Roman" w:hAnsi="Times New Roman" w:cs="Times New Roman"/>
                <w:sz w:val="24"/>
                <w:szCs w:val="24"/>
              </w:rPr>
            </w:pPr>
            <w:r w:rsidRPr="00C134D8">
              <w:rPr>
                <w:sz w:val="24"/>
                <w:szCs w:val="24"/>
              </w:rPr>
              <w:t>Email Address:</w:t>
            </w:r>
            <w:r w:rsidRPr="00C134D8">
              <w:rPr>
                <w:rStyle w:val="Hyperlink"/>
                <w:b/>
                <w:bCs/>
                <w:color w:val="4F81BD" w:themeColor="accent1"/>
                <w:sz w:val="24"/>
                <w:szCs w:val="24"/>
              </w:rPr>
              <w:t xml:space="preserve">: </w:t>
            </w:r>
            <w:hyperlink r:id="rId70" w:history="1">
              <w:r w:rsidRPr="00C134D8">
                <w:rPr>
                  <w:rStyle w:val="Hyperlink"/>
                  <w:b/>
                  <w:bCs/>
                  <w:sz w:val="24"/>
                  <w:szCs w:val="24"/>
                </w:rPr>
                <w:t>abdialisalad@gmail.com</w:t>
              </w:r>
            </w:hyperlink>
            <w:r w:rsidRPr="00C134D8">
              <w:rPr>
                <w:rStyle w:val="Hyperlink"/>
                <w:b/>
                <w:bCs/>
                <w:color w:val="4F81BD" w:themeColor="accent1"/>
                <w:sz w:val="24"/>
                <w:szCs w:val="24"/>
              </w:rPr>
              <w:t xml:space="preserve"> </w:t>
            </w:r>
            <w:r>
              <w:rPr>
                <w:rStyle w:val="Hyperlink"/>
                <w:b/>
                <w:bCs/>
                <w:color w:val="4F81BD" w:themeColor="accent1"/>
                <w:sz w:val="24"/>
                <w:szCs w:val="24"/>
              </w:rPr>
              <w:t>copy with to</w:t>
            </w:r>
            <w:r w:rsidRPr="00C134D8">
              <w:rPr>
                <w:rStyle w:val="Hyperlink"/>
                <w:b/>
                <w:bCs/>
                <w:color w:val="4F81BD" w:themeColor="accent1"/>
                <w:sz w:val="24"/>
                <w:szCs w:val="24"/>
              </w:rPr>
              <w:t xml:space="preserve"> </w:t>
            </w:r>
            <w:hyperlink r:id="rId71" w:history="1">
              <w:r w:rsidRPr="00947677">
                <w:rPr>
                  <w:rStyle w:val="Hyperlink"/>
                  <w:b/>
                  <w:bCs/>
                  <w:sz w:val="24"/>
                  <w:szCs w:val="24"/>
                </w:rPr>
                <w:t>bulbul223@hotmail.com</w:t>
              </w:r>
            </w:hyperlink>
          </w:p>
        </w:tc>
      </w:tr>
      <w:tr w:rsidR="00087183" w:rsidRPr="007D3EEF" w14:paraId="377CB86F" w14:textId="77777777" w:rsidTr="00087183">
        <w:tc>
          <w:tcPr>
            <w:tcW w:w="1604" w:type="dxa"/>
            <w:tcBorders>
              <w:top w:val="single" w:sz="6" w:space="0" w:color="auto"/>
              <w:left w:val="single" w:sz="6" w:space="0" w:color="auto"/>
              <w:bottom w:val="single" w:sz="6" w:space="0" w:color="auto"/>
              <w:right w:val="single" w:sz="6" w:space="0" w:color="auto"/>
            </w:tcBorders>
          </w:tcPr>
          <w:p w14:paraId="42C30231"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1.1 (aa)</w:t>
            </w:r>
          </w:p>
        </w:tc>
        <w:tc>
          <w:tcPr>
            <w:tcW w:w="7614" w:type="dxa"/>
            <w:tcBorders>
              <w:top w:val="single" w:sz="6" w:space="0" w:color="auto"/>
              <w:left w:val="single" w:sz="6" w:space="0" w:color="auto"/>
              <w:bottom w:val="single" w:sz="6" w:space="0" w:color="auto"/>
              <w:right w:val="single" w:sz="6" w:space="0" w:color="auto"/>
            </w:tcBorders>
          </w:tcPr>
          <w:p w14:paraId="4E37E7AB" w14:textId="77777777" w:rsidR="007D3EEF" w:rsidRPr="00B66AEA" w:rsidRDefault="00087183" w:rsidP="007D3EEF">
            <w:pPr>
              <w:shd w:val="clear" w:color="auto" w:fill="FFFFFF"/>
              <w:spacing w:after="0"/>
              <w:jc w:val="both"/>
              <w:rPr>
                <w:rFonts w:ascii="Times New Roman" w:hAnsi="Times New Roman" w:cs="Times New Roman"/>
                <w:color w:val="333333"/>
                <w:sz w:val="24"/>
                <w:szCs w:val="24"/>
              </w:rPr>
            </w:pPr>
            <w:r w:rsidRPr="0010407B">
              <w:rPr>
                <w:rFonts w:ascii="Times New Roman" w:hAnsi="Times New Roman" w:cs="Times New Roman"/>
                <w:sz w:val="24"/>
                <w:szCs w:val="24"/>
              </w:rPr>
              <w:t xml:space="preserve">The Site is located at </w:t>
            </w:r>
            <w:r w:rsidR="007D3EEF" w:rsidRPr="0010407B">
              <w:rPr>
                <w:rFonts w:ascii="Times New Roman" w:hAnsi="Times New Roman" w:cs="Times New Roman"/>
                <w:b/>
                <w:bCs/>
                <w:iCs/>
                <w:sz w:val="24"/>
                <w:szCs w:val="24"/>
              </w:rPr>
              <w:t xml:space="preserve">Ministry of Health of Federal Government of Somalia, </w:t>
            </w:r>
            <w:r w:rsidR="007D3EEF" w:rsidRPr="00B66AEA">
              <w:rPr>
                <w:rFonts w:ascii="Times New Roman" w:hAnsi="Times New Roman" w:cs="Times New Roman"/>
                <w:sz w:val="24"/>
                <w:szCs w:val="24"/>
              </w:rPr>
              <w:t>Corso Somalia Street, P.O. Box 22, Shangani, Mogadishu, Somalia</w:t>
            </w:r>
          </w:p>
          <w:p w14:paraId="51BF6B1A" w14:textId="77777777" w:rsidR="00087183" w:rsidRPr="0010407B" w:rsidRDefault="00087183" w:rsidP="00087183">
            <w:pPr>
              <w:ind w:right="2"/>
              <w:rPr>
                <w:rFonts w:ascii="Times New Roman" w:hAnsi="Times New Roman" w:cs="Times New Roman"/>
                <w:sz w:val="24"/>
                <w:szCs w:val="24"/>
              </w:rPr>
            </w:pPr>
          </w:p>
        </w:tc>
      </w:tr>
      <w:tr w:rsidR="00087183" w:rsidRPr="007D3EEF" w14:paraId="2879B1CB" w14:textId="77777777" w:rsidTr="00087183">
        <w:tc>
          <w:tcPr>
            <w:tcW w:w="1604" w:type="dxa"/>
            <w:tcBorders>
              <w:top w:val="single" w:sz="6" w:space="0" w:color="auto"/>
              <w:left w:val="single" w:sz="6" w:space="0" w:color="auto"/>
              <w:bottom w:val="single" w:sz="6" w:space="0" w:color="auto"/>
              <w:right w:val="single" w:sz="6" w:space="0" w:color="auto"/>
            </w:tcBorders>
          </w:tcPr>
          <w:p w14:paraId="46BC5B0E"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1.1 (dd)</w:t>
            </w:r>
          </w:p>
        </w:tc>
        <w:tc>
          <w:tcPr>
            <w:tcW w:w="7614" w:type="dxa"/>
            <w:tcBorders>
              <w:top w:val="single" w:sz="6" w:space="0" w:color="auto"/>
              <w:left w:val="single" w:sz="6" w:space="0" w:color="auto"/>
              <w:bottom w:val="single" w:sz="6" w:space="0" w:color="auto"/>
              <w:right w:val="single" w:sz="6" w:space="0" w:color="auto"/>
            </w:tcBorders>
          </w:tcPr>
          <w:p w14:paraId="42FE1508" w14:textId="0297F0C9" w:rsidR="00087183" w:rsidRPr="00A05BA7" w:rsidRDefault="00A05BA7" w:rsidP="00087183">
            <w:pPr>
              <w:tabs>
                <w:tab w:val="left" w:pos="556"/>
              </w:tabs>
              <w:ind w:right="2"/>
              <w:rPr>
                <w:rFonts w:ascii="Times New Roman" w:hAnsi="Times New Roman" w:cs="Times New Roman"/>
                <w:b/>
                <w:sz w:val="24"/>
                <w:szCs w:val="24"/>
              </w:rPr>
            </w:pPr>
            <w:r w:rsidRPr="00A05BA7">
              <w:rPr>
                <w:rFonts w:ascii="Times New Roman" w:hAnsi="Times New Roman" w:cs="Times New Roman"/>
                <w:b/>
                <w:sz w:val="24"/>
                <w:szCs w:val="24"/>
              </w:rPr>
              <w:t xml:space="preserve">Commencement Date: </w:t>
            </w:r>
            <w:r w:rsidR="0095781F" w:rsidRPr="0095781F">
              <w:rPr>
                <w:rFonts w:ascii="Times New Roman" w:hAnsi="Times New Roman" w:cs="Times New Roman"/>
                <w:sz w:val="24"/>
                <w:szCs w:val="24"/>
              </w:rPr>
              <w:t xml:space="preserve">The commencement date will be </w:t>
            </w:r>
            <w:r w:rsidR="00A82FA4">
              <w:rPr>
                <w:rFonts w:ascii="Times New Roman" w:hAnsi="Times New Roman" w:cs="Times New Roman"/>
                <w:sz w:val="24"/>
                <w:szCs w:val="24"/>
              </w:rPr>
              <w:t xml:space="preserve">after the work commencement letter is issued. </w:t>
            </w:r>
          </w:p>
        </w:tc>
      </w:tr>
      <w:tr w:rsidR="00087183" w:rsidRPr="007D3EEF" w14:paraId="0AD0C349" w14:textId="77777777" w:rsidTr="00087183">
        <w:tc>
          <w:tcPr>
            <w:tcW w:w="1604" w:type="dxa"/>
            <w:tcBorders>
              <w:top w:val="single" w:sz="6" w:space="0" w:color="auto"/>
              <w:left w:val="single" w:sz="6" w:space="0" w:color="auto"/>
              <w:bottom w:val="single" w:sz="6" w:space="0" w:color="auto"/>
              <w:right w:val="single" w:sz="6" w:space="0" w:color="auto"/>
            </w:tcBorders>
          </w:tcPr>
          <w:p w14:paraId="5FA68313"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1.1 (</w:t>
            </w:r>
            <w:proofErr w:type="spellStart"/>
            <w:r w:rsidRPr="007D3EEF">
              <w:rPr>
                <w:rFonts w:ascii="Times New Roman" w:hAnsi="Times New Roman" w:cs="Times New Roman"/>
                <w:b/>
                <w:sz w:val="24"/>
                <w:szCs w:val="24"/>
              </w:rPr>
              <w:t>hh</w:t>
            </w:r>
            <w:proofErr w:type="spellEnd"/>
            <w:r w:rsidRPr="007D3EEF">
              <w:rPr>
                <w:rFonts w:ascii="Times New Roman" w:hAnsi="Times New Roman" w:cs="Times New Roman"/>
                <w:b/>
                <w:sz w:val="24"/>
                <w:szCs w:val="24"/>
              </w:rPr>
              <w:t>)</w:t>
            </w:r>
          </w:p>
        </w:tc>
        <w:tc>
          <w:tcPr>
            <w:tcW w:w="7614" w:type="dxa"/>
            <w:tcBorders>
              <w:top w:val="single" w:sz="6" w:space="0" w:color="auto"/>
              <w:left w:val="single" w:sz="6" w:space="0" w:color="auto"/>
              <w:bottom w:val="single" w:sz="6" w:space="0" w:color="auto"/>
              <w:right w:val="single" w:sz="6" w:space="0" w:color="auto"/>
            </w:tcBorders>
          </w:tcPr>
          <w:p w14:paraId="11FF50F0" w14:textId="77777777" w:rsidR="00087183" w:rsidRPr="007D3EEF" w:rsidRDefault="00087183" w:rsidP="00087183">
            <w:pPr>
              <w:ind w:right="2"/>
              <w:rPr>
                <w:rFonts w:ascii="Times New Roman" w:hAnsi="Times New Roman" w:cs="Times New Roman"/>
                <w:sz w:val="24"/>
                <w:szCs w:val="24"/>
              </w:rPr>
            </w:pPr>
            <w:r w:rsidRPr="007D3EEF">
              <w:rPr>
                <w:rFonts w:ascii="Times New Roman" w:hAnsi="Times New Roman" w:cs="Times New Roman"/>
                <w:sz w:val="24"/>
                <w:szCs w:val="24"/>
              </w:rPr>
              <w:t xml:space="preserve">The Works consist of </w:t>
            </w:r>
            <w:r w:rsidR="007D3EEF">
              <w:rPr>
                <w:rFonts w:ascii="Times New Roman" w:hAnsi="Times New Roman" w:cs="Times New Roman"/>
                <w:b/>
                <w:bCs/>
                <w:sz w:val="24"/>
                <w:szCs w:val="24"/>
              </w:rPr>
              <w:t>Small Work of Construction at the Ministry of Health of Federal Government of Somalia</w:t>
            </w:r>
          </w:p>
        </w:tc>
      </w:tr>
      <w:tr w:rsidR="00087183" w:rsidRPr="007D3EEF" w14:paraId="6B7BB83C" w14:textId="77777777" w:rsidTr="00087183">
        <w:tc>
          <w:tcPr>
            <w:tcW w:w="1604" w:type="dxa"/>
            <w:tcBorders>
              <w:top w:val="single" w:sz="6" w:space="0" w:color="auto"/>
              <w:left w:val="single" w:sz="6" w:space="0" w:color="auto"/>
              <w:bottom w:val="single" w:sz="6" w:space="0" w:color="auto"/>
              <w:right w:val="single" w:sz="6" w:space="0" w:color="auto"/>
            </w:tcBorders>
          </w:tcPr>
          <w:p w14:paraId="05E06E90"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2.2</w:t>
            </w:r>
          </w:p>
        </w:tc>
        <w:tc>
          <w:tcPr>
            <w:tcW w:w="7614" w:type="dxa"/>
            <w:tcBorders>
              <w:top w:val="single" w:sz="6" w:space="0" w:color="auto"/>
              <w:left w:val="single" w:sz="6" w:space="0" w:color="auto"/>
              <w:bottom w:val="single" w:sz="6" w:space="0" w:color="auto"/>
              <w:right w:val="single" w:sz="6" w:space="0" w:color="auto"/>
            </w:tcBorders>
          </w:tcPr>
          <w:p w14:paraId="0DFE2FC8" w14:textId="77777777" w:rsidR="00087183" w:rsidRPr="007D3EEF" w:rsidRDefault="00087183" w:rsidP="00087183">
            <w:pPr>
              <w:ind w:right="-72"/>
              <w:rPr>
                <w:rFonts w:ascii="Times New Roman" w:hAnsi="Times New Roman" w:cs="Times New Roman"/>
                <w:sz w:val="24"/>
                <w:szCs w:val="24"/>
              </w:rPr>
            </w:pPr>
            <w:r w:rsidRPr="007D3EEF">
              <w:rPr>
                <w:rFonts w:ascii="Times New Roman" w:hAnsi="Times New Roman" w:cs="Times New Roman"/>
                <w:sz w:val="24"/>
                <w:szCs w:val="24"/>
              </w:rPr>
              <w:t>N/A</w:t>
            </w:r>
          </w:p>
        </w:tc>
      </w:tr>
      <w:tr w:rsidR="00087183" w:rsidRPr="007D3EEF" w14:paraId="4A41754A" w14:textId="77777777" w:rsidTr="00087183">
        <w:tc>
          <w:tcPr>
            <w:tcW w:w="1604" w:type="dxa"/>
            <w:tcBorders>
              <w:top w:val="single" w:sz="6" w:space="0" w:color="auto"/>
              <w:left w:val="single" w:sz="6" w:space="0" w:color="auto"/>
              <w:bottom w:val="single" w:sz="6" w:space="0" w:color="auto"/>
              <w:right w:val="single" w:sz="6" w:space="0" w:color="auto"/>
            </w:tcBorders>
          </w:tcPr>
          <w:p w14:paraId="0457D8ED"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2.3(</w:t>
            </w:r>
            <w:proofErr w:type="spellStart"/>
            <w:r w:rsidRPr="007D3EEF">
              <w:rPr>
                <w:rFonts w:ascii="Times New Roman" w:hAnsi="Times New Roman" w:cs="Times New Roman"/>
                <w:b/>
                <w:sz w:val="24"/>
                <w:szCs w:val="24"/>
              </w:rPr>
              <w:t>i</w:t>
            </w:r>
            <w:proofErr w:type="spellEnd"/>
            <w:r w:rsidRPr="007D3EEF">
              <w:rPr>
                <w:rFonts w:ascii="Times New Roman" w:hAnsi="Times New Roman" w:cs="Times New Roman"/>
                <w:b/>
                <w:sz w:val="24"/>
                <w:szCs w:val="24"/>
              </w:rPr>
              <w:t>)</w:t>
            </w:r>
          </w:p>
        </w:tc>
        <w:tc>
          <w:tcPr>
            <w:tcW w:w="7614" w:type="dxa"/>
            <w:tcBorders>
              <w:top w:val="single" w:sz="6" w:space="0" w:color="auto"/>
              <w:left w:val="single" w:sz="6" w:space="0" w:color="auto"/>
              <w:bottom w:val="single" w:sz="6" w:space="0" w:color="auto"/>
              <w:right w:val="single" w:sz="6" w:space="0" w:color="auto"/>
            </w:tcBorders>
          </w:tcPr>
          <w:p w14:paraId="3929AAC7" w14:textId="77777777" w:rsidR="00087183" w:rsidRPr="007D3EEF" w:rsidRDefault="00087183" w:rsidP="00087183">
            <w:pPr>
              <w:pStyle w:val="P3Header1-Clauses"/>
              <w:numPr>
                <w:ilvl w:val="0"/>
                <w:numId w:val="0"/>
              </w:numPr>
              <w:rPr>
                <w:color w:val="000000"/>
                <w:szCs w:val="24"/>
              </w:rPr>
            </w:pPr>
            <w:r w:rsidRPr="007D3EEF">
              <w:rPr>
                <w:color w:val="000000"/>
                <w:szCs w:val="24"/>
              </w:rPr>
              <w:t xml:space="preserve">The following documents also form part of the Contract: </w:t>
            </w:r>
          </w:p>
          <w:p w14:paraId="17126D14" w14:textId="77777777" w:rsidR="00A82FA4" w:rsidRDefault="00087183" w:rsidP="000F1B3C">
            <w:pPr>
              <w:pStyle w:val="P3Header1-Clauses"/>
              <w:numPr>
                <w:ilvl w:val="0"/>
                <w:numId w:val="135"/>
              </w:numPr>
              <w:tabs>
                <w:tab w:val="clear" w:pos="1038"/>
              </w:tabs>
              <w:ind w:left="646" w:hanging="609"/>
              <w:rPr>
                <w:color w:val="000000"/>
                <w:szCs w:val="24"/>
              </w:rPr>
            </w:pPr>
            <w:r w:rsidRPr="007D3EEF">
              <w:rPr>
                <w:color w:val="000000"/>
                <w:szCs w:val="24"/>
              </w:rPr>
              <w:lastRenderedPageBreak/>
              <w:t xml:space="preserve">the ESHS Management Strategies and Implementation Plans; and </w:t>
            </w:r>
          </w:p>
          <w:p w14:paraId="0E89745B" w14:textId="19FD044C" w:rsidR="00087183" w:rsidRPr="007D3EEF" w:rsidRDefault="00A82FA4" w:rsidP="000F1B3C">
            <w:pPr>
              <w:pStyle w:val="P3Header1-Clauses"/>
              <w:numPr>
                <w:ilvl w:val="0"/>
                <w:numId w:val="135"/>
              </w:numPr>
              <w:tabs>
                <w:tab w:val="clear" w:pos="1038"/>
              </w:tabs>
              <w:ind w:left="646" w:hanging="609"/>
              <w:rPr>
                <w:color w:val="000000"/>
                <w:szCs w:val="24"/>
              </w:rPr>
            </w:pPr>
            <w:r>
              <w:rPr>
                <w:color w:val="000000"/>
                <w:szCs w:val="24"/>
              </w:rPr>
              <w:t xml:space="preserve">Contractor’s </w:t>
            </w:r>
            <w:r w:rsidR="00087183" w:rsidRPr="007D3EEF">
              <w:rPr>
                <w:color w:val="000000"/>
                <w:szCs w:val="24"/>
              </w:rPr>
              <w:t xml:space="preserve">Code of Conduct </w:t>
            </w:r>
          </w:p>
        </w:tc>
      </w:tr>
      <w:tr w:rsidR="00087183" w:rsidRPr="007D3EEF" w14:paraId="78247633" w14:textId="77777777" w:rsidTr="00087183">
        <w:tc>
          <w:tcPr>
            <w:tcW w:w="1604" w:type="dxa"/>
            <w:tcBorders>
              <w:top w:val="single" w:sz="6" w:space="0" w:color="auto"/>
              <w:left w:val="single" w:sz="6" w:space="0" w:color="auto"/>
              <w:bottom w:val="single" w:sz="6" w:space="0" w:color="auto"/>
              <w:right w:val="single" w:sz="6" w:space="0" w:color="auto"/>
            </w:tcBorders>
          </w:tcPr>
          <w:p w14:paraId="4C3D747E"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lastRenderedPageBreak/>
              <w:t xml:space="preserve">GCC 3.1 </w:t>
            </w:r>
          </w:p>
        </w:tc>
        <w:tc>
          <w:tcPr>
            <w:tcW w:w="7614" w:type="dxa"/>
            <w:tcBorders>
              <w:top w:val="single" w:sz="6" w:space="0" w:color="auto"/>
              <w:left w:val="single" w:sz="6" w:space="0" w:color="auto"/>
              <w:bottom w:val="single" w:sz="6" w:space="0" w:color="auto"/>
              <w:right w:val="single" w:sz="6" w:space="0" w:color="auto"/>
            </w:tcBorders>
          </w:tcPr>
          <w:p w14:paraId="6CAAF317" w14:textId="77777777" w:rsidR="00087183" w:rsidRPr="007D3EEF" w:rsidRDefault="00087183" w:rsidP="00087183">
            <w:pPr>
              <w:ind w:right="-72"/>
              <w:rPr>
                <w:rFonts w:ascii="Times New Roman" w:hAnsi="Times New Roman" w:cs="Times New Roman"/>
                <w:sz w:val="24"/>
                <w:szCs w:val="24"/>
              </w:rPr>
            </w:pPr>
            <w:r w:rsidRPr="007D3EEF">
              <w:rPr>
                <w:rFonts w:ascii="Times New Roman" w:hAnsi="Times New Roman" w:cs="Times New Roman"/>
                <w:sz w:val="24"/>
                <w:szCs w:val="24"/>
              </w:rPr>
              <w:t xml:space="preserve">The language of the contract is </w:t>
            </w:r>
            <w:r w:rsidRPr="007D3EEF">
              <w:rPr>
                <w:rFonts w:ascii="Times New Roman" w:hAnsi="Times New Roman" w:cs="Times New Roman"/>
                <w:b/>
                <w:sz w:val="24"/>
                <w:szCs w:val="24"/>
              </w:rPr>
              <w:t>ENGLISH.</w:t>
            </w:r>
            <w:r w:rsidRPr="007D3EEF">
              <w:rPr>
                <w:rFonts w:ascii="Times New Roman" w:hAnsi="Times New Roman" w:cs="Times New Roman"/>
                <w:i/>
                <w:sz w:val="24"/>
                <w:szCs w:val="24"/>
              </w:rPr>
              <w:t xml:space="preserve"> </w:t>
            </w:r>
          </w:p>
          <w:p w14:paraId="753CBA14" w14:textId="77777777" w:rsidR="00087183" w:rsidRPr="007D3EEF" w:rsidRDefault="00087183" w:rsidP="00087183">
            <w:pPr>
              <w:tabs>
                <w:tab w:val="left" w:pos="556"/>
              </w:tabs>
              <w:ind w:left="556" w:right="-72" w:hanging="556"/>
              <w:rPr>
                <w:rFonts w:ascii="Times New Roman" w:hAnsi="Times New Roman" w:cs="Times New Roman"/>
                <w:b/>
                <w:sz w:val="24"/>
                <w:szCs w:val="24"/>
              </w:rPr>
            </w:pPr>
            <w:r w:rsidRPr="007D3EEF">
              <w:rPr>
                <w:rFonts w:ascii="Times New Roman" w:hAnsi="Times New Roman" w:cs="Times New Roman"/>
                <w:sz w:val="24"/>
                <w:szCs w:val="24"/>
              </w:rPr>
              <w:t xml:space="preserve">The law that applies to the Contract is the law of </w:t>
            </w:r>
          </w:p>
          <w:p w14:paraId="35BB93DE" w14:textId="77777777" w:rsidR="00087183" w:rsidRPr="007D3EEF" w:rsidRDefault="00087183" w:rsidP="00087183">
            <w:pPr>
              <w:tabs>
                <w:tab w:val="left" w:pos="556"/>
              </w:tabs>
              <w:ind w:left="556" w:right="-72" w:hanging="556"/>
              <w:rPr>
                <w:rFonts w:ascii="Times New Roman" w:hAnsi="Times New Roman" w:cs="Times New Roman"/>
                <w:sz w:val="24"/>
                <w:szCs w:val="24"/>
              </w:rPr>
            </w:pPr>
            <w:r w:rsidRPr="007D3EEF">
              <w:rPr>
                <w:rFonts w:ascii="Times New Roman" w:hAnsi="Times New Roman" w:cs="Times New Roman"/>
                <w:b/>
                <w:sz w:val="24"/>
                <w:szCs w:val="24"/>
              </w:rPr>
              <w:t>FEDERAL REPUBLIC OF SOMALIA</w:t>
            </w:r>
          </w:p>
        </w:tc>
      </w:tr>
      <w:tr w:rsidR="00087183" w:rsidRPr="007D3EEF" w14:paraId="0286108E" w14:textId="77777777" w:rsidTr="00087183">
        <w:tc>
          <w:tcPr>
            <w:tcW w:w="1604" w:type="dxa"/>
            <w:tcBorders>
              <w:top w:val="single" w:sz="6" w:space="0" w:color="auto"/>
              <w:left w:val="single" w:sz="6" w:space="0" w:color="auto"/>
              <w:bottom w:val="single" w:sz="6" w:space="0" w:color="auto"/>
              <w:right w:val="single" w:sz="6" w:space="0" w:color="auto"/>
            </w:tcBorders>
          </w:tcPr>
          <w:p w14:paraId="29D77877"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3.2</w:t>
            </w:r>
          </w:p>
        </w:tc>
        <w:tc>
          <w:tcPr>
            <w:tcW w:w="7614" w:type="dxa"/>
            <w:tcBorders>
              <w:top w:val="single" w:sz="6" w:space="0" w:color="auto"/>
              <w:left w:val="single" w:sz="6" w:space="0" w:color="auto"/>
              <w:bottom w:val="single" w:sz="6" w:space="0" w:color="auto"/>
              <w:right w:val="single" w:sz="6" w:space="0" w:color="auto"/>
            </w:tcBorders>
          </w:tcPr>
          <w:p w14:paraId="4A354379" w14:textId="77777777" w:rsidR="00087183" w:rsidRPr="007D3EEF" w:rsidRDefault="00087183" w:rsidP="00087183">
            <w:pPr>
              <w:tabs>
                <w:tab w:val="left" w:pos="556"/>
              </w:tabs>
              <w:ind w:left="556" w:right="-72" w:hanging="556"/>
              <w:rPr>
                <w:rFonts w:ascii="Times New Roman" w:hAnsi="Times New Roman" w:cs="Times New Roman"/>
                <w:bCs/>
                <w:sz w:val="24"/>
                <w:szCs w:val="24"/>
              </w:rPr>
            </w:pPr>
            <w:r w:rsidRPr="007D3EEF">
              <w:rPr>
                <w:rFonts w:ascii="Times New Roman" w:hAnsi="Times New Roman" w:cs="Times New Roman"/>
                <w:bCs/>
                <w:sz w:val="24"/>
                <w:szCs w:val="24"/>
              </w:rPr>
              <w:t xml:space="preserve">The Bidder shall submit the following additional documents in its Bid: </w:t>
            </w:r>
          </w:p>
          <w:p w14:paraId="786A556A" w14:textId="77777777" w:rsidR="00087183" w:rsidRPr="007D3EEF" w:rsidRDefault="00087183" w:rsidP="000F1B3C">
            <w:pPr>
              <w:numPr>
                <w:ilvl w:val="0"/>
                <w:numId w:val="136"/>
              </w:numPr>
              <w:spacing w:line="259" w:lineRule="auto"/>
              <w:ind w:right="-72"/>
              <w:rPr>
                <w:rFonts w:ascii="Times New Roman" w:hAnsi="Times New Roman" w:cs="Times New Roman"/>
                <w:bCs/>
                <w:sz w:val="24"/>
                <w:szCs w:val="24"/>
              </w:rPr>
            </w:pPr>
            <w:r w:rsidRPr="007D3EEF">
              <w:rPr>
                <w:rFonts w:ascii="Times New Roman" w:hAnsi="Times New Roman" w:cs="Times New Roman"/>
                <w:bCs/>
                <w:sz w:val="24"/>
                <w:szCs w:val="24"/>
              </w:rPr>
              <w:t xml:space="preserve">Business Registration Certificate issued by </w:t>
            </w:r>
            <w:r w:rsidR="007D3EEF">
              <w:rPr>
                <w:rFonts w:ascii="Times New Roman" w:hAnsi="Times New Roman" w:cs="Times New Roman"/>
                <w:bCs/>
                <w:sz w:val="24"/>
                <w:szCs w:val="24"/>
              </w:rPr>
              <w:t>the Fed</w:t>
            </w:r>
            <w:r w:rsidR="00BE4AF4">
              <w:rPr>
                <w:rFonts w:ascii="Times New Roman" w:hAnsi="Times New Roman" w:cs="Times New Roman"/>
                <w:bCs/>
                <w:sz w:val="24"/>
                <w:szCs w:val="24"/>
              </w:rPr>
              <w:t>eral Government of Somalia</w:t>
            </w:r>
          </w:p>
          <w:p w14:paraId="225BC942" w14:textId="77777777" w:rsidR="00BE4AF4" w:rsidRDefault="00087183" w:rsidP="000F1B3C">
            <w:pPr>
              <w:numPr>
                <w:ilvl w:val="0"/>
                <w:numId w:val="136"/>
              </w:numPr>
              <w:spacing w:line="259" w:lineRule="auto"/>
              <w:ind w:right="-72"/>
              <w:rPr>
                <w:rFonts w:ascii="Times New Roman" w:hAnsi="Times New Roman" w:cs="Times New Roman"/>
                <w:bCs/>
                <w:sz w:val="24"/>
                <w:szCs w:val="24"/>
              </w:rPr>
            </w:pPr>
            <w:r w:rsidRPr="007D3EEF">
              <w:rPr>
                <w:rFonts w:ascii="Times New Roman" w:hAnsi="Times New Roman" w:cs="Times New Roman"/>
                <w:bCs/>
                <w:sz w:val="24"/>
                <w:szCs w:val="24"/>
              </w:rPr>
              <w:t>Security Clearance Certificate from</w:t>
            </w:r>
            <w:r w:rsidR="00BE4AF4">
              <w:rPr>
                <w:rFonts w:ascii="Times New Roman" w:hAnsi="Times New Roman" w:cs="Times New Roman"/>
                <w:bCs/>
                <w:sz w:val="24"/>
                <w:szCs w:val="24"/>
              </w:rPr>
              <w:t xml:space="preserve"> the </w:t>
            </w:r>
            <w:r w:rsidRPr="007D3EEF">
              <w:rPr>
                <w:rFonts w:ascii="Times New Roman" w:hAnsi="Times New Roman" w:cs="Times New Roman"/>
                <w:bCs/>
                <w:sz w:val="24"/>
                <w:szCs w:val="24"/>
              </w:rPr>
              <w:t>Ministry of Internal Security</w:t>
            </w:r>
            <w:r w:rsidR="00BE4AF4">
              <w:rPr>
                <w:rFonts w:ascii="Times New Roman" w:hAnsi="Times New Roman" w:cs="Times New Roman"/>
                <w:bCs/>
                <w:sz w:val="24"/>
                <w:szCs w:val="24"/>
              </w:rPr>
              <w:t xml:space="preserve"> of Federal Government of Somalia</w:t>
            </w:r>
            <w:r w:rsidRPr="007D3EEF">
              <w:rPr>
                <w:rFonts w:ascii="Times New Roman" w:hAnsi="Times New Roman" w:cs="Times New Roman"/>
                <w:bCs/>
                <w:sz w:val="24"/>
                <w:szCs w:val="24"/>
              </w:rPr>
              <w:t>.</w:t>
            </w:r>
          </w:p>
          <w:p w14:paraId="3644A54B" w14:textId="77777777" w:rsidR="00087183" w:rsidRPr="00BE4AF4" w:rsidRDefault="00087183" w:rsidP="000F1B3C">
            <w:pPr>
              <w:numPr>
                <w:ilvl w:val="0"/>
                <w:numId w:val="136"/>
              </w:numPr>
              <w:spacing w:line="259" w:lineRule="auto"/>
              <w:ind w:right="-72"/>
              <w:rPr>
                <w:rFonts w:ascii="Times New Roman" w:hAnsi="Times New Roman" w:cs="Times New Roman"/>
                <w:bCs/>
                <w:sz w:val="24"/>
                <w:szCs w:val="24"/>
              </w:rPr>
            </w:pPr>
            <w:r w:rsidRPr="00BE4AF4">
              <w:rPr>
                <w:rFonts w:ascii="Times New Roman" w:hAnsi="Times New Roman" w:cs="Times New Roman"/>
                <w:bCs/>
                <w:sz w:val="24"/>
                <w:szCs w:val="24"/>
              </w:rPr>
              <w:t xml:space="preserve">Tax Compliance certificate (TCC) issued by the relevant authority. </w:t>
            </w:r>
          </w:p>
        </w:tc>
      </w:tr>
      <w:tr w:rsidR="00087183" w:rsidRPr="007D3EEF" w14:paraId="3FEE1205" w14:textId="77777777" w:rsidTr="00087183">
        <w:tc>
          <w:tcPr>
            <w:tcW w:w="1604" w:type="dxa"/>
            <w:tcBorders>
              <w:top w:val="single" w:sz="6" w:space="0" w:color="auto"/>
              <w:left w:val="single" w:sz="6" w:space="0" w:color="auto"/>
              <w:bottom w:val="single" w:sz="6" w:space="0" w:color="auto"/>
              <w:right w:val="single" w:sz="6" w:space="0" w:color="auto"/>
            </w:tcBorders>
          </w:tcPr>
          <w:p w14:paraId="6C35D70C"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5.1</w:t>
            </w:r>
          </w:p>
        </w:tc>
        <w:tc>
          <w:tcPr>
            <w:tcW w:w="7614" w:type="dxa"/>
            <w:tcBorders>
              <w:top w:val="single" w:sz="6" w:space="0" w:color="auto"/>
              <w:left w:val="single" w:sz="6" w:space="0" w:color="auto"/>
              <w:bottom w:val="single" w:sz="6" w:space="0" w:color="auto"/>
              <w:right w:val="single" w:sz="6" w:space="0" w:color="auto"/>
            </w:tcBorders>
          </w:tcPr>
          <w:p w14:paraId="6887E1CB" w14:textId="77777777" w:rsidR="00087183" w:rsidRPr="007D3EEF" w:rsidRDefault="00BE4AF4" w:rsidP="00087183">
            <w:pPr>
              <w:ind w:right="-72"/>
              <w:rPr>
                <w:rFonts w:ascii="Times New Roman" w:hAnsi="Times New Roman" w:cs="Times New Roman"/>
                <w:sz w:val="24"/>
                <w:szCs w:val="24"/>
              </w:rPr>
            </w:pPr>
            <w:r>
              <w:rPr>
                <w:rFonts w:ascii="Times New Roman" w:hAnsi="Times New Roman" w:cs="Times New Roman"/>
                <w:sz w:val="24"/>
                <w:szCs w:val="24"/>
              </w:rPr>
              <w:t>N/A</w:t>
            </w:r>
          </w:p>
        </w:tc>
      </w:tr>
      <w:tr w:rsidR="00087183" w:rsidRPr="007D3EEF" w14:paraId="58E3024C" w14:textId="77777777" w:rsidTr="00087183">
        <w:tc>
          <w:tcPr>
            <w:tcW w:w="1604" w:type="dxa"/>
            <w:tcBorders>
              <w:top w:val="single" w:sz="6" w:space="0" w:color="auto"/>
              <w:left w:val="single" w:sz="6" w:space="0" w:color="auto"/>
              <w:bottom w:val="single" w:sz="6" w:space="0" w:color="auto"/>
              <w:right w:val="single" w:sz="6" w:space="0" w:color="auto"/>
            </w:tcBorders>
          </w:tcPr>
          <w:p w14:paraId="2B362B86"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8.1</w:t>
            </w:r>
          </w:p>
        </w:tc>
        <w:tc>
          <w:tcPr>
            <w:tcW w:w="7614" w:type="dxa"/>
            <w:tcBorders>
              <w:top w:val="single" w:sz="6" w:space="0" w:color="auto"/>
              <w:left w:val="single" w:sz="6" w:space="0" w:color="auto"/>
              <w:bottom w:val="single" w:sz="6" w:space="0" w:color="auto"/>
              <w:right w:val="single" w:sz="6" w:space="0" w:color="auto"/>
            </w:tcBorders>
          </w:tcPr>
          <w:p w14:paraId="5830881F" w14:textId="77777777" w:rsidR="00087183" w:rsidRPr="007D3EEF" w:rsidRDefault="00087183" w:rsidP="00087183">
            <w:pPr>
              <w:tabs>
                <w:tab w:val="right" w:pos="7254"/>
              </w:tabs>
              <w:rPr>
                <w:rFonts w:ascii="Times New Roman" w:hAnsi="Times New Roman" w:cs="Times New Roman"/>
                <w:sz w:val="24"/>
                <w:szCs w:val="24"/>
              </w:rPr>
            </w:pPr>
            <w:r w:rsidRPr="007D3EEF">
              <w:rPr>
                <w:rFonts w:ascii="Times New Roman" w:hAnsi="Times New Roman" w:cs="Times New Roman"/>
                <w:sz w:val="24"/>
                <w:szCs w:val="24"/>
              </w:rPr>
              <w:t xml:space="preserve">Schedule of other contractors: </w:t>
            </w:r>
            <w:r w:rsidRPr="007D3EEF">
              <w:rPr>
                <w:rFonts w:ascii="Times New Roman" w:hAnsi="Times New Roman" w:cs="Times New Roman"/>
                <w:b/>
                <w:sz w:val="24"/>
                <w:szCs w:val="24"/>
              </w:rPr>
              <w:t>If subcontracting is more than 10%, insert detailed schedule of work and the equivalent percentage</w:t>
            </w:r>
            <w:r w:rsidRPr="007D3EEF">
              <w:rPr>
                <w:rFonts w:ascii="Times New Roman" w:hAnsi="Times New Roman" w:cs="Times New Roman"/>
                <w:i/>
                <w:sz w:val="24"/>
                <w:szCs w:val="24"/>
              </w:rPr>
              <w:t>.</w:t>
            </w:r>
          </w:p>
        </w:tc>
      </w:tr>
      <w:tr w:rsidR="00087183" w:rsidRPr="007D3EEF" w14:paraId="36CBC8B7" w14:textId="77777777" w:rsidTr="00087183">
        <w:tc>
          <w:tcPr>
            <w:tcW w:w="1604" w:type="dxa"/>
            <w:tcBorders>
              <w:top w:val="single" w:sz="6" w:space="0" w:color="auto"/>
              <w:left w:val="single" w:sz="6" w:space="0" w:color="auto"/>
              <w:bottom w:val="single" w:sz="6" w:space="0" w:color="auto"/>
              <w:right w:val="single" w:sz="6" w:space="0" w:color="auto"/>
            </w:tcBorders>
          </w:tcPr>
          <w:p w14:paraId="17DC132D"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13.1</w:t>
            </w:r>
          </w:p>
        </w:tc>
        <w:tc>
          <w:tcPr>
            <w:tcW w:w="7614" w:type="dxa"/>
            <w:tcBorders>
              <w:top w:val="single" w:sz="6" w:space="0" w:color="auto"/>
              <w:left w:val="single" w:sz="6" w:space="0" w:color="auto"/>
              <w:bottom w:val="single" w:sz="6" w:space="0" w:color="auto"/>
              <w:right w:val="single" w:sz="6" w:space="0" w:color="auto"/>
            </w:tcBorders>
          </w:tcPr>
          <w:p w14:paraId="70D85899" w14:textId="77777777" w:rsidR="00087183" w:rsidRPr="007D3EEF" w:rsidRDefault="00087183" w:rsidP="00087183">
            <w:pPr>
              <w:tabs>
                <w:tab w:val="left" w:pos="1096"/>
                <w:tab w:val="right" w:pos="7254"/>
              </w:tabs>
              <w:suppressAutoHyphens/>
              <w:overflowPunct w:val="0"/>
              <w:autoSpaceDE w:val="0"/>
              <w:autoSpaceDN w:val="0"/>
              <w:adjustRightInd w:val="0"/>
              <w:jc w:val="both"/>
              <w:textAlignment w:val="baseline"/>
              <w:rPr>
                <w:rFonts w:ascii="Times New Roman" w:hAnsi="Times New Roman" w:cs="Times New Roman"/>
                <w:sz w:val="24"/>
                <w:szCs w:val="24"/>
              </w:rPr>
            </w:pPr>
            <w:r w:rsidRPr="007D3EEF">
              <w:rPr>
                <w:rFonts w:ascii="Times New Roman" w:hAnsi="Times New Roman" w:cs="Times New Roman"/>
                <w:sz w:val="24"/>
                <w:szCs w:val="24"/>
              </w:rPr>
              <w:t xml:space="preserve">The minimum insurance amounts and deductibles shall be: </w:t>
            </w:r>
            <w:r w:rsidRPr="007D3EEF">
              <w:rPr>
                <w:rFonts w:ascii="Times New Roman" w:hAnsi="Times New Roman" w:cs="Times New Roman"/>
                <w:b/>
                <w:sz w:val="24"/>
                <w:szCs w:val="24"/>
              </w:rPr>
              <w:t xml:space="preserve">In accordance with the applicable law of Somalia. </w:t>
            </w:r>
          </w:p>
        </w:tc>
      </w:tr>
      <w:tr w:rsidR="00087183" w:rsidRPr="007D3EEF" w14:paraId="5820BBC1" w14:textId="77777777" w:rsidTr="00087183">
        <w:tc>
          <w:tcPr>
            <w:tcW w:w="1604" w:type="dxa"/>
            <w:tcBorders>
              <w:top w:val="single" w:sz="6" w:space="0" w:color="auto"/>
              <w:left w:val="single" w:sz="6" w:space="0" w:color="auto"/>
              <w:bottom w:val="single" w:sz="6" w:space="0" w:color="auto"/>
              <w:right w:val="single" w:sz="6" w:space="0" w:color="auto"/>
            </w:tcBorders>
          </w:tcPr>
          <w:p w14:paraId="42DFD3F2"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14.1</w:t>
            </w:r>
          </w:p>
        </w:tc>
        <w:tc>
          <w:tcPr>
            <w:tcW w:w="7614" w:type="dxa"/>
            <w:tcBorders>
              <w:top w:val="single" w:sz="6" w:space="0" w:color="auto"/>
              <w:left w:val="single" w:sz="6" w:space="0" w:color="auto"/>
              <w:bottom w:val="single" w:sz="6" w:space="0" w:color="auto"/>
              <w:right w:val="single" w:sz="6" w:space="0" w:color="auto"/>
            </w:tcBorders>
          </w:tcPr>
          <w:p w14:paraId="1FD2BEFC" w14:textId="77777777" w:rsidR="00087183" w:rsidRPr="007D3EEF" w:rsidRDefault="00087183" w:rsidP="00087183">
            <w:pPr>
              <w:ind w:right="-72"/>
              <w:rPr>
                <w:rFonts w:ascii="Times New Roman" w:hAnsi="Times New Roman" w:cs="Times New Roman"/>
                <w:i/>
                <w:sz w:val="24"/>
                <w:szCs w:val="24"/>
              </w:rPr>
            </w:pPr>
            <w:r w:rsidRPr="007D3EEF">
              <w:rPr>
                <w:rFonts w:ascii="Times New Roman" w:hAnsi="Times New Roman" w:cs="Times New Roman"/>
                <w:sz w:val="24"/>
                <w:szCs w:val="24"/>
              </w:rPr>
              <w:t xml:space="preserve">Site Data are: </w:t>
            </w:r>
          </w:p>
          <w:p w14:paraId="72F59BBE" w14:textId="77777777" w:rsidR="00087183" w:rsidRPr="007D3EEF" w:rsidRDefault="00087183" w:rsidP="000F1B3C">
            <w:pPr>
              <w:pStyle w:val="ListParagraph1"/>
              <w:numPr>
                <w:ilvl w:val="0"/>
                <w:numId w:val="137"/>
              </w:numPr>
              <w:spacing w:after="200"/>
              <w:ind w:right="-72"/>
              <w:rPr>
                <w:iCs/>
              </w:rPr>
            </w:pPr>
            <w:r w:rsidRPr="007D3EEF">
              <w:rPr>
                <w:iCs/>
              </w:rPr>
              <w:t>Factual Materials Report: After 8 months of the contract duration</w:t>
            </w:r>
          </w:p>
          <w:p w14:paraId="5364ABD4" w14:textId="734259AB" w:rsidR="00087183" w:rsidRPr="00A82FA4" w:rsidRDefault="00087183" w:rsidP="008B5757">
            <w:pPr>
              <w:pStyle w:val="ListParagraph"/>
              <w:numPr>
                <w:ilvl w:val="0"/>
                <w:numId w:val="137"/>
              </w:numPr>
              <w:ind w:right="-72"/>
            </w:pPr>
            <w:r w:rsidRPr="00A82FA4">
              <w:rPr>
                <w:iCs/>
              </w:rPr>
              <w:t>Survey control points: 2.7774° N, 45.5016° E</w:t>
            </w:r>
          </w:p>
        </w:tc>
      </w:tr>
      <w:tr w:rsidR="00087183" w:rsidRPr="007D3EEF" w14:paraId="064C4347" w14:textId="77777777" w:rsidTr="00087183">
        <w:tc>
          <w:tcPr>
            <w:tcW w:w="1604" w:type="dxa"/>
            <w:tcBorders>
              <w:top w:val="single" w:sz="6" w:space="0" w:color="auto"/>
              <w:left w:val="single" w:sz="6" w:space="0" w:color="auto"/>
              <w:bottom w:val="single" w:sz="6" w:space="0" w:color="auto"/>
              <w:right w:val="single" w:sz="6" w:space="0" w:color="auto"/>
            </w:tcBorders>
          </w:tcPr>
          <w:p w14:paraId="7ACFCFD9"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20.1</w:t>
            </w:r>
          </w:p>
        </w:tc>
        <w:tc>
          <w:tcPr>
            <w:tcW w:w="7614" w:type="dxa"/>
            <w:tcBorders>
              <w:top w:val="single" w:sz="6" w:space="0" w:color="auto"/>
              <w:left w:val="single" w:sz="6" w:space="0" w:color="auto"/>
              <w:bottom w:val="single" w:sz="6" w:space="0" w:color="auto"/>
              <w:right w:val="single" w:sz="6" w:space="0" w:color="auto"/>
            </w:tcBorders>
          </w:tcPr>
          <w:p w14:paraId="1165B7E3" w14:textId="77777777" w:rsidR="00087183" w:rsidRPr="007D3EEF" w:rsidRDefault="00087183" w:rsidP="00087183">
            <w:pPr>
              <w:ind w:right="-72"/>
              <w:rPr>
                <w:rFonts w:ascii="Times New Roman" w:hAnsi="Times New Roman" w:cs="Times New Roman"/>
                <w:sz w:val="24"/>
                <w:szCs w:val="24"/>
              </w:rPr>
            </w:pPr>
            <w:r w:rsidRPr="007D3EEF">
              <w:rPr>
                <w:rFonts w:ascii="Times New Roman" w:hAnsi="Times New Roman" w:cs="Times New Roman"/>
                <w:sz w:val="24"/>
                <w:szCs w:val="24"/>
              </w:rPr>
              <w:t xml:space="preserve">The Site Possession Date(s) shall be within Fourteen days from the date of contract signing. </w:t>
            </w:r>
            <w:r w:rsidRPr="007D3EEF">
              <w:rPr>
                <w:rFonts w:ascii="Times New Roman" w:hAnsi="Times New Roman" w:cs="Times New Roman"/>
                <w:i/>
                <w:sz w:val="24"/>
                <w:szCs w:val="24"/>
              </w:rPr>
              <w:t xml:space="preserve"> </w:t>
            </w:r>
          </w:p>
        </w:tc>
      </w:tr>
      <w:tr w:rsidR="00087183" w:rsidRPr="007D3EEF" w14:paraId="00A042E6" w14:textId="77777777" w:rsidTr="00087183">
        <w:tc>
          <w:tcPr>
            <w:tcW w:w="1604" w:type="dxa"/>
            <w:tcBorders>
              <w:top w:val="single" w:sz="6" w:space="0" w:color="auto"/>
              <w:left w:val="single" w:sz="6" w:space="0" w:color="auto"/>
              <w:bottom w:val="single" w:sz="6" w:space="0" w:color="auto"/>
              <w:right w:val="single" w:sz="6" w:space="0" w:color="auto"/>
            </w:tcBorders>
          </w:tcPr>
          <w:p w14:paraId="36BDBD08"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23.1 &amp;</w:t>
            </w:r>
          </w:p>
          <w:p w14:paraId="2809A543"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23.2</w:t>
            </w:r>
          </w:p>
        </w:tc>
        <w:tc>
          <w:tcPr>
            <w:tcW w:w="7614" w:type="dxa"/>
            <w:tcBorders>
              <w:top w:val="single" w:sz="6" w:space="0" w:color="auto"/>
              <w:left w:val="single" w:sz="6" w:space="0" w:color="auto"/>
              <w:bottom w:val="single" w:sz="6" w:space="0" w:color="auto"/>
              <w:right w:val="single" w:sz="6" w:space="0" w:color="auto"/>
            </w:tcBorders>
          </w:tcPr>
          <w:p w14:paraId="1515CE83" w14:textId="02510A4A" w:rsidR="00087183" w:rsidRPr="007A3947" w:rsidRDefault="007A3947" w:rsidP="00087183">
            <w:pPr>
              <w:ind w:right="-72"/>
              <w:rPr>
                <w:rFonts w:ascii="Times New Roman" w:hAnsi="Times New Roman" w:cs="Times New Roman"/>
                <w:sz w:val="24"/>
                <w:szCs w:val="24"/>
              </w:rPr>
            </w:pPr>
            <w:r w:rsidRPr="007A3947">
              <w:rPr>
                <w:rFonts w:ascii="Times New Roman" w:hAnsi="Times New Roman" w:cs="Times New Roman"/>
              </w:rPr>
              <w:t>The Adjudicator will be Salim Said Salim; the rate will be $100/hour. The following reimbursable expenses are recognized: Not Applicable</w:t>
            </w:r>
          </w:p>
        </w:tc>
      </w:tr>
      <w:tr w:rsidR="00087183" w:rsidRPr="007D3EEF" w14:paraId="5EC206E9" w14:textId="77777777" w:rsidTr="00087183">
        <w:tc>
          <w:tcPr>
            <w:tcW w:w="1604" w:type="dxa"/>
            <w:tcBorders>
              <w:top w:val="single" w:sz="6" w:space="0" w:color="auto"/>
              <w:left w:val="single" w:sz="6" w:space="0" w:color="auto"/>
              <w:bottom w:val="single" w:sz="6" w:space="0" w:color="auto"/>
              <w:right w:val="single" w:sz="6" w:space="0" w:color="auto"/>
            </w:tcBorders>
          </w:tcPr>
          <w:p w14:paraId="1F3313B9"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24.3</w:t>
            </w:r>
          </w:p>
        </w:tc>
        <w:tc>
          <w:tcPr>
            <w:tcW w:w="7614" w:type="dxa"/>
            <w:tcBorders>
              <w:top w:val="single" w:sz="6" w:space="0" w:color="auto"/>
              <w:left w:val="single" w:sz="6" w:space="0" w:color="auto"/>
              <w:bottom w:val="single" w:sz="6" w:space="0" w:color="auto"/>
              <w:right w:val="single" w:sz="6" w:space="0" w:color="auto"/>
            </w:tcBorders>
          </w:tcPr>
          <w:p w14:paraId="05887375" w14:textId="78C99EAB" w:rsidR="00087183" w:rsidRPr="007A3947" w:rsidRDefault="00B66AEA" w:rsidP="00087183">
            <w:pPr>
              <w:ind w:right="-72"/>
              <w:rPr>
                <w:rFonts w:ascii="Times New Roman" w:hAnsi="Times New Roman" w:cs="Times New Roman"/>
                <w:sz w:val="24"/>
                <w:szCs w:val="24"/>
              </w:rPr>
            </w:pPr>
            <w:r w:rsidRPr="007A3947">
              <w:rPr>
                <w:rFonts w:ascii="Times New Roman" w:hAnsi="Times New Roman" w:cs="Times New Roman"/>
              </w:rPr>
              <w:t>The Adjudicator will be Salim Said Salim; the rate will be $100/hour. The following reimbursable expenses are recognized: Not Applicable</w:t>
            </w:r>
          </w:p>
        </w:tc>
      </w:tr>
      <w:tr w:rsidR="00A82FA4" w:rsidRPr="007D3EEF" w14:paraId="03EB1A70" w14:textId="77777777" w:rsidTr="00087183">
        <w:tc>
          <w:tcPr>
            <w:tcW w:w="1604" w:type="dxa"/>
            <w:tcBorders>
              <w:top w:val="single" w:sz="6" w:space="0" w:color="auto"/>
              <w:left w:val="single" w:sz="6" w:space="0" w:color="auto"/>
              <w:bottom w:val="single" w:sz="6" w:space="0" w:color="auto"/>
              <w:right w:val="single" w:sz="6" w:space="0" w:color="auto"/>
            </w:tcBorders>
          </w:tcPr>
          <w:p w14:paraId="54901211" w14:textId="77777777" w:rsidR="00A82FA4" w:rsidRPr="007D3EEF" w:rsidRDefault="00A82FA4" w:rsidP="00A82FA4">
            <w:pPr>
              <w:rPr>
                <w:rFonts w:ascii="Times New Roman" w:hAnsi="Times New Roman" w:cs="Times New Roman"/>
                <w:b/>
                <w:sz w:val="24"/>
                <w:szCs w:val="24"/>
              </w:rPr>
            </w:pPr>
            <w:r w:rsidRPr="007D3EEF">
              <w:rPr>
                <w:rFonts w:ascii="Times New Roman" w:hAnsi="Times New Roman" w:cs="Times New Roman"/>
                <w:b/>
                <w:sz w:val="24"/>
                <w:szCs w:val="24"/>
              </w:rPr>
              <w:t>GCC 24.4</w:t>
            </w:r>
          </w:p>
        </w:tc>
        <w:tc>
          <w:tcPr>
            <w:tcW w:w="7614" w:type="dxa"/>
            <w:tcBorders>
              <w:top w:val="single" w:sz="6" w:space="0" w:color="auto"/>
              <w:left w:val="single" w:sz="6" w:space="0" w:color="auto"/>
              <w:bottom w:val="single" w:sz="6" w:space="0" w:color="auto"/>
              <w:right w:val="single" w:sz="6" w:space="0" w:color="auto"/>
            </w:tcBorders>
          </w:tcPr>
          <w:p w14:paraId="564B2F0F" w14:textId="69D8FC95" w:rsidR="00A82FA4" w:rsidRPr="007A3947" w:rsidRDefault="00A82FA4" w:rsidP="00A82FA4">
            <w:pPr>
              <w:keepNext/>
              <w:ind w:right="92"/>
              <w:rPr>
                <w:rFonts w:ascii="Times New Roman" w:hAnsi="Times New Roman" w:cs="Times New Roman"/>
              </w:rPr>
            </w:pPr>
            <w:r w:rsidRPr="007A3947">
              <w:rPr>
                <w:rFonts w:ascii="Times New Roman" w:hAnsi="Times New Roman" w:cs="Times New Roman"/>
              </w:rPr>
              <w:t xml:space="preserve">Any dispute, controversy, or claim arising out of or relating to this Contract, or breach, termination, or invalidity thereof, shall be settled by arbitration in </w:t>
            </w:r>
            <w:r w:rsidRPr="007A3947">
              <w:rPr>
                <w:rFonts w:ascii="Times New Roman" w:hAnsi="Times New Roman" w:cs="Times New Roman"/>
              </w:rPr>
              <w:lastRenderedPageBreak/>
              <w:t xml:space="preserve">accordance with </w:t>
            </w:r>
            <w:r w:rsidR="00B66AEA" w:rsidRPr="007A3947">
              <w:rPr>
                <w:rFonts w:ascii="Times New Roman" w:hAnsi="Times New Roman" w:cs="Times New Roman"/>
              </w:rPr>
              <w:t>the United Nations Commission on International Trade Law (UNCITRAL).</w:t>
            </w:r>
          </w:p>
          <w:p w14:paraId="68544515" w14:textId="5E08B861" w:rsidR="00A82FA4" w:rsidRPr="007A3947" w:rsidRDefault="00A82FA4" w:rsidP="00A82FA4">
            <w:pPr>
              <w:ind w:right="86"/>
              <w:rPr>
                <w:rFonts w:ascii="Times New Roman" w:hAnsi="Times New Roman" w:cs="Times New Roman"/>
                <w:sz w:val="24"/>
                <w:szCs w:val="24"/>
              </w:rPr>
            </w:pPr>
            <w:r w:rsidRPr="007A3947">
              <w:rPr>
                <w:rFonts w:ascii="Times New Roman" w:hAnsi="Times New Roman" w:cs="Times New Roman"/>
              </w:rPr>
              <w:t xml:space="preserve">The place of arbitration shall be: </w:t>
            </w:r>
            <w:r w:rsidRPr="007A3947">
              <w:rPr>
                <w:rFonts w:ascii="Times New Roman" w:hAnsi="Times New Roman" w:cs="Times New Roman"/>
                <w:b/>
              </w:rPr>
              <w:t>Nairobi, Kenya</w:t>
            </w:r>
          </w:p>
        </w:tc>
      </w:tr>
      <w:tr w:rsidR="00087183" w:rsidRPr="007D3EEF" w14:paraId="60AA168D" w14:textId="77777777" w:rsidTr="00087183">
        <w:trPr>
          <w:cantSplit/>
        </w:trPr>
        <w:tc>
          <w:tcPr>
            <w:tcW w:w="9218" w:type="dxa"/>
            <w:gridSpan w:val="2"/>
            <w:tcBorders>
              <w:top w:val="single" w:sz="6" w:space="0" w:color="auto"/>
              <w:left w:val="single" w:sz="6" w:space="0" w:color="auto"/>
              <w:bottom w:val="single" w:sz="6" w:space="0" w:color="auto"/>
              <w:right w:val="single" w:sz="6" w:space="0" w:color="auto"/>
            </w:tcBorders>
          </w:tcPr>
          <w:p w14:paraId="6D61EC10" w14:textId="77777777" w:rsidR="00087183" w:rsidRPr="007D3EEF" w:rsidRDefault="00087183" w:rsidP="00087183">
            <w:pPr>
              <w:spacing w:before="120"/>
              <w:ind w:right="-72"/>
              <w:jc w:val="center"/>
              <w:rPr>
                <w:rFonts w:ascii="Times New Roman" w:hAnsi="Times New Roman" w:cs="Times New Roman"/>
                <w:b/>
                <w:sz w:val="24"/>
                <w:szCs w:val="24"/>
              </w:rPr>
            </w:pPr>
            <w:r w:rsidRPr="007D3EEF">
              <w:rPr>
                <w:rFonts w:ascii="Times New Roman" w:hAnsi="Times New Roman" w:cs="Times New Roman"/>
                <w:b/>
                <w:sz w:val="24"/>
                <w:szCs w:val="24"/>
              </w:rPr>
              <w:lastRenderedPageBreak/>
              <w:t>B. Time Control</w:t>
            </w:r>
          </w:p>
        </w:tc>
      </w:tr>
      <w:tr w:rsidR="00087183" w:rsidRPr="007D3EEF" w14:paraId="414FEA96" w14:textId="77777777" w:rsidTr="00087183">
        <w:tc>
          <w:tcPr>
            <w:tcW w:w="1604" w:type="dxa"/>
            <w:tcBorders>
              <w:top w:val="single" w:sz="6" w:space="0" w:color="auto"/>
              <w:left w:val="single" w:sz="6" w:space="0" w:color="auto"/>
              <w:bottom w:val="single" w:sz="6" w:space="0" w:color="auto"/>
              <w:right w:val="single" w:sz="6" w:space="0" w:color="auto"/>
            </w:tcBorders>
          </w:tcPr>
          <w:p w14:paraId="782FF90F"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30.1</w:t>
            </w:r>
          </w:p>
        </w:tc>
        <w:tc>
          <w:tcPr>
            <w:tcW w:w="7614" w:type="dxa"/>
            <w:tcBorders>
              <w:top w:val="single" w:sz="6" w:space="0" w:color="auto"/>
              <w:left w:val="single" w:sz="6" w:space="0" w:color="auto"/>
              <w:bottom w:val="single" w:sz="6" w:space="0" w:color="auto"/>
              <w:right w:val="single" w:sz="6" w:space="0" w:color="auto"/>
            </w:tcBorders>
          </w:tcPr>
          <w:p w14:paraId="6372AC7C" w14:textId="77777777" w:rsidR="00087183" w:rsidRPr="007D3EEF" w:rsidRDefault="00087183" w:rsidP="00087183">
            <w:pPr>
              <w:ind w:right="92"/>
              <w:rPr>
                <w:rFonts w:ascii="Times New Roman" w:hAnsi="Times New Roman" w:cs="Times New Roman"/>
                <w:sz w:val="24"/>
                <w:szCs w:val="24"/>
              </w:rPr>
            </w:pPr>
            <w:r w:rsidRPr="007D3EEF">
              <w:rPr>
                <w:rFonts w:ascii="Times New Roman" w:hAnsi="Times New Roman" w:cs="Times New Roman"/>
                <w:sz w:val="24"/>
                <w:szCs w:val="24"/>
              </w:rPr>
              <w:t xml:space="preserve">The Contractor shall submit for approval a Program for the Works within </w:t>
            </w:r>
            <w:r w:rsidRPr="007D3EEF">
              <w:rPr>
                <w:rFonts w:ascii="Times New Roman" w:hAnsi="Times New Roman" w:cs="Times New Roman"/>
                <w:b/>
                <w:sz w:val="24"/>
                <w:szCs w:val="24"/>
              </w:rPr>
              <w:t>(14)</w:t>
            </w:r>
            <w:r w:rsidRPr="007D3EEF">
              <w:rPr>
                <w:rFonts w:ascii="Times New Roman" w:hAnsi="Times New Roman" w:cs="Times New Roman"/>
                <w:sz w:val="24"/>
                <w:szCs w:val="24"/>
              </w:rPr>
              <w:t xml:space="preserve"> days from the date of the Letter of Acceptance.</w:t>
            </w:r>
          </w:p>
        </w:tc>
      </w:tr>
      <w:tr w:rsidR="00087183" w:rsidRPr="007D3EEF" w14:paraId="2C881188" w14:textId="77777777" w:rsidTr="00087183">
        <w:tc>
          <w:tcPr>
            <w:tcW w:w="1604" w:type="dxa"/>
            <w:tcBorders>
              <w:top w:val="single" w:sz="6" w:space="0" w:color="auto"/>
              <w:left w:val="single" w:sz="6" w:space="0" w:color="auto"/>
              <w:bottom w:val="single" w:sz="6" w:space="0" w:color="auto"/>
              <w:right w:val="single" w:sz="6" w:space="0" w:color="auto"/>
            </w:tcBorders>
          </w:tcPr>
          <w:p w14:paraId="31E758A8"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30.3</w:t>
            </w:r>
          </w:p>
        </w:tc>
        <w:tc>
          <w:tcPr>
            <w:tcW w:w="7614" w:type="dxa"/>
            <w:tcBorders>
              <w:top w:val="single" w:sz="6" w:space="0" w:color="auto"/>
              <w:left w:val="single" w:sz="6" w:space="0" w:color="auto"/>
              <w:bottom w:val="single" w:sz="6" w:space="0" w:color="auto"/>
              <w:right w:val="single" w:sz="6" w:space="0" w:color="auto"/>
            </w:tcBorders>
          </w:tcPr>
          <w:p w14:paraId="1340E88B"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MT" w:hAnsi="Times New Roman" w:cs="Times New Roman"/>
                <w:color w:val="000000"/>
                <w:sz w:val="24"/>
                <w:szCs w:val="24"/>
                <w:lang w:eastAsia="zh-CN" w:bidi="ar"/>
              </w:rPr>
              <w:t xml:space="preserve">The period between Program updates is </w:t>
            </w:r>
            <w:r w:rsidRPr="007D3EEF">
              <w:rPr>
                <w:rFonts w:ascii="Times New Roman" w:eastAsia="TimesNewRomanPS-BoldMT" w:hAnsi="Times New Roman" w:cs="Times New Roman"/>
                <w:b/>
                <w:color w:val="000000"/>
                <w:sz w:val="24"/>
                <w:szCs w:val="24"/>
                <w:lang w:eastAsia="zh-CN" w:bidi="ar"/>
              </w:rPr>
              <w:t xml:space="preserve">Thirty </w:t>
            </w:r>
            <w:r w:rsidRPr="007D3EEF">
              <w:rPr>
                <w:rFonts w:ascii="Times New Roman" w:eastAsia="TimesNewRomanPSMT" w:hAnsi="Times New Roman" w:cs="Times New Roman"/>
                <w:color w:val="000000"/>
                <w:sz w:val="24"/>
                <w:szCs w:val="24"/>
                <w:lang w:eastAsia="zh-CN" w:bidi="ar"/>
              </w:rPr>
              <w:t>(</w:t>
            </w:r>
            <w:r w:rsidRPr="007D3EEF">
              <w:rPr>
                <w:rFonts w:ascii="Times New Roman" w:eastAsia="TimesNewRomanPS-BoldMT" w:hAnsi="Times New Roman" w:cs="Times New Roman"/>
                <w:b/>
                <w:color w:val="000000"/>
                <w:sz w:val="24"/>
                <w:szCs w:val="24"/>
                <w:lang w:eastAsia="zh-CN" w:bidi="ar"/>
              </w:rPr>
              <w:t xml:space="preserve">30) </w:t>
            </w:r>
            <w:r w:rsidRPr="007D3EEF">
              <w:rPr>
                <w:rFonts w:ascii="Times New Roman" w:eastAsia="TimesNewRomanPSMT" w:hAnsi="Times New Roman" w:cs="Times New Roman"/>
                <w:color w:val="000000"/>
                <w:sz w:val="24"/>
                <w:szCs w:val="24"/>
                <w:lang w:eastAsia="zh-CN" w:bidi="ar"/>
              </w:rPr>
              <w:t xml:space="preserve">days. </w:t>
            </w:r>
          </w:p>
          <w:p w14:paraId="3C25E939"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MT" w:hAnsi="Times New Roman" w:cs="Times New Roman"/>
                <w:color w:val="000000"/>
                <w:sz w:val="24"/>
                <w:szCs w:val="24"/>
                <w:lang w:eastAsia="zh-CN" w:bidi="ar"/>
              </w:rPr>
              <w:t xml:space="preserve">The amount to be withheld for late submission of an updated Program is </w:t>
            </w:r>
            <w:r w:rsidRPr="007D3EEF">
              <w:rPr>
                <w:rFonts w:ascii="Times New Roman" w:eastAsia="TimesNewRomanPS-BoldMT" w:hAnsi="Times New Roman" w:cs="Times New Roman"/>
                <w:b/>
                <w:color w:val="000000"/>
                <w:sz w:val="24"/>
                <w:szCs w:val="24"/>
                <w:lang w:eastAsia="zh-CN" w:bidi="ar"/>
              </w:rPr>
              <w:t xml:space="preserve">Three Hundred Dollars ($ 300) </w:t>
            </w:r>
          </w:p>
          <w:p w14:paraId="1571098D"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MT" w:hAnsi="Times New Roman" w:cs="Times New Roman"/>
                <w:color w:val="000000"/>
                <w:sz w:val="24"/>
                <w:szCs w:val="24"/>
                <w:lang w:eastAsia="zh-CN" w:bidi="ar"/>
              </w:rPr>
              <w:t xml:space="preserve">The period for submission of progress reports is </w:t>
            </w:r>
            <w:r w:rsidRPr="007D3EEF">
              <w:rPr>
                <w:rFonts w:ascii="Times New Roman" w:eastAsia="TimesNewRomanPS-BoldMT" w:hAnsi="Times New Roman" w:cs="Times New Roman"/>
                <w:b/>
                <w:color w:val="000000"/>
                <w:sz w:val="24"/>
                <w:szCs w:val="24"/>
                <w:lang w:eastAsia="zh-CN" w:bidi="ar"/>
              </w:rPr>
              <w:t xml:space="preserve">30 </w:t>
            </w:r>
            <w:r w:rsidRPr="007D3EEF">
              <w:rPr>
                <w:rFonts w:ascii="Times New Roman" w:eastAsia="TimesNewRomanPSMT" w:hAnsi="Times New Roman" w:cs="Times New Roman"/>
                <w:color w:val="000000"/>
                <w:sz w:val="24"/>
                <w:szCs w:val="24"/>
                <w:lang w:eastAsia="zh-CN" w:bidi="ar"/>
              </w:rPr>
              <w:t xml:space="preserve">days. </w:t>
            </w:r>
          </w:p>
        </w:tc>
      </w:tr>
      <w:tr w:rsidR="00087183" w:rsidRPr="007D3EEF" w14:paraId="7F3BCB55" w14:textId="77777777" w:rsidTr="00087183">
        <w:trPr>
          <w:cantSplit/>
        </w:trPr>
        <w:tc>
          <w:tcPr>
            <w:tcW w:w="9218" w:type="dxa"/>
            <w:gridSpan w:val="2"/>
            <w:tcBorders>
              <w:top w:val="single" w:sz="6" w:space="0" w:color="auto"/>
              <w:left w:val="single" w:sz="6" w:space="0" w:color="auto"/>
              <w:bottom w:val="single" w:sz="6" w:space="0" w:color="auto"/>
              <w:right w:val="single" w:sz="6" w:space="0" w:color="auto"/>
            </w:tcBorders>
          </w:tcPr>
          <w:p w14:paraId="7B1567CB" w14:textId="77777777" w:rsidR="00087183" w:rsidRPr="007D3EEF" w:rsidRDefault="00087183" w:rsidP="00087183">
            <w:pPr>
              <w:spacing w:before="120"/>
              <w:ind w:right="-72"/>
              <w:jc w:val="center"/>
              <w:rPr>
                <w:rFonts w:ascii="Times New Roman" w:hAnsi="Times New Roman" w:cs="Times New Roman"/>
                <w:b/>
                <w:sz w:val="24"/>
                <w:szCs w:val="24"/>
              </w:rPr>
            </w:pPr>
            <w:r w:rsidRPr="007D3EEF">
              <w:rPr>
                <w:rFonts w:ascii="Times New Roman" w:hAnsi="Times New Roman" w:cs="Times New Roman"/>
                <w:b/>
                <w:sz w:val="24"/>
                <w:szCs w:val="24"/>
              </w:rPr>
              <w:t>C. Quality Control</w:t>
            </w:r>
          </w:p>
        </w:tc>
      </w:tr>
      <w:tr w:rsidR="00087183" w:rsidRPr="007D3EEF" w14:paraId="1E6E93C9" w14:textId="77777777" w:rsidTr="00087183">
        <w:tc>
          <w:tcPr>
            <w:tcW w:w="1604" w:type="dxa"/>
            <w:tcBorders>
              <w:top w:val="single" w:sz="6" w:space="0" w:color="auto"/>
              <w:left w:val="single" w:sz="6" w:space="0" w:color="auto"/>
              <w:bottom w:val="single" w:sz="6" w:space="0" w:color="auto"/>
              <w:right w:val="single" w:sz="6" w:space="0" w:color="auto"/>
            </w:tcBorders>
          </w:tcPr>
          <w:p w14:paraId="33F46DFF"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38.1</w:t>
            </w:r>
          </w:p>
        </w:tc>
        <w:tc>
          <w:tcPr>
            <w:tcW w:w="7614" w:type="dxa"/>
            <w:tcBorders>
              <w:top w:val="single" w:sz="6" w:space="0" w:color="auto"/>
              <w:left w:val="single" w:sz="6" w:space="0" w:color="auto"/>
              <w:bottom w:val="single" w:sz="6" w:space="0" w:color="auto"/>
              <w:right w:val="single" w:sz="6" w:space="0" w:color="auto"/>
            </w:tcBorders>
          </w:tcPr>
          <w:p w14:paraId="215D96CA" w14:textId="76CD1023" w:rsidR="00087183" w:rsidRPr="007D3EEF" w:rsidRDefault="00087183" w:rsidP="007A3947">
            <w:pPr>
              <w:rPr>
                <w:rFonts w:ascii="Times New Roman" w:hAnsi="Times New Roman" w:cs="Times New Roman"/>
                <w:i/>
                <w:sz w:val="24"/>
                <w:szCs w:val="24"/>
              </w:rPr>
            </w:pPr>
            <w:r w:rsidRPr="007D3EEF">
              <w:rPr>
                <w:rFonts w:ascii="Times New Roman" w:eastAsia="TimesNewRomanPSMT" w:hAnsi="Times New Roman" w:cs="Times New Roman"/>
                <w:color w:val="000000"/>
                <w:sz w:val="24"/>
                <w:szCs w:val="24"/>
                <w:lang w:eastAsia="zh-CN" w:bidi="ar"/>
              </w:rPr>
              <w:t>The Defects Liability Period is:</w:t>
            </w:r>
            <w:r w:rsidR="00BE4AF4">
              <w:rPr>
                <w:rFonts w:ascii="Times New Roman" w:eastAsia="TimesNewRomanPSMT" w:hAnsi="Times New Roman" w:cs="Times New Roman"/>
                <w:color w:val="000000"/>
                <w:sz w:val="24"/>
                <w:szCs w:val="24"/>
                <w:lang w:eastAsia="zh-CN" w:bidi="ar"/>
              </w:rPr>
              <w:t xml:space="preserve"> </w:t>
            </w:r>
            <w:r w:rsidR="00BE4AF4">
              <w:rPr>
                <w:rFonts w:ascii="Times New Roman" w:eastAsia="TimesNewRomanPS-BoldMT" w:hAnsi="Times New Roman" w:cs="Times New Roman"/>
                <w:b/>
                <w:color w:val="000000"/>
                <w:sz w:val="24"/>
                <w:szCs w:val="24"/>
                <w:lang w:eastAsia="zh-CN" w:bidi="ar"/>
              </w:rPr>
              <w:t>6 Months</w:t>
            </w:r>
          </w:p>
        </w:tc>
      </w:tr>
      <w:tr w:rsidR="00087183" w:rsidRPr="007D3EEF" w14:paraId="089FF568" w14:textId="77777777" w:rsidTr="00087183">
        <w:trPr>
          <w:cantSplit/>
        </w:trPr>
        <w:tc>
          <w:tcPr>
            <w:tcW w:w="9218" w:type="dxa"/>
            <w:gridSpan w:val="2"/>
            <w:tcBorders>
              <w:top w:val="single" w:sz="6" w:space="0" w:color="auto"/>
              <w:left w:val="single" w:sz="6" w:space="0" w:color="auto"/>
              <w:bottom w:val="single" w:sz="6" w:space="0" w:color="auto"/>
              <w:right w:val="single" w:sz="6" w:space="0" w:color="auto"/>
            </w:tcBorders>
          </w:tcPr>
          <w:p w14:paraId="132835AD" w14:textId="77777777" w:rsidR="00087183" w:rsidRPr="007D3EEF" w:rsidRDefault="00087183" w:rsidP="00087183">
            <w:pPr>
              <w:spacing w:before="120"/>
              <w:ind w:right="-72"/>
              <w:jc w:val="center"/>
              <w:rPr>
                <w:rFonts w:ascii="Times New Roman" w:hAnsi="Times New Roman" w:cs="Times New Roman"/>
                <w:b/>
                <w:sz w:val="24"/>
                <w:szCs w:val="24"/>
              </w:rPr>
            </w:pPr>
            <w:r w:rsidRPr="007D3EEF">
              <w:rPr>
                <w:rFonts w:ascii="Times New Roman" w:hAnsi="Times New Roman" w:cs="Times New Roman"/>
                <w:b/>
                <w:sz w:val="24"/>
                <w:szCs w:val="24"/>
              </w:rPr>
              <w:t>D. Cost Control</w:t>
            </w:r>
          </w:p>
        </w:tc>
      </w:tr>
      <w:tr w:rsidR="00087183" w:rsidRPr="007D3EEF" w14:paraId="78A270A2" w14:textId="77777777" w:rsidTr="00087183">
        <w:tc>
          <w:tcPr>
            <w:tcW w:w="1604" w:type="dxa"/>
            <w:tcBorders>
              <w:top w:val="single" w:sz="6" w:space="0" w:color="auto"/>
              <w:left w:val="single" w:sz="6" w:space="0" w:color="auto"/>
              <w:bottom w:val="single" w:sz="6" w:space="0" w:color="auto"/>
              <w:right w:val="single" w:sz="6" w:space="0" w:color="auto"/>
            </w:tcBorders>
          </w:tcPr>
          <w:p w14:paraId="7B965C29"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42.7</w:t>
            </w:r>
          </w:p>
        </w:tc>
        <w:tc>
          <w:tcPr>
            <w:tcW w:w="7614" w:type="dxa"/>
            <w:tcBorders>
              <w:top w:val="single" w:sz="6" w:space="0" w:color="auto"/>
              <w:left w:val="single" w:sz="6" w:space="0" w:color="auto"/>
              <w:bottom w:val="single" w:sz="6" w:space="0" w:color="auto"/>
              <w:right w:val="single" w:sz="6" w:space="0" w:color="auto"/>
            </w:tcBorders>
          </w:tcPr>
          <w:p w14:paraId="525A98BD"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MT" w:hAnsi="Times New Roman" w:cs="Times New Roman"/>
                <w:color w:val="000000"/>
                <w:sz w:val="24"/>
                <w:szCs w:val="24"/>
                <w:lang w:eastAsia="zh-CN" w:bidi="ar"/>
              </w:rPr>
              <w:t xml:space="preserve">If the value engineering proposal is approved by the Employer the amount to be paid to the Contractor shall be </w:t>
            </w:r>
            <w:r w:rsidRPr="007D3EEF">
              <w:rPr>
                <w:rFonts w:ascii="Times New Roman" w:eastAsia="TimesNewRomanPS-BoldMT" w:hAnsi="Times New Roman" w:cs="Times New Roman"/>
                <w:b/>
                <w:color w:val="000000"/>
                <w:sz w:val="24"/>
                <w:szCs w:val="24"/>
                <w:lang w:eastAsia="zh-CN" w:bidi="ar"/>
              </w:rPr>
              <w:t xml:space="preserve">Not Applicable </w:t>
            </w:r>
          </w:p>
        </w:tc>
      </w:tr>
      <w:tr w:rsidR="00087183" w:rsidRPr="007D3EEF" w14:paraId="7BA7F2F2" w14:textId="77777777" w:rsidTr="00087183">
        <w:tc>
          <w:tcPr>
            <w:tcW w:w="1604" w:type="dxa"/>
            <w:tcBorders>
              <w:top w:val="single" w:sz="6" w:space="0" w:color="auto"/>
              <w:left w:val="single" w:sz="6" w:space="0" w:color="auto"/>
              <w:bottom w:val="single" w:sz="6" w:space="0" w:color="auto"/>
              <w:right w:val="single" w:sz="6" w:space="0" w:color="auto"/>
            </w:tcBorders>
          </w:tcPr>
          <w:p w14:paraId="0AC7FF3A"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48.1</w:t>
            </w:r>
          </w:p>
        </w:tc>
        <w:tc>
          <w:tcPr>
            <w:tcW w:w="7614" w:type="dxa"/>
            <w:tcBorders>
              <w:top w:val="single" w:sz="6" w:space="0" w:color="auto"/>
              <w:left w:val="single" w:sz="6" w:space="0" w:color="auto"/>
              <w:bottom w:val="single" w:sz="6" w:space="0" w:color="auto"/>
              <w:right w:val="single" w:sz="6" w:space="0" w:color="auto"/>
            </w:tcBorders>
          </w:tcPr>
          <w:p w14:paraId="3596F7AA"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MT" w:hAnsi="Times New Roman" w:cs="Times New Roman"/>
                <w:color w:val="000000"/>
                <w:sz w:val="24"/>
                <w:szCs w:val="24"/>
                <w:lang w:eastAsia="zh-CN" w:bidi="ar"/>
              </w:rPr>
              <w:t xml:space="preserve">The currency of the Employer’s Country is: </w:t>
            </w:r>
            <w:r w:rsidRPr="007D3EEF">
              <w:rPr>
                <w:rFonts w:ascii="Times New Roman" w:eastAsia="TimesNewRomanPS-BoldMT" w:hAnsi="Times New Roman" w:cs="Times New Roman"/>
                <w:b/>
                <w:color w:val="000000"/>
                <w:sz w:val="24"/>
                <w:szCs w:val="24"/>
                <w:lang w:eastAsia="zh-CN" w:bidi="ar"/>
              </w:rPr>
              <w:t>US Dollars</w:t>
            </w:r>
          </w:p>
        </w:tc>
      </w:tr>
      <w:tr w:rsidR="00087183" w:rsidRPr="007D3EEF" w14:paraId="7EFB51B6" w14:textId="77777777" w:rsidTr="00087183">
        <w:tc>
          <w:tcPr>
            <w:tcW w:w="1604" w:type="dxa"/>
            <w:tcBorders>
              <w:top w:val="single" w:sz="6" w:space="0" w:color="auto"/>
              <w:left w:val="single" w:sz="6" w:space="0" w:color="auto"/>
              <w:bottom w:val="single" w:sz="6" w:space="0" w:color="auto"/>
              <w:right w:val="single" w:sz="6" w:space="0" w:color="auto"/>
            </w:tcBorders>
          </w:tcPr>
          <w:p w14:paraId="752024F9"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49.1</w:t>
            </w:r>
          </w:p>
        </w:tc>
        <w:tc>
          <w:tcPr>
            <w:tcW w:w="7614" w:type="dxa"/>
            <w:tcBorders>
              <w:top w:val="single" w:sz="6" w:space="0" w:color="auto"/>
              <w:left w:val="single" w:sz="6" w:space="0" w:color="auto"/>
              <w:bottom w:val="single" w:sz="6" w:space="0" w:color="auto"/>
              <w:right w:val="single" w:sz="6" w:space="0" w:color="auto"/>
            </w:tcBorders>
          </w:tcPr>
          <w:p w14:paraId="6D37566C" w14:textId="77777777" w:rsidR="00087183" w:rsidRPr="007D3EEF" w:rsidRDefault="00BE4AF4" w:rsidP="00087183">
            <w:pPr>
              <w:rPr>
                <w:rFonts w:ascii="Times New Roman" w:hAnsi="Times New Roman" w:cs="Times New Roman"/>
                <w:i/>
                <w:sz w:val="24"/>
                <w:szCs w:val="24"/>
              </w:rPr>
            </w:pPr>
            <w:r>
              <w:rPr>
                <w:rFonts w:ascii="Times New Roman" w:hAnsi="Times New Roman" w:cs="Times New Roman"/>
                <w:sz w:val="24"/>
                <w:szCs w:val="24"/>
              </w:rPr>
              <w:t>N/A</w:t>
            </w:r>
          </w:p>
        </w:tc>
      </w:tr>
      <w:tr w:rsidR="00087183" w:rsidRPr="007D3EEF" w14:paraId="48BEF9E1" w14:textId="77777777" w:rsidTr="00087183">
        <w:tc>
          <w:tcPr>
            <w:tcW w:w="1604" w:type="dxa"/>
            <w:tcBorders>
              <w:top w:val="single" w:sz="6" w:space="0" w:color="auto"/>
              <w:left w:val="single" w:sz="6" w:space="0" w:color="auto"/>
              <w:bottom w:val="single" w:sz="6" w:space="0" w:color="auto"/>
              <w:right w:val="single" w:sz="6" w:space="0" w:color="auto"/>
            </w:tcBorders>
          </w:tcPr>
          <w:p w14:paraId="0A7AA34A"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50.1</w:t>
            </w:r>
          </w:p>
        </w:tc>
        <w:tc>
          <w:tcPr>
            <w:tcW w:w="7614" w:type="dxa"/>
            <w:tcBorders>
              <w:top w:val="single" w:sz="6" w:space="0" w:color="auto"/>
              <w:left w:val="single" w:sz="6" w:space="0" w:color="auto"/>
              <w:bottom w:val="single" w:sz="6" w:space="0" w:color="auto"/>
              <w:right w:val="single" w:sz="6" w:space="0" w:color="auto"/>
            </w:tcBorders>
          </w:tcPr>
          <w:p w14:paraId="1DD6FE37" w14:textId="77777777" w:rsidR="00087183" w:rsidRPr="007D3EEF" w:rsidRDefault="00087183" w:rsidP="00087183">
            <w:pPr>
              <w:ind w:right="2"/>
              <w:rPr>
                <w:rFonts w:ascii="Times New Roman" w:hAnsi="Times New Roman" w:cs="Times New Roman"/>
                <w:sz w:val="24"/>
                <w:szCs w:val="24"/>
              </w:rPr>
            </w:pPr>
            <w:r w:rsidRPr="007D3EEF">
              <w:rPr>
                <w:rFonts w:ascii="Times New Roman" w:hAnsi="Times New Roman" w:cs="Times New Roman"/>
                <w:sz w:val="24"/>
                <w:szCs w:val="24"/>
              </w:rPr>
              <w:t xml:space="preserve">The Performance Security amount is </w:t>
            </w:r>
          </w:p>
          <w:p w14:paraId="5BE33D86" w14:textId="77777777" w:rsidR="00087183" w:rsidRPr="007D3EEF" w:rsidRDefault="00087183" w:rsidP="00087183">
            <w:pPr>
              <w:tabs>
                <w:tab w:val="left" w:pos="556"/>
              </w:tabs>
              <w:ind w:left="540" w:right="2" w:hanging="540"/>
              <w:rPr>
                <w:rFonts w:ascii="Times New Roman" w:hAnsi="Times New Roman" w:cs="Times New Roman"/>
                <w:sz w:val="24"/>
                <w:szCs w:val="24"/>
              </w:rPr>
            </w:pPr>
            <w:r w:rsidRPr="007D3EEF">
              <w:rPr>
                <w:rFonts w:ascii="Times New Roman" w:hAnsi="Times New Roman" w:cs="Times New Roman"/>
                <w:sz w:val="24"/>
                <w:szCs w:val="24"/>
              </w:rPr>
              <w:t>(a)</w:t>
            </w:r>
            <w:r w:rsidRPr="007D3EEF">
              <w:rPr>
                <w:rFonts w:ascii="Times New Roman" w:hAnsi="Times New Roman" w:cs="Times New Roman"/>
                <w:sz w:val="24"/>
                <w:szCs w:val="24"/>
              </w:rPr>
              <w:tab/>
              <w:t xml:space="preserve">Performance Security – Bank Guarantee:  </w:t>
            </w:r>
            <w:r w:rsidRPr="007D3EEF">
              <w:rPr>
                <w:rFonts w:ascii="Times New Roman" w:hAnsi="Times New Roman" w:cs="Times New Roman"/>
                <w:iCs/>
                <w:color w:val="000000" w:themeColor="text1"/>
                <w:sz w:val="24"/>
                <w:szCs w:val="24"/>
              </w:rPr>
              <w:t xml:space="preserve">in the amount(s) of </w:t>
            </w:r>
            <w:r w:rsidRPr="007D3EEF">
              <w:rPr>
                <w:rFonts w:ascii="Times New Roman" w:hAnsi="Times New Roman" w:cs="Times New Roman"/>
                <w:b/>
                <w:iCs/>
                <w:color w:val="000000" w:themeColor="text1"/>
                <w:sz w:val="24"/>
                <w:szCs w:val="24"/>
              </w:rPr>
              <w:t>Ten</w:t>
            </w:r>
            <w:r w:rsidRPr="007D3EEF">
              <w:rPr>
                <w:rFonts w:ascii="Times New Roman" w:hAnsi="Times New Roman" w:cs="Times New Roman"/>
                <w:b/>
                <w:color w:val="000000" w:themeColor="text1"/>
                <w:sz w:val="24"/>
                <w:szCs w:val="24"/>
              </w:rPr>
              <w:t xml:space="preserve"> percent (10%)</w:t>
            </w:r>
            <w:r w:rsidRPr="007D3EEF">
              <w:rPr>
                <w:rFonts w:ascii="Times New Roman" w:hAnsi="Times New Roman" w:cs="Times New Roman"/>
                <w:color w:val="000000" w:themeColor="text1"/>
                <w:sz w:val="24"/>
                <w:szCs w:val="24"/>
              </w:rPr>
              <w:t xml:space="preserve"> of the Accepted Contract Amount and in the same currency(ies) of the Accepted Contract Amount.</w:t>
            </w:r>
          </w:p>
          <w:p w14:paraId="37BC2AB4" w14:textId="77777777" w:rsidR="00087183" w:rsidRPr="007D3EEF" w:rsidRDefault="00087183" w:rsidP="00087183">
            <w:pPr>
              <w:rPr>
                <w:rFonts w:ascii="Times New Roman" w:hAnsi="Times New Roman" w:cs="Times New Roman"/>
                <w:i/>
                <w:sz w:val="24"/>
                <w:szCs w:val="24"/>
              </w:rPr>
            </w:pPr>
            <w:r w:rsidRPr="007D3EEF">
              <w:rPr>
                <w:rFonts w:ascii="Times New Roman" w:hAnsi="Times New Roman" w:cs="Times New Roman"/>
                <w:sz w:val="24"/>
                <w:szCs w:val="24"/>
              </w:rPr>
              <w:t>(b)</w:t>
            </w:r>
            <w:r w:rsidRPr="007D3EEF">
              <w:rPr>
                <w:rFonts w:ascii="Times New Roman" w:hAnsi="Times New Roman" w:cs="Times New Roman"/>
                <w:sz w:val="24"/>
                <w:szCs w:val="24"/>
              </w:rPr>
              <w:tab/>
              <w:t xml:space="preserve"> </w:t>
            </w:r>
            <w:r w:rsidRPr="007D3EEF">
              <w:rPr>
                <w:rFonts w:ascii="Times New Roman" w:hAnsi="Times New Roman" w:cs="Times New Roman"/>
                <w:i/>
                <w:sz w:val="24"/>
                <w:szCs w:val="24"/>
              </w:rPr>
              <w:t xml:space="preserve">[The </w:t>
            </w:r>
            <w:r w:rsidRPr="007D3EEF">
              <w:rPr>
                <w:rFonts w:ascii="Times New Roman" w:hAnsi="Times New Roman" w:cs="Times New Roman"/>
                <w:b/>
                <w:i/>
                <w:sz w:val="24"/>
                <w:szCs w:val="24"/>
              </w:rPr>
              <w:t>Bank Guarantee</w:t>
            </w:r>
            <w:r w:rsidRPr="007D3EEF">
              <w:rPr>
                <w:rFonts w:ascii="Times New Roman" w:hAnsi="Times New Roman" w:cs="Times New Roman"/>
                <w:i/>
                <w:sz w:val="24"/>
                <w:szCs w:val="24"/>
              </w:rPr>
              <w:t xml:space="preserve"> shall be unconditional (on demand) (see Section X, Contract Forms). </w:t>
            </w:r>
          </w:p>
        </w:tc>
      </w:tr>
      <w:tr w:rsidR="00087183" w:rsidRPr="007D3EEF" w14:paraId="1A5163BF" w14:textId="77777777" w:rsidTr="00087183">
        <w:tc>
          <w:tcPr>
            <w:tcW w:w="1604" w:type="dxa"/>
            <w:tcBorders>
              <w:top w:val="single" w:sz="6" w:space="0" w:color="auto"/>
              <w:left w:val="single" w:sz="6" w:space="0" w:color="auto"/>
              <w:bottom w:val="single" w:sz="6" w:space="0" w:color="auto"/>
              <w:right w:val="single" w:sz="6" w:space="0" w:color="auto"/>
            </w:tcBorders>
          </w:tcPr>
          <w:p w14:paraId="6185194F"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51.1</w:t>
            </w:r>
          </w:p>
        </w:tc>
        <w:tc>
          <w:tcPr>
            <w:tcW w:w="7614" w:type="dxa"/>
            <w:tcBorders>
              <w:top w:val="single" w:sz="6" w:space="0" w:color="auto"/>
              <w:left w:val="single" w:sz="6" w:space="0" w:color="auto"/>
              <w:bottom w:val="single" w:sz="6" w:space="0" w:color="auto"/>
              <w:right w:val="single" w:sz="6" w:space="0" w:color="auto"/>
            </w:tcBorders>
          </w:tcPr>
          <w:p w14:paraId="4A28CD1B" w14:textId="77777777" w:rsidR="00087183" w:rsidRPr="007D3EEF" w:rsidRDefault="00087183" w:rsidP="00087183">
            <w:pPr>
              <w:rPr>
                <w:rFonts w:ascii="Times New Roman" w:hAnsi="Times New Roman" w:cs="Times New Roman"/>
                <w:i/>
                <w:sz w:val="24"/>
                <w:szCs w:val="24"/>
              </w:rPr>
            </w:pPr>
            <w:r w:rsidRPr="007D3EEF">
              <w:rPr>
                <w:rFonts w:ascii="Times New Roman" w:eastAsia="TimesNewRomanPSMT" w:hAnsi="Times New Roman" w:cs="Times New Roman"/>
                <w:color w:val="000000"/>
                <w:sz w:val="24"/>
                <w:szCs w:val="24"/>
                <w:lang w:eastAsia="zh-CN" w:bidi="ar"/>
              </w:rPr>
              <w:t xml:space="preserve">The liquidated damages for the whole of the Works are </w:t>
            </w:r>
            <w:r w:rsidRPr="007D3EEF">
              <w:rPr>
                <w:rFonts w:ascii="Times New Roman" w:eastAsia="TimesNewRomanPS-BoldMT" w:hAnsi="Times New Roman" w:cs="Times New Roman"/>
                <w:b/>
                <w:color w:val="000000"/>
                <w:sz w:val="24"/>
                <w:szCs w:val="24"/>
                <w:lang w:eastAsia="zh-CN" w:bidi="ar"/>
              </w:rPr>
              <w:t xml:space="preserve">0.01% per day of the Final Contract Price </w:t>
            </w:r>
            <w:r w:rsidRPr="007D3EEF">
              <w:rPr>
                <w:rFonts w:ascii="Times New Roman" w:eastAsia="TimesNewRomanPSMT" w:hAnsi="Times New Roman" w:cs="Times New Roman"/>
                <w:color w:val="000000"/>
                <w:sz w:val="24"/>
                <w:szCs w:val="24"/>
                <w:lang w:eastAsia="zh-CN" w:bidi="ar"/>
              </w:rPr>
              <w:t xml:space="preserve">per day. The maximum amount of liquidated damages for the whole of the Works is </w:t>
            </w:r>
            <w:r w:rsidRPr="007D3EEF">
              <w:rPr>
                <w:rFonts w:ascii="Times New Roman" w:eastAsia="TimesNewRomanPS-BoldMT" w:hAnsi="Times New Roman" w:cs="Times New Roman"/>
                <w:b/>
                <w:color w:val="000000"/>
                <w:sz w:val="24"/>
                <w:szCs w:val="24"/>
                <w:lang w:eastAsia="zh-CN" w:bidi="ar"/>
              </w:rPr>
              <w:t xml:space="preserve">Ten Percent (10%) </w:t>
            </w:r>
            <w:r w:rsidRPr="007D3EEF">
              <w:rPr>
                <w:rFonts w:ascii="Times New Roman" w:eastAsia="TimesNewRomanPSMT" w:hAnsi="Times New Roman" w:cs="Times New Roman"/>
                <w:color w:val="000000"/>
                <w:sz w:val="24"/>
                <w:szCs w:val="24"/>
                <w:lang w:eastAsia="zh-CN" w:bidi="ar"/>
              </w:rPr>
              <w:t>of the final Contract Price.</w:t>
            </w:r>
          </w:p>
        </w:tc>
      </w:tr>
      <w:tr w:rsidR="00087183" w:rsidRPr="007D3EEF" w14:paraId="16CD12A2" w14:textId="77777777" w:rsidTr="00087183">
        <w:tc>
          <w:tcPr>
            <w:tcW w:w="1604" w:type="dxa"/>
            <w:tcBorders>
              <w:top w:val="single" w:sz="6" w:space="0" w:color="auto"/>
              <w:left w:val="single" w:sz="6" w:space="0" w:color="auto"/>
              <w:bottom w:val="single" w:sz="6" w:space="0" w:color="auto"/>
              <w:right w:val="single" w:sz="6" w:space="0" w:color="auto"/>
            </w:tcBorders>
          </w:tcPr>
          <w:p w14:paraId="3F6C4F2F"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lastRenderedPageBreak/>
              <w:t>GCC 52.1</w:t>
            </w:r>
          </w:p>
        </w:tc>
        <w:tc>
          <w:tcPr>
            <w:tcW w:w="7614" w:type="dxa"/>
            <w:tcBorders>
              <w:top w:val="single" w:sz="6" w:space="0" w:color="auto"/>
              <w:left w:val="single" w:sz="6" w:space="0" w:color="auto"/>
              <w:bottom w:val="single" w:sz="6" w:space="0" w:color="auto"/>
              <w:right w:val="single" w:sz="6" w:space="0" w:color="auto"/>
            </w:tcBorders>
          </w:tcPr>
          <w:p w14:paraId="39268BC7" w14:textId="77777777" w:rsidR="00087183" w:rsidRPr="007D3EEF" w:rsidRDefault="00087183" w:rsidP="00087183">
            <w:pPr>
              <w:rPr>
                <w:rFonts w:ascii="Times New Roman" w:hAnsi="Times New Roman" w:cs="Times New Roman"/>
                <w:i/>
                <w:sz w:val="24"/>
                <w:szCs w:val="24"/>
              </w:rPr>
            </w:pPr>
            <w:r w:rsidRPr="007D3EEF">
              <w:rPr>
                <w:rFonts w:ascii="Times New Roman" w:eastAsia="TimesNewRomanPSMT" w:hAnsi="Times New Roman" w:cs="Times New Roman"/>
                <w:color w:val="000000"/>
                <w:sz w:val="24"/>
                <w:szCs w:val="24"/>
                <w:lang w:eastAsia="zh-CN" w:bidi="ar"/>
              </w:rPr>
              <w:t xml:space="preserve">The Bonus for the whole of the Works is: </w:t>
            </w:r>
            <w:r w:rsidRPr="007D3EEF">
              <w:rPr>
                <w:rFonts w:ascii="Times New Roman" w:eastAsia="TimesNewRomanPS-BoldMT" w:hAnsi="Times New Roman" w:cs="Times New Roman"/>
                <w:b/>
                <w:color w:val="000000"/>
                <w:sz w:val="24"/>
                <w:szCs w:val="24"/>
                <w:lang w:eastAsia="zh-CN" w:bidi="ar"/>
              </w:rPr>
              <w:t xml:space="preserve">Not Applicable </w:t>
            </w:r>
          </w:p>
        </w:tc>
      </w:tr>
      <w:tr w:rsidR="00087183" w:rsidRPr="007D3EEF" w14:paraId="77FC19CA" w14:textId="77777777" w:rsidTr="00087183">
        <w:tc>
          <w:tcPr>
            <w:tcW w:w="1604" w:type="dxa"/>
            <w:tcBorders>
              <w:top w:val="single" w:sz="6" w:space="0" w:color="auto"/>
              <w:left w:val="single" w:sz="6" w:space="0" w:color="auto"/>
              <w:bottom w:val="single" w:sz="6" w:space="0" w:color="auto"/>
              <w:right w:val="single" w:sz="6" w:space="0" w:color="auto"/>
            </w:tcBorders>
          </w:tcPr>
          <w:p w14:paraId="54509350"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53.1</w:t>
            </w:r>
          </w:p>
        </w:tc>
        <w:tc>
          <w:tcPr>
            <w:tcW w:w="7614" w:type="dxa"/>
            <w:tcBorders>
              <w:top w:val="single" w:sz="6" w:space="0" w:color="auto"/>
              <w:left w:val="single" w:sz="6" w:space="0" w:color="auto"/>
              <w:bottom w:val="single" w:sz="6" w:space="0" w:color="auto"/>
              <w:right w:val="single" w:sz="6" w:space="0" w:color="auto"/>
            </w:tcBorders>
          </w:tcPr>
          <w:p w14:paraId="32304253"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MT" w:hAnsi="Times New Roman" w:cs="Times New Roman"/>
                <w:color w:val="000000"/>
                <w:sz w:val="24"/>
                <w:szCs w:val="24"/>
                <w:lang w:eastAsia="zh-CN" w:bidi="ar"/>
              </w:rPr>
              <w:t xml:space="preserve">The Advance Payments shall be: </w:t>
            </w:r>
            <w:r w:rsidRPr="007D3EEF">
              <w:rPr>
                <w:rFonts w:ascii="Times New Roman" w:eastAsia="TimesNewRomanPS-BoldMT" w:hAnsi="Times New Roman" w:cs="Times New Roman"/>
                <w:b/>
                <w:color w:val="000000"/>
                <w:sz w:val="24"/>
                <w:szCs w:val="24"/>
                <w:lang w:eastAsia="zh-CN" w:bidi="ar"/>
              </w:rPr>
              <w:t xml:space="preserve">20% of the Total Contract Price </w:t>
            </w:r>
            <w:r w:rsidRPr="007D3EEF">
              <w:rPr>
                <w:rFonts w:ascii="Times New Roman" w:eastAsia="TimesNewRomanPSMT" w:hAnsi="Times New Roman" w:cs="Times New Roman"/>
                <w:color w:val="000000"/>
                <w:sz w:val="24"/>
                <w:szCs w:val="24"/>
                <w:lang w:eastAsia="zh-CN" w:bidi="ar"/>
              </w:rPr>
              <w:t xml:space="preserve">and shall be paid to the Contractor no later than </w:t>
            </w:r>
            <w:r w:rsidRPr="007D3EEF">
              <w:rPr>
                <w:rFonts w:ascii="Times New Roman" w:eastAsia="TimesNewRomanPS-BoldMT" w:hAnsi="Times New Roman" w:cs="Times New Roman"/>
                <w:b/>
                <w:color w:val="000000"/>
                <w:sz w:val="24"/>
                <w:szCs w:val="24"/>
                <w:lang w:eastAsia="zh-CN" w:bidi="ar"/>
              </w:rPr>
              <w:t xml:space="preserve">28 days from the date of receipt of acceptable </w:t>
            </w:r>
          </w:p>
          <w:p w14:paraId="006D30F7"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BoldMT" w:hAnsi="Times New Roman" w:cs="Times New Roman"/>
                <w:b/>
                <w:color w:val="000000"/>
                <w:sz w:val="24"/>
                <w:szCs w:val="24"/>
                <w:lang w:eastAsia="zh-CN" w:bidi="ar"/>
              </w:rPr>
              <w:t>advance payment Guarantee.</w:t>
            </w:r>
          </w:p>
        </w:tc>
      </w:tr>
      <w:tr w:rsidR="00087183" w:rsidRPr="007D3EEF" w14:paraId="2CCBDF4C" w14:textId="77777777" w:rsidTr="00087183">
        <w:tc>
          <w:tcPr>
            <w:tcW w:w="1604" w:type="dxa"/>
            <w:tcBorders>
              <w:top w:val="single" w:sz="6" w:space="0" w:color="auto"/>
              <w:left w:val="single" w:sz="6" w:space="0" w:color="auto"/>
              <w:bottom w:val="single" w:sz="6" w:space="0" w:color="auto"/>
              <w:right w:val="single" w:sz="6" w:space="0" w:color="auto"/>
            </w:tcBorders>
          </w:tcPr>
          <w:p w14:paraId="1D766514"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54.1</w:t>
            </w:r>
          </w:p>
        </w:tc>
        <w:tc>
          <w:tcPr>
            <w:tcW w:w="7614" w:type="dxa"/>
            <w:tcBorders>
              <w:top w:val="single" w:sz="6" w:space="0" w:color="auto"/>
              <w:left w:val="single" w:sz="6" w:space="0" w:color="auto"/>
              <w:bottom w:val="single" w:sz="6" w:space="0" w:color="auto"/>
              <w:right w:val="single" w:sz="6" w:space="0" w:color="auto"/>
            </w:tcBorders>
          </w:tcPr>
          <w:p w14:paraId="621077AC" w14:textId="77777777" w:rsidR="00087183" w:rsidRPr="007D3EEF" w:rsidRDefault="00087183" w:rsidP="00087183">
            <w:pPr>
              <w:rPr>
                <w:rFonts w:ascii="Times New Roman" w:hAnsi="Times New Roman" w:cs="Times New Roman"/>
                <w:sz w:val="24"/>
                <w:szCs w:val="24"/>
              </w:rPr>
            </w:pPr>
            <w:r w:rsidRPr="007D3EEF">
              <w:rPr>
                <w:rFonts w:ascii="Times New Roman" w:eastAsia="TimesNewRomanPSMT" w:hAnsi="Times New Roman" w:cs="Times New Roman"/>
                <w:color w:val="000000"/>
                <w:sz w:val="24"/>
                <w:szCs w:val="24"/>
                <w:lang w:eastAsia="zh-CN" w:bidi="ar"/>
              </w:rPr>
              <w:t xml:space="preserve">The Performance Security will be in the form of a </w:t>
            </w:r>
            <w:r w:rsidRPr="007D3EEF">
              <w:rPr>
                <w:rFonts w:ascii="Times New Roman" w:eastAsia="TimesNewRomanPS-BoldMT" w:hAnsi="Times New Roman" w:cs="Times New Roman"/>
                <w:b/>
                <w:color w:val="000000"/>
                <w:sz w:val="24"/>
                <w:szCs w:val="24"/>
                <w:lang w:eastAsia="zh-CN" w:bidi="ar"/>
              </w:rPr>
              <w:t xml:space="preserve">Bank Guarantee </w:t>
            </w:r>
            <w:r w:rsidRPr="007D3EEF">
              <w:rPr>
                <w:rFonts w:ascii="Times New Roman" w:eastAsia="TimesNewRomanPSMT" w:hAnsi="Times New Roman" w:cs="Times New Roman"/>
                <w:color w:val="000000"/>
                <w:sz w:val="24"/>
                <w:szCs w:val="24"/>
                <w:lang w:eastAsia="zh-CN" w:bidi="ar"/>
              </w:rPr>
              <w:t xml:space="preserve">in the amount(s)  of </w:t>
            </w:r>
            <w:r w:rsidRPr="007D3EEF">
              <w:rPr>
                <w:rFonts w:ascii="Times New Roman" w:eastAsia="TimesNewRomanPSMT" w:hAnsi="Times New Roman" w:cs="Times New Roman"/>
                <w:b/>
                <w:bCs/>
                <w:color w:val="000000"/>
                <w:sz w:val="24"/>
                <w:szCs w:val="24"/>
                <w:lang w:eastAsia="zh-CN" w:bidi="ar"/>
              </w:rPr>
              <w:t>Ten</w:t>
            </w:r>
            <w:r w:rsidRPr="007D3EEF">
              <w:rPr>
                <w:rFonts w:ascii="Times New Roman" w:eastAsia="TimesNewRomanPS-BoldMT" w:hAnsi="Times New Roman" w:cs="Times New Roman"/>
                <w:b/>
                <w:bCs/>
                <w:color w:val="000000"/>
                <w:sz w:val="24"/>
                <w:szCs w:val="24"/>
                <w:lang w:eastAsia="zh-CN" w:bidi="ar"/>
              </w:rPr>
              <w:t xml:space="preserve"> </w:t>
            </w:r>
            <w:r w:rsidRPr="007D3EEF">
              <w:rPr>
                <w:rFonts w:ascii="Times New Roman" w:eastAsia="TimesNewRomanPS-BoldMT" w:hAnsi="Times New Roman" w:cs="Times New Roman"/>
                <w:b/>
                <w:color w:val="000000"/>
                <w:sz w:val="24"/>
                <w:szCs w:val="24"/>
                <w:lang w:eastAsia="zh-CN" w:bidi="ar"/>
              </w:rPr>
              <w:t xml:space="preserve">(10) </w:t>
            </w:r>
            <w:r w:rsidRPr="007D3EEF">
              <w:rPr>
                <w:rFonts w:ascii="Times New Roman" w:eastAsia="TimesNewRomanPSMT" w:hAnsi="Times New Roman" w:cs="Times New Roman"/>
                <w:color w:val="000000"/>
                <w:sz w:val="24"/>
                <w:szCs w:val="24"/>
                <w:lang w:eastAsia="zh-CN" w:bidi="ar"/>
              </w:rPr>
              <w:t xml:space="preserve">percent of the Accepted Contract Amount and in the same currency (ies) of the Accepted Contract Amount. </w:t>
            </w:r>
          </w:p>
        </w:tc>
      </w:tr>
      <w:tr w:rsidR="00087183" w:rsidRPr="007D3EEF" w14:paraId="1950F440" w14:textId="77777777" w:rsidTr="00087183">
        <w:trPr>
          <w:cantSplit/>
        </w:trPr>
        <w:tc>
          <w:tcPr>
            <w:tcW w:w="9218" w:type="dxa"/>
            <w:gridSpan w:val="2"/>
            <w:tcBorders>
              <w:top w:val="single" w:sz="6" w:space="0" w:color="auto"/>
              <w:left w:val="single" w:sz="6" w:space="0" w:color="auto"/>
              <w:bottom w:val="single" w:sz="6" w:space="0" w:color="auto"/>
              <w:right w:val="single" w:sz="6" w:space="0" w:color="auto"/>
            </w:tcBorders>
          </w:tcPr>
          <w:p w14:paraId="244229F9" w14:textId="77777777" w:rsidR="00087183" w:rsidRPr="007D3EEF" w:rsidRDefault="00087183" w:rsidP="00087183">
            <w:pPr>
              <w:spacing w:before="120"/>
              <w:ind w:right="-72"/>
              <w:jc w:val="center"/>
              <w:rPr>
                <w:rFonts w:ascii="Times New Roman" w:hAnsi="Times New Roman" w:cs="Times New Roman"/>
                <w:b/>
                <w:sz w:val="24"/>
                <w:szCs w:val="24"/>
              </w:rPr>
            </w:pPr>
            <w:r w:rsidRPr="007D3EEF">
              <w:rPr>
                <w:rFonts w:ascii="Times New Roman" w:hAnsi="Times New Roman" w:cs="Times New Roman"/>
                <w:b/>
                <w:sz w:val="24"/>
                <w:szCs w:val="24"/>
              </w:rPr>
              <w:t>E. Finishing the Contract</w:t>
            </w:r>
          </w:p>
        </w:tc>
      </w:tr>
      <w:tr w:rsidR="00087183" w:rsidRPr="007D3EEF" w14:paraId="3F59AB9D" w14:textId="77777777" w:rsidTr="00087183">
        <w:tc>
          <w:tcPr>
            <w:tcW w:w="1604" w:type="dxa"/>
            <w:tcBorders>
              <w:top w:val="single" w:sz="6" w:space="0" w:color="auto"/>
              <w:left w:val="single" w:sz="6" w:space="0" w:color="auto"/>
              <w:bottom w:val="single" w:sz="6" w:space="0" w:color="auto"/>
              <w:right w:val="single" w:sz="6" w:space="0" w:color="auto"/>
            </w:tcBorders>
          </w:tcPr>
          <w:p w14:paraId="51B6F6F8"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60.1</w:t>
            </w:r>
          </w:p>
        </w:tc>
        <w:tc>
          <w:tcPr>
            <w:tcW w:w="7614" w:type="dxa"/>
            <w:tcBorders>
              <w:top w:val="single" w:sz="6" w:space="0" w:color="auto"/>
              <w:left w:val="single" w:sz="6" w:space="0" w:color="auto"/>
              <w:bottom w:val="single" w:sz="6" w:space="0" w:color="auto"/>
              <w:right w:val="single" w:sz="6" w:space="0" w:color="auto"/>
            </w:tcBorders>
          </w:tcPr>
          <w:p w14:paraId="732D5903" w14:textId="77777777" w:rsidR="00087183" w:rsidRPr="007D3EEF" w:rsidRDefault="00F31DBA" w:rsidP="00087183">
            <w:pPr>
              <w:ind w:right="2"/>
              <w:rPr>
                <w:rFonts w:ascii="Times New Roman" w:hAnsi="Times New Roman" w:cs="Times New Roman"/>
                <w:sz w:val="24"/>
                <w:szCs w:val="24"/>
              </w:rPr>
            </w:pPr>
            <w:r w:rsidRPr="00F31DBA">
              <w:rPr>
                <w:rFonts w:ascii="Times New Roman" w:hAnsi="Times New Roman" w:cs="Times New Roman"/>
                <w:b/>
                <w:sz w:val="24"/>
                <w:szCs w:val="24"/>
              </w:rPr>
              <w:t>Operating and Maintenance Manuals:</w:t>
            </w:r>
            <w:r>
              <w:rPr>
                <w:rFonts w:ascii="Times New Roman" w:hAnsi="Times New Roman" w:cs="Times New Roman"/>
                <w:sz w:val="24"/>
                <w:szCs w:val="24"/>
              </w:rPr>
              <w:t xml:space="preserve"> </w:t>
            </w:r>
            <w:r w:rsidR="00087183" w:rsidRPr="007D3EEF">
              <w:rPr>
                <w:rFonts w:ascii="Times New Roman" w:hAnsi="Times New Roman" w:cs="Times New Roman"/>
                <w:sz w:val="24"/>
                <w:szCs w:val="24"/>
              </w:rPr>
              <w:t xml:space="preserve">The date by which operating and maintenance manuals are required is </w:t>
            </w:r>
            <w:r w:rsidR="00087183" w:rsidRPr="007D3EEF">
              <w:rPr>
                <w:rFonts w:ascii="Times New Roman" w:hAnsi="Times New Roman" w:cs="Times New Roman"/>
                <w:b/>
                <w:sz w:val="24"/>
                <w:szCs w:val="24"/>
              </w:rPr>
              <w:t>Thirty (30) days before the Project Completion Date</w:t>
            </w:r>
          </w:p>
          <w:p w14:paraId="2DBCCEE3" w14:textId="77777777" w:rsidR="00087183" w:rsidRPr="007D3EEF" w:rsidRDefault="00087183" w:rsidP="00087183">
            <w:pPr>
              <w:ind w:right="2"/>
              <w:rPr>
                <w:rFonts w:ascii="Times New Roman" w:hAnsi="Times New Roman" w:cs="Times New Roman"/>
                <w:sz w:val="24"/>
                <w:szCs w:val="24"/>
              </w:rPr>
            </w:pPr>
            <w:r w:rsidRPr="007D3EEF">
              <w:rPr>
                <w:rFonts w:ascii="Times New Roman" w:hAnsi="Times New Roman" w:cs="Times New Roman"/>
                <w:sz w:val="24"/>
                <w:szCs w:val="24"/>
              </w:rPr>
              <w:t>The date by which “as built” drawings are required is</w:t>
            </w:r>
            <w:r w:rsidRPr="007D3EEF">
              <w:rPr>
                <w:rFonts w:ascii="Times New Roman" w:hAnsi="Times New Roman" w:cs="Times New Roman"/>
                <w:i/>
                <w:sz w:val="24"/>
                <w:szCs w:val="24"/>
              </w:rPr>
              <w:t xml:space="preserve"> </w:t>
            </w:r>
            <w:r w:rsidRPr="007D3EEF">
              <w:rPr>
                <w:rFonts w:ascii="Times New Roman" w:hAnsi="Times New Roman" w:cs="Times New Roman"/>
                <w:b/>
                <w:sz w:val="24"/>
                <w:szCs w:val="24"/>
              </w:rPr>
              <w:t>30 days after completion</w:t>
            </w:r>
            <w:r w:rsidRPr="007D3EEF">
              <w:rPr>
                <w:rFonts w:ascii="Times New Roman" w:hAnsi="Times New Roman" w:cs="Times New Roman"/>
                <w:i/>
                <w:sz w:val="24"/>
                <w:szCs w:val="24"/>
              </w:rPr>
              <w:t>.</w:t>
            </w:r>
          </w:p>
        </w:tc>
      </w:tr>
      <w:tr w:rsidR="00087183" w:rsidRPr="007D3EEF" w14:paraId="6D8059AD" w14:textId="77777777" w:rsidTr="00087183">
        <w:tc>
          <w:tcPr>
            <w:tcW w:w="1604" w:type="dxa"/>
            <w:tcBorders>
              <w:top w:val="single" w:sz="6" w:space="0" w:color="auto"/>
              <w:left w:val="single" w:sz="6" w:space="0" w:color="auto"/>
              <w:bottom w:val="single" w:sz="6" w:space="0" w:color="auto"/>
              <w:right w:val="single" w:sz="6" w:space="0" w:color="auto"/>
            </w:tcBorders>
          </w:tcPr>
          <w:p w14:paraId="6E197502"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60.2</w:t>
            </w:r>
          </w:p>
        </w:tc>
        <w:tc>
          <w:tcPr>
            <w:tcW w:w="7614" w:type="dxa"/>
            <w:tcBorders>
              <w:top w:val="single" w:sz="6" w:space="0" w:color="auto"/>
              <w:left w:val="single" w:sz="6" w:space="0" w:color="auto"/>
              <w:bottom w:val="single" w:sz="6" w:space="0" w:color="auto"/>
              <w:right w:val="single" w:sz="6" w:space="0" w:color="auto"/>
            </w:tcBorders>
          </w:tcPr>
          <w:p w14:paraId="61AAB8CC" w14:textId="77777777" w:rsidR="00087183" w:rsidRPr="007D3EEF" w:rsidRDefault="00087183" w:rsidP="00087183">
            <w:pPr>
              <w:ind w:right="2"/>
              <w:rPr>
                <w:rFonts w:ascii="Times New Roman" w:hAnsi="Times New Roman" w:cs="Times New Roman"/>
                <w:sz w:val="24"/>
                <w:szCs w:val="24"/>
              </w:rPr>
            </w:pPr>
            <w:r w:rsidRPr="007D3EEF">
              <w:rPr>
                <w:rFonts w:ascii="Times New Roman" w:hAnsi="Times New Roman" w:cs="Times New Roman"/>
                <w:sz w:val="24"/>
                <w:szCs w:val="24"/>
              </w:rPr>
              <w:t xml:space="preserve">The amount to be withheld for failing to produce “as built” drawings and/or operating and maintenance manuals by the date required in GCC 58.1 is </w:t>
            </w:r>
            <w:r w:rsidRPr="007D3EEF">
              <w:rPr>
                <w:rFonts w:ascii="Times New Roman" w:hAnsi="Times New Roman" w:cs="Times New Roman"/>
                <w:b/>
                <w:sz w:val="24"/>
                <w:szCs w:val="24"/>
              </w:rPr>
              <w:t>One Thousand US Dollars Only ($1,000.00).</w:t>
            </w:r>
          </w:p>
        </w:tc>
      </w:tr>
      <w:tr w:rsidR="00087183" w:rsidRPr="007D3EEF" w14:paraId="50804239" w14:textId="77777777" w:rsidTr="00087183">
        <w:tc>
          <w:tcPr>
            <w:tcW w:w="1604" w:type="dxa"/>
            <w:tcBorders>
              <w:top w:val="single" w:sz="6" w:space="0" w:color="auto"/>
              <w:left w:val="single" w:sz="6" w:space="0" w:color="auto"/>
              <w:bottom w:val="single" w:sz="6" w:space="0" w:color="auto"/>
              <w:right w:val="single" w:sz="6" w:space="0" w:color="auto"/>
            </w:tcBorders>
          </w:tcPr>
          <w:p w14:paraId="6FFD2D71"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61.2 (g)</w:t>
            </w:r>
          </w:p>
        </w:tc>
        <w:tc>
          <w:tcPr>
            <w:tcW w:w="7614" w:type="dxa"/>
            <w:tcBorders>
              <w:top w:val="single" w:sz="6" w:space="0" w:color="auto"/>
              <w:left w:val="single" w:sz="6" w:space="0" w:color="auto"/>
              <w:bottom w:val="single" w:sz="6" w:space="0" w:color="auto"/>
              <w:right w:val="single" w:sz="6" w:space="0" w:color="auto"/>
            </w:tcBorders>
          </w:tcPr>
          <w:p w14:paraId="5EC541F5" w14:textId="77777777" w:rsidR="00087183" w:rsidRPr="007D3EEF" w:rsidRDefault="00F31DBA" w:rsidP="00087183">
            <w:pPr>
              <w:ind w:right="2"/>
              <w:rPr>
                <w:rFonts w:ascii="Times New Roman" w:hAnsi="Times New Roman" w:cs="Times New Roman"/>
                <w:sz w:val="24"/>
                <w:szCs w:val="24"/>
              </w:rPr>
            </w:pPr>
            <w:r w:rsidRPr="00F31DBA">
              <w:rPr>
                <w:rFonts w:ascii="Times New Roman" w:hAnsi="Times New Roman" w:cs="Times New Roman"/>
                <w:b/>
                <w:sz w:val="24"/>
                <w:szCs w:val="24"/>
              </w:rPr>
              <w:t>Termination</w:t>
            </w:r>
            <w:r>
              <w:rPr>
                <w:rFonts w:ascii="Times New Roman" w:hAnsi="Times New Roman" w:cs="Times New Roman"/>
                <w:sz w:val="24"/>
                <w:szCs w:val="24"/>
              </w:rPr>
              <w:t xml:space="preserve">: </w:t>
            </w:r>
            <w:r w:rsidR="00087183" w:rsidRPr="007D3EEF">
              <w:rPr>
                <w:rFonts w:ascii="Times New Roman" w:hAnsi="Times New Roman" w:cs="Times New Roman"/>
                <w:sz w:val="24"/>
                <w:szCs w:val="24"/>
              </w:rPr>
              <w:t xml:space="preserve">The maximum number of days is: </w:t>
            </w:r>
            <w:r w:rsidR="00087183" w:rsidRPr="007D3EEF">
              <w:rPr>
                <w:rFonts w:ascii="Times New Roman" w:hAnsi="Times New Roman" w:cs="Times New Roman"/>
                <w:b/>
                <w:iCs/>
                <w:sz w:val="24"/>
                <w:szCs w:val="24"/>
              </w:rPr>
              <w:t>One Hundred (100) Calendar Days only.</w:t>
            </w:r>
          </w:p>
        </w:tc>
      </w:tr>
      <w:tr w:rsidR="00087183" w:rsidRPr="007D3EEF" w14:paraId="769C17F8" w14:textId="77777777" w:rsidTr="00087183">
        <w:tc>
          <w:tcPr>
            <w:tcW w:w="1604" w:type="dxa"/>
            <w:tcBorders>
              <w:top w:val="single" w:sz="6" w:space="0" w:color="auto"/>
              <w:left w:val="single" w:sz="6" w:space="0" w:color="auto"/>
              <w:bottom w:val="single" w:sz="6" w:space="0" w:color="auto"/>
              <w:right w:val="single" w:sz="6" w:space="0" w:color="auto"/>
            </w:tcBorders>
          </w:tcPr>
          <w:p w14:paraId="637965F6" w14:textId="77777777" w:rsidR="00087183" w:rsidRPr="007D3EEF" w:rsidRDefault="00087183" w:rsidP="00087183">
            <w:pPr>
              <w:rPr>
                <w:rFonts w:ascii="Times New Roman" w:hAnsi="Times New Roman" w:cs="Times New Roman"/>
                <w:b/>
                <w:sz w:val="24"/>
                <w:szCs w:val="24"/>
              </w:rPr>
            </w:pPr>
            <w:r w:rsidRPr="007D3EEF">
              <w:rPr>
                <w:rFonts w:ascii="Times New Roman" w:hAnsi="Times New Roman" w:cs="Times New Roman"/>
                <w:b/>
                <w:sz w:val="24"/>
                <w:szCs w:val="24"/>
              </w:rPr>
              <w:t>GCC 62.1</w:t>
            </w:r>
          </w:p>
        </w:tc>
        <w:tc>
          <w:tcPr>
            <w:tcW w:w="7614" w:type="dxa"/>
            <w:tcBorders>
              <w:top w:val="single" w:sz="6" w:space="0" w:color="auto"/>
              <w:left w:val="single" w:sz="6" w:space="0" w:color="auto"/>
              <w:bottom w:val="single" w:sz="6" w:space="0" w:color="auto"/>
              <w:right w:val="single" w:sz="6" w:space="0" w:color="auto"/>
            </w:tcBorders>
          </w:tcPr>
          <w:p w14:paraId="434985BA" w14:textId="0F963D7A" w:rsidR="00087183" w:rsidRPr="007D3EEF" w:rsidRDefault="00087183" w:rsidP="00087183">
            <w:pPr>
              <w:ind w:right="2"/>
              <w:rPr>
                <w:rFonts w:ascii="Times New Roman" w:hAnsi="Times New Roman" w:cs="Times New Roman"/>
                <w:sz w:val="24"/>
                <w:szCs w:val="24"/>
              </w:rPr>
            </w:pPr>
            <w:r w:rsidRPr="007D3EEF">
              <w:rPr>
                <w:rFonts w:ascii="Times New Roman" w:hAnsi="Times New Roman" w:cs="Times New Roman"/>
                <w:sz w:val="24"/>
                <w:szCs w:val="24"/>
              </w:rPr>
              <w:t xml:space="preserve">The percentage to apply to the value of the work not completed, representing the Employer’s additional cost for completing the Works, is </w:t>
            </w:r>
            <w:r w:rsidR="008B5757">
              <w:rPr>
                <w:rFonts w:ascii="Times New Roman" w:hAnsi="Times New Roman" w:cs="Times New Roman"/>
                <w:sz w:val="24"/>
                <w:szCs w:val="24"/>
              </w:rPr>
              <w:t>Hundred and Ten percent (110%)</w:t>
            </w:r>
            <w:r w:rsidRPr="007D3EEF">
              <w:rPr>
                <w:rFonts w:ascii="Times New Roman" w:hAnsi="Times New Roman" w:cs="Times New Roman"/>
                <w:b/>
                <w:sz w:val="24"/>
                <w:szCs w:val="24"/>
              </w:rPr>
              <w:t xml:space="preserve"> of the uncompleted works value.</w:t>
            </w:r>
          </w:p>
        </w:tc>
      </w:tr>
    </w:tbl>
    <w:p w14:paraId="5D507868" w14:textId="77777777" w:rsidR="00087183" w:rsidRPr="007D3EEF" w:rsidRDefault="00087183" w:rsidP="00087183">
      <w:pPr>
        <w:rPr>
          <w:rFonts w:ascii="Times New Roman" w:hAnsi="Times New Roman" w:cs="Times New Roman"/>
          <w:sz w:val="24"/>
          <w:szCs w:val="24"/>
        </w:rPr>
      </w:pPr>
    </w:p>
    <w:p w14:paraId="73281C99" w14:textId="77777777" w:rsidR="00087183" w:rsidRPr="007D3EEF" w:rsidRDefault="00087183" w:rsidP="00087183">
      <w:pPr>
        <w:rPr>
          <w:rFonts w:ascii="Times New Roman" w:hAnsi="Times New Roman" w:cs="Times New Roman"/>
          <w:sz w:val="24"/>
          <w:szCs w:val="24"/>
        </w:rPr>
        <w:sectPr w:rsidR="00087183" w:rsidRPr="007D3EEF" w:rsidSect="00A569D2">
          <w:headerReference w:type="even" r:id="rId72"/>
          <w:headerReference w:type="default" r:id="rId73"/>
          <w:headerReference w:type="first" r:id="rId74"/>
          <w:footnotePr>
            <w:numRestart w:val="eachSect"/>
          </w:footnotePr>
          <w:type w:val="oddPage"/>
          <w:pgSz w:w="12240" w:h="15840"/>
          <w:pgMar w:top="1440" w:right="1440" w:bottom="1440" w:left="1800" w:header="720" w:footer="720" w:gutter="0"/>
          <w:cols w:space="720"/>
          <w:titlePg/>
        </w:sectPr>
      </w:pPr>
    </w:p>
    <w:p w14:paraId="64DE0C38" w14:textId="77777777" w:rsidR="00087183" w:rsidRPr="00087183" w:rsidRDefault="00087183" w:rsidP="00087183">
      <w:pPr>
        <w:pStyle w:val="Subtitle"/>
        <w:rPr>
          <w:b w:val="0"/>
        </w:rPr>
      </w:pPr>
      <w:bookmarkStart w:id="1021" w:name="_Toc25317554"/>
      <w:bookmarkStart w:id="1022" w:name="_Toc41971250"/>
      <w:r w:rsidRPr="00087183">
        <w:lastRenderedPageBreak/>
        <w:t>Section X - Contract Forms</w:t>
      </w:r>
      <w:bookmarkEnd w:id="1021"/>
      <w:bookmarkEnd w:id="1022"/>
    </w:p>
    <w:p w14:paraId="3587BD40" w14:textId="77777777" w:rsidR="00087183" w:rsidRPr="00087183" w:rsidRDefault="00087183" w:rsidP="00087183">
      <w:pPr>
        <w:pStyle w:val="TOC1"/>
        <w:ind w:left="180" w:right="288"/>
        <w:rPr>
          <w:b w:val="0"/>
        </w:rPr>
      </w:pPr>
    </w:p>
    <w:p w14:paraId="33741239" w14:textId="77777777" w:rsidR="00087183" w:rsidRPr="00087183" w:rsidRDefault="00087183" w:rsidP="00087183">
      <w:pPr>
        <w:jc w:val="both"/>
        <w:rPr>
          <w:rFonts w:ascii="Times New Roman" w:hAnsi="Times New Roman" w:cs="Times New Roman"/>
        </w:rPr>
      </w:pPr>
    </w:p>
    <w:p w14:paraId="06EBE39C" w14:textId="77777777" w:rsidR="00087183" w:rsidRPr="00087183" w:rsidRDefault="00087183" w:rsidP="00087183">
      <w:pPr>
        <w:pStyle w:val="TOC1"/>
        <w:ind w:left="180" w:right="288"/>
        <w:rPr>
          <w:b w:val="0"/>
          <w:szCs w:val="24"/>
        </w:rPr>
      </w:pPr>
    </w:p>
    <w:p w14:paraId="2287956A" w14:textId="77777777" w:rsidR="00087183" w:rsidRPr="00087183" w:rsidRDefault="00087183" w:rsidP="00087183">
      <w:pPr>
        <w:jc w:val="center"/>
        <w:rPr>
          <w:rFonts w:ascii="Times New Roman" w:hAnsi="Times New Roman" w:cs="Times New Roman"/>
          <w:b/>
          <w:sz w:val="28"/>
          <w:szCs w:val="28"/>
        </w:rPr>
      </w:pPr>
      <w:bookmarkStart w:id="1023" w:name="_Toc139863297"/>
      <w:r w:rsidRPr="00087183">
        <w:rPr>
          <w:rFonts w:ascii="Times New Roman" w:hAnsi="Times New Roman" w:cs="Times New Roman"/>
          <w:b/>
          <w:sz w:val="28"/>
          <w:szCs w:val="28"/>
        </w:rPr>
        <w:t>Table of Forms</w:t>
      </w:r>
      <w:bookmarkEnd w:id="1023"/>
    </w:p>
    <w:p w14:paraId="467BD0C2" w14:textId="77777777" w:rsidR="00087183" w:rsidRPr="00087183" w:rsidRDefault="00087183" w:rsidP="00087183">
      <w:pPr>
        <w:rPr>
          <w:rFonts w:ascii="Times New Roman" w:hAnsi="Times New Roman" w:cs="Times New Roman"/>
        </w:rPr>
      </w:pPr>
    </w:p>
    <w:p w14:paraId="170486BC" w14:textId="77777777" w:rsidR="00087183" w:rsidRPr="00087183" w:rsidRDefault="00087183" w:rsidP="00087183">
      <w:pPr>
        <w:pStyle w:val="TOC1"/>
        <w:tabs>
          <w:tab w:val="right" w:leader="dot" w:pos="8990"/>
        </w:tabs>
        <w:rPr>
          <w:rFonts w:eastAsiaTheme="minorEastAsia"/>
          <w:b w:val="0"/>
          <w:sz w:val="22"/>
          <w:szCs w:val="22"/>
        </w:rPr>
      </w:pPr>
      <w:r w:rsidRPr="00087183">
        <w:rPr>
          <w:b w:val="0"/>
        </w:rPr>
        <w:fldChar w:fldCharType="begin"/>
      </w:r>
      <w:r w:rsidRPr="00087183">
        <w:rPr>
          <w:b w:val="0"/>
        </w:rPr>
        <w:instrText xml:space="preserve"> TOC \h \z \t "Section 10 - Heading 1,1" </w:instrText>
      </w:r>
      <w:r w:rsidRPr="00087183">
        <w:rPr>
          <w:b w:val="0"/>
        </w:rPr>
        <w:fldChar w:fldCharType="separate"/>
      </w:r>
      <w:hyperlink w:anchor="_Toc26780740" w:history="1">
        <w:r w:rsidRPr="00087183">
          <w:rPr>
            <w:rStyle w:val="Hyperlink"/>
          </w:rPr>
          <w:t>Notification of Intention to Award</w:t>
        </w:r>
        <w:r w:rsidRPr="00087183">
          <w:tab/>
        </w:r>
        <w:r w:rsidRPr="00087183">
          <w:fldChar w:fldCharType="begin"/>
        </w:r>
        <w:r w:rsidRPr="00087183">
          <w:instrText xml:space="preserve"> PAGEREF _Toc26780740 \h </w:instrText>
        </w:r>
        <w:r w:rsidRPr="00087183">
          <w:fldChar w:fldCharType="separate"/>
        </w:r>
        <w:r w:rsidRPr="00087183">
          <w:t>182</w:t>
        </w:r>
        <w:r w:rsidRPr="00087183">
          <w:fldChar w:fldCharType="end"/>
        </w:r>
      </w:hyperlink>
    </w:p>
    <w:p w14:paraId="23B18F20" w14:textId="77777777" w:rsidR="00087183" w:rsidRPr="00087183" w:rsidRDefault="00000000" w:rsidP="00087183">
      <w:pPr>
        <w:pStyle w:val="TOC1"/>
        <w:tabs>
          <w:tab w:val="right" w:leader="dot" w:pos="8990"/>
        </w:tabs>
        <w:rPr>
          <w:rFonts w:eastAsiaTheme="minorEastAsia"/>
          <w:b w:val="0"/>
          <w:sz w:val="22"/>
          <w:szCs w:val="22"/>
        </w:rPr>
      </w:pPr>
      <w:hyperlink w:anchor="_Toc26780741" w:history="1">
        <w:r w:rsidR="00087183" w:rsidRPr="00087183">
          <w:rPr>
            <w:rStyle w:val="Hyperlink"/>
          </w:rPr>
          <w:t>Letter of Acceptance</w:t>
        </w:r>
        <w:r w:rsidR="00087183" w:rsidRPr="00087183">
          <w:tab/>
        </w:r>
        <w:r w:rsidR="00087183" w:rsidRPr="00087183">
          <w:fldChar w:fldCharType="begin"/>
        </w:r>
        <w:r w:rsidR="00087183" w:rsidRPr="00087183">
          <w:instrText xml:space="preserve"> PAGEREF _Toc26780741 \h </w:instrText>
        </w:r>
        <w:r w:rsidR="00087183" w:rsidRPr="00087183">
          <w:fldChar w:fldCharType="separate"/>
        </w:r>
        <w:r w:rsidR="00087183" w:rsidRPr="00087183">
          <w:t>188</w:t>
        </w:r>
        <w:r w:rsidR="00087183" w:rsidRPr="00087183">
          <w:fldChar w:fldCharType="end"/>
        </w:r>
      </w:hyperlink>
    </w:p>
    <w:p w14:paraId="6DCC7445" w14:textId="77777777" w:rsidR="00087183" w:rsidRPr="00087183" w:rsidRDefault="00000000" w:rsidP="00087183">
      <w:pPr>
        <w:pStyle w:val="TOC1"/>
        <w:tabs>
          <w:tab w:val="right" w:leader="dot" w:pos="8990"/>
        </w:tabs>
        <w:rPr>
          <w:rFonts w:eastAsiaTheme="minorEastAsia"/>
          <w:b w:val="0"/>
          <w:sz w:val="22"/>
          <w:szCs w:val="22"/>
        </w:rPr>
      </w:pPr>
      <w:hyperlink w:anchor="_Toc26780742" w:history="1">
        <w:r w:rsidR="00087183" w:rsidRPr="00087183">
          <w:rPr>
            <w:rStyle w:val="Hyperlink"/>
          </w:rPr>
          <w:t>Contract Agreement</w:t>
        </w:r>
        <w:r w:rsidR="00087183" w:rsidRPr="00087183">
          <w:tab/>
        </w:r>
        <w:r w:rsidR="00087183" w:rsidRPr="00087183">
          <w:fldChar w:fldCharType="begin"/>
        </w:r>
        <w:r w:rsidR="00087183" w:rsidRPr="00087183">
          <w:instrText xml:space="preserve"> PAGEREF _Toc26780742 \h </w:instrText>
        </w:r>
        <w:r w:rsidR="00087183" w:rsidRPr="00087183">
          <w:fldChar w:fldCharType="separate"/>
        </w:r>
        <w:r w:rsidR="00087183" w:rsidRPr="00087183">
          <w:t>189</w:t>
        </w:r>
        <w:r w:rsidR="00087183" w:rsidRPr="00087183">
          <w:fldChar w:fldCharType="end"/>
        </w:r>
      </w:hyperlink>
    </w:p>
    <w:p w14:paraId="57957D5E" w14:textId="77777777" w:rsidR="00087183" w:rsidRPr="00087183" w:rsidRDefault="00000000" w:rsidP="00087183">
      <w:pPr>
        <w:pStyle w:val="TOC1"/>
        <w:tabs>
          <w:tab w:val="right" w:leader="dot" w:pos="8990"/>
        </w:tabs>
        <w:rPr>
          <w:rFonts w:eastAsiaTheme="minorEastAsia"/>
          <w:b w:val="0"/>
          <w:sz w:val="22"/>
          <w:szCs w:val="22"/>
        </w:rPr>
      </w:pPr>
      <w:hyperlink w:anchor="_Toc26780743" w:history="1">
        <w:r w:rsidR="00087183" w:rsidRPr="00087183">
          <w:rPr>
            <w:rStyle w:val="Hyperlink"/>
          </w:rPr>
          <w:t>Performance Security - Bank Guarantee</w:t>
        </w:r>
        <w:r w:rsidR="00087183" w:rsidRPr="00087183">
          <w:tab/>
        </w:r>
        <w:r w:rsidR="00087183" w:rsidRPr="00087183">
          <w:fldChar w:fldCharType="begin"/>
        </w:r>
        <w:r w:rsidR="00087183" w:rsidRPr="00087183">
          <w:instrText xml:space="preserve"> PAGEREF _Toc26780743 \h </w:instrText>
        </w:r>
        <w:r w:rsidR="00087183" w:rsidRPr="00087183">
          <w:fldChar w:fldCharType="separate"/>
        </w:r>
        <w:r w:rsidR="00087183" w:rsidRPr="00087183">
          <w:t>191</w:t>
        </w:r>
        <w:r w:rsidR="00087183" w:rsidRPr="00087183">
          <w:fldChar w:fldCharType="end"/>
        </w:r>
      </w:hyperlink>
    </w:p>
    <w:p w14:paraId="1CF75432" w14:textId="77777777" w:rsidR="00087183" w:rsidRPr="00087183" w:rsidRDefault="00000000" w:rsidP="00087183">
      <w:pPr>
        <w:pStyle w:val="TOC1"/>
        <w:tabs>
          <w:tab w:val="right" w:leader="dot" w:pos="8990"/>
        </w:tabs>
        <w:rPr>
          <w:rFonts w:eastAsiaTheme="minorEastAsia"/>
          <w:b w:val="0"/>
          <w:sz w:val="22"/>
          <w:szCs w:val="22"/>
        </w:rPr>
      </w:pPr>
      <w:hyperlink w:anchor="_Toc26780744" w:history="1">
        <w:r w:rsidR="00087183" w:rsidRPr="00087183">
          <w:rPr>
            <w:rStyle w:val="Hyperlink"/>
          </w:rPr>
          <w:t>Performance Security - Performance Bond</w:t>
        </w:r>
        <w:r w:rsidR="00087183" w:rsidRPr="00087183">
          <w:tab/>
        </w:r>
        <w:r w:rsidR="00087183" w:rsidRPr="00087183">
          <w:fldChar w:fldCharType="begin"/>
        </w:r>
        <w:r w:rsidR="00087183" w:rsidRPr="00087183">
          <w:instrText xml:space="preserve"> PAGEREF _Toc26780744 \h </w:instrText>
        </w:r>
        <w:r w:rsidR="00087183" w:rsidRPr="00087183">
          <w:fldChar w:fldCharType="separate"/>
        </w:r>
        <w:r w:rsidR="00087183" w:rsidRPr="00087183">
          <w:t>193</w:t>
        </w:r>
        <w:r w:rsidR="00087183" w:rsidRPr="00087183">
          <w:fldChar w:fldCharType="end"/>
        </w:r>
      </w:hyperlink>
    </w:p>
    <w:p w14:paraId="5765BBDC" w14:textId="77777777" w:rsidR="00087183" w:rsidRPr="00087183" w:rsidRDefault="00000000" w:rsidP="00087183">
      <w:pPr>
        <w:pStyle w:val="TOC1"/>
        <w:tabs>
          <w:tab w:val="right" w:leader="dot" w:pos="8990"/>
        </w:tabs>
        <w:rPr>
          <w:rFonts w:eastAsiaTheme="minorEastAsia"/>
          <w:b w:val="0"/>
          <w:sz w:val="22"/>
          <w:szCs w:val="22"/>
        </w:rPr>
      </w:pPr>
      <w:hyperlink w:anchor="_Toc26780745" w:history="1">
        <w:r w:rsidR="00087183" w:rsidRPr="00087183">
          <w:rPr>
            <w:rStyle w:val="Hyperlink"/>
          </w:rPr>
          <w:t>Environmental and Social (ES) Performance Security</w:t>
        </w:r>
        <w:r w:rsidR="00087183" w:rsidRPr="00087183">
          <w:tab/>
        </w:r>
        <w:r w:rsidR="00087183" w:rsidRPr="00087183">
          <w:fldChar w:fldCharType="begin"/>
        </w:r>
        <w:r w:rsidR="00087183" w:rsidRPr="00087183">
          <w:instrText xml:space="preserve"> PAGEREF _Toc26780745 \h </w:instrText>
        </w:r>
        <w:r w:rsidR="00087183" w:rsidRPr="00087183">
          <w:fldChar w:fldCharType="separate"/>
        </w:r>
        <w:r w:rsidR="00087183" w:rsidRPr="00087183">
          <w:t>195</w:t>
        </w:r>
        <w:r w:rsidR="00087183" w:rsidRPr="00087183">
          <w:fldChar w:fldCharType="end"/>
        </w:r>
      </w:hyperlink>
    </w:p>
    <w:p w14:paraId="74E4BB83" w14:textId="77777777" w:rsidR="00087183" w:rsidRPr="00087183" w:rsidRDefault="00000000" w:rsidP="00087183">
      <w:pPr>
        <w:pStyle w:val="TOC1"/>
        <w:tabs>
          <w:tab w:val="right" w:leader="dot" w:pos="8990"/>
        </w:tabs>
        <w:rPr>
          <w:rFonts w:eastAsiaTheme="minorEastAsia"/>
          <w:b w:val="0"/>
          <w:sz w:val="22"/>
          <w:szCs w:val="22"/>
        </w:rPr>
      </w:pPr>
      <w:hyperlink w:anchor="_Toc26780746" w:history="1">
        <w:r w:rsidR="00087183" w:rsidRPr="00087183">
          <w:rPr>
            <w:rStyle w:val="Hyperlink"/>
          </w:rPr>
          <w:t>Advance Payment Security</w:t>
        </w:r>
        <w:r w:rsidR="00087183" w:rsidRPr="00087183">
          <w:tab/>
        </w:r>
        <w:r w:rsidR="00087183" w:rsidRPr="00087183">
          <w:fldChar w:fldCharType="begin"/>
        </w:r>
        <w:r w:rsidR="00087183" w:rsidRPr="00087183">
          <w:instrText xml:space="preserve"> PAGEREF _Toc26780746 \h </w:instrText>
        </w:r>
        <w:r w:rsidR="00087183" w:rsidRPr="00087183">
          <w:fldChar w:fldCharType="separate"/>
        </w:r>
        <w:r w:rsidR="00087183" w:rsidRPr="00087183">
          <w:t>197</w:t>
        </w:r>
        <w:r w:rsidR="00087183" w:rsidRPr="00087183">
          <w:fldChar w:fldCharType="end"/>
        </w:r>
      </w:hyperlink>
    </w:p>
    <w:p w14:paraId="05FA9392"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fldChar w:fldCharType="end"/>
      </w:r>
    </w:p>
    <w:p w14:paraId="78FBE8A1" w14:textId="77777777" w:rsidR="00087183" w:rsidRPr="00087183" w:rsidRDefault="00087183" w:rsidP="00087183">
      <w:pPr>
        <w:rPr>
          <w:rFonts w:ascii="Times New Roman" w:hAnsi="Times New Roman" w:cs="Times New Roman"/>
          <w:b/>
          <w:color w:val="000000" w:themeColor="text1"/>
          <w:sz w:val="36"/>
        </w:rPr>
      </w:pPr>
      <w:bookmarkStart w:id="1024" w:name="_Toc473797916"/>
      <w:bookmarkStart w:id="1025" w:name="_Toc454873451"/>
      <w:bookmarkStart w:id="1026" w:name="_Toc78273066"/>
      <w:bookmarkStart w:id="1027" w:name="_Toc41971555"/>
      <w:bookmarkStart w:id="1028" w:name="_Toc111009244"/>
      <w:bookmarkStart w:id="1029" w:name="_Toc442524978"/>
      <w:r w:rsidRPr="00087183">
        <w:rPr>
          <w:rFonts w:ascii="Times New Roman" w:hAnsi="Times New Roman" w:cs="Times New Roman"/>
          <w:color w:val="000000" w:themeColor="text1"/>
        </w:rPr>
        <w:br w:type="page"/>
      </w:r>
    </w:p>
    <w:p w14:paraId="73186936" w14:textId="77777777" w:rsidR="00087183" w:rsidRPr="00087183" w:rsidRDefault="00087183" w:rsidP="00087183">
      <w:pPr>
        <w:pStyle w:val="Section10-Heading1"/>
      </w:pPr>
      <w:bookmarkStart w:id="1030" w:name="_Toc26780740"/>
      <w:r w:rsidRPr="00087183">
        <w:lastRenderedPageBreak/>
        <w:t>Notification of Intention to Award</w:t>
      </w:r>
      <w:bookmarkEnd w:id="1024"/>
      <w:bookmarkEnd w:id="1025"/>
      <w:bookmarkEnd w:id="1030"/>
    </w:p>
    <w:p w14:paraId="0A893F39" w14:textId="77777777" w:rsidR="00087183" w:rsidRPr="00087183" w:rsidRDefault="00087183" w:rsidP="00087183">
      <w:pPr>
        <w:spacing w:before="240" w:after="240"/>
        <w:jc w:val="center"/>
        <w:rPr>
          <w:rFonts w:ascii="Times New Roman" w:hAnsi="Times New Roman" w:cs="Times New Roman"/>
          <w:i/>
        </w:rPr>
      </w:pPr>
    </w:p>
    <w:p w14:paraId="4E4B11E6" w14:textId="77777777" w:rsidR="00087183" w:rsidRPr="00087183" w:rsidRDefault="00087183" w:rsidP="00087183">
      <w:pPr>
        <w:spacing w:before="240"/>
        <w:rPr>
          <w:rFonts w:ascii="Times New Roman" w:hAnsi="Times New Roman" w:cs="Times New Roman"/>
          <w:b/>
        </w:rPr>
      </w:pPr>
      <w:r w:rsidRPr="00087183">
        <w:rPr>
          <w:rFonts w:ascii="Times New Roman" w:hAnsi="Times New Roman" w:cs="Times New Roman"/>
          <w:b/>
        </w:rPr>
        <w:t>[</w:t>
      </w:r>
      <w:r w:rsidRPr="00087183">
        <w:rPr>
          <w:rFonts w:ascii="Times New Roman" w:hAnsi="Times New Roman" w:cs="Times New Roman"/>
          <w:b/>
          <w:i/>
        </w:rPr>
        <w:t>This Notification of Intention to Award shall be sent to each Bidder that submitted a Bid.</w:t>
      </w:r>
      <w:r w:rsidRPr="00087183">
        <w:rPr>
          <w:rFonts w:ascii="Times New Roman" w:hAnsi="Times New Roman" w:cs="Times New Roman"/>
          <w:b/>
        </w:rPr>
        <w:t>]</w:t>
      </w:r>
    </w:p>
    <w:p w14:paraId="30FA7421" w14:textId="77777777" w:rsidR="00087183" w:rsidRPr="00087183" w:rsidRDefault="00087183" w:rsidP="00087183">
      <w:pPr>
        <w:spacing w:before="240"/>
        <w:rPr>
          <w:rFonts w:ascii="Times New Roman" w:hAnsi="Times New Roman" w:cs="Times New Roman"/>
          <w:b/>
        </w:rPr>
      </w:pPr>
      <w:r w:rsidRPr="00087183">
        <w:rPr>
          <w:rFonts w:ascii="Times New Roman" w:hAnsi="Times New Roman" w:cs="Times New Roman"/>
          <w:b/>
        </w:rPr>
        <w:t>[</w:t>
      </w:r>
      <w:r w:rsidRPr="00087183">
        <w:rPr>
          <w:rFonts w:ascii="Times New Roman" w:hAnsi="Times New Roman" w:cs="Times New Roman"/>
          <w:b/>
          <w:i/>
        </w:rPr>
        <w:t>Send this Notification to the Bidder’s Authorized Representative named in the Bidder Information Form</w:t>
      </w:r>
      <w:r w:rsidRPr="00087183">
        <w:rPr>
          <w:rFonts w:ascii="Times New Roman" w:hAnsi="Times New Roman" w:cs="Times New Roman"/>
          <w:b/>
        </w:rPr>
        <w:t>]</w:t>
      </w:r>
    </w:p>
    <w:p w14:paraId="1345EC15" w14:textId="77777777" w:rsidR="00087183" w:rsidRPr="00087183" w:rsidRDefault="00087183" w:rsidP="00087183">
      <w:pPr>
        <w:pStyle w:val="Outline"/>
        <w:suppressAutoHyphens/>
        <w:spacing w:before="60" w:after="60"/>
        <w:rPr>
          <w:rFonts w:ascii="Times New Roman" w:hAnsi="Times New Roman"/>
          <w:spacing w:val="-2"/>
          <w:kern w:val="0"/>
          <w:sz w:val="24"/>
          <w:szCs w:val="24"/>
        </w:rPr>
      </w:pPr>
      <w:r w:rsidRPr="00087183">
        <w:rPr>
          <w:rFonts w:ascii="Times New Roman" w:hAnsi="Times New Roman"/>
          <w:sz w:val="24"/>
          <w:szCs w:val="24"/>
        </w:rPr>
        <w:t xml:space="preserve">For the attention of </w:t>
      </w:r>
      <w:r w:rsidRPr="00087183">
        <w:rPr>
          <w:rFonts w:ascii="Times New Roman" w:hAnsi="Times New Roman"/>
          <w:spacing w:val="-2"/>
          <w:kern w:val="0"/>
          <w:sz w:val="24"/>
          <w:szCs w:val="24"/>
        </w:rPr>
        <w:t xml:space="preserve">Bidder’s Authorized Representative </w:t>
      </w:r>
    </w:p>
    <w:p w14:paraId="7C7EB027" w14:textId="77777777" w:rsidR="00087183" w:rsidRPr="00087183" w:rsidRDefault="00087183" w:rsidP="00087183">
      <w:pPr>
        <w:pStyle w:val="Outline"/>
        <w:suppressAutoHyphens/>
        <w:spacing w:before="60" w:after="60"/>
        <w:rPr>
          <w:rFonts w:ascii="Times New Roman" w:hAnsi="Times New Roman"/>
          <w:spacing w:val="-2"/>
          <w:kern w:val="0"/>
          <w:sz w:val="24"/>
          <w:szCs w:val="24"/>
        </w:rPr>
      </w:pPr>
      <w:r w:rsidRPr="00087183">
        <w:rPr>
          <w:rFonts w:ascii="Times New Roman" w:hAnsi="Times New Roman"/>
          <w:spacing w:val="-2"/>
          <w:kern w:val="0"/>
          <w:sz w:val="24"/>
          <w:szCs w:val="24"/>
        </w:rPr>
        <w:t xml:space="preserve">Name: </w:t>
      </w:r>
      <w:r w:rsidRPr="00087183">
        <w:rPr>
          <w:rFonts w:ascii="Times New Roman" w:hAnsi="Times New Roman"/>
          <w:i/>
          <w:spacing w:val="-2"/>
          <w:kern w:val="0"/>
          <w:sz w:val="24"/>
          <w:szCs w:val="24"/>
        </w:rPr>
        <w:t>[insert Authorized Representative’s name]</w:t>
      </w:r>
    </w:p>
    <w:p w14:paraId="2338AFCC" w14:textId="77777777" w:rsidR="00087183" w:rsidRPr="00087183" w:rsidRDefault="00087183" w:rsidP="00087183">
      <w:pPr>
        <w:suppressAutoHyphens/>
        <w:spacing w:before="60" w:after="60"/>
        <w:rPr>
          <w:rFonts w:ascii="Times New Roman" w:hAnsi="Times New Roman" w:cs="Times New Roman"/>
          <w:b/>
          <w:spacing w:val="-2"/>
        </w:rPr>
      </w:pPr>
      <w:r w:rsidRPr="00087183">
        <w:rPr>
          <w:rFonts w:ascii="Times New Roman" w:hAnsi="Times New Roman" w:cs="Times New Roman"/>
          <w:spacing w:val="-2"/>
        </w:rPr>
        <w:t xml:space="preserve">Address: </w:t>
      </w:r>
      <w:r w:rsidRPr="00087183">
        <w:rPr>
          <w:rFonts w:ascii="Times New Roman" w:hAnsi="Times New Roman" w:cs="Times New Roman"/>
          <w:i/>
          <w:spacing w:val="-2"/>
        </w:rPr>
        <w:t>[insert Authorized Representative’s Address]</w:t>
      </w:r>
    </w:p>
    <w:p w14:paraId="50BCE0AD" w14:textId="77777777" w:rsidR="00087183" w:rsidRPr="00087183" w:rsidRDefault="00087183" w:rsidP="00087183">
      <w:pPr>
        <w:suppressAutoHyphens/>
        <w:spacing w:before="60" w:after="60"/>
        <w:rPr>
          <w:rFonts w:ascii="Times New Roman" w:hAnsi="Times New Roman" w:cs="Times New Roman"/>
          <w:b/>
          <w:spacing w:val="-2"/>
        </w:rPr>
      </w:pPr>
      <w:r w:rsidRPr="00087183">
        <w:rPr>
          <w:rFonts w:ascii="Times New Roman" w:hAnsi="Times New Roman" w:cs="Times New Roman"/>
          <w:spacing w:val="-2"/>
        </w:rPr>
        <w:t xml:space="preserve">Telephone/Fax numbers: </w:t>
      </w:r>
      <w:r w:rsidRPr="00087183">
        <w:rPr>
          <w:rFonts w:ascii="Times New Roman" w:hAnsi="Times New Roman" w:cs="Times New Roman"/>
          <w:i/>
          <w:spacing w:val="-2"/>
        </w:rPr>
        <w:t>[insert Authorized Representative’s telephone/fax numbers]</w:t>
      </w:r>
    </w:p>
    <w:p w14:paraId="79043632" w14:textId="77777777" w:rsidR="00087183" w:rsidRPr="00087183" w:rsidRDefault="00087183" w:rsidP="00087183">
      <w:pPr>
        <w:rPr>
          <w:rFonts w:ascii="Times New Roman" w:hAnsi="Times New Roman" w:cs="Times New Roman"/>
        </w:rPr>
      </w:pPr>
      <w:r w:rsidRPr="00087183">
        <w:rPr>
          <w:rFonts w:ascii="Times New Roman" w:hAnsi="Times New Roman" w:cs="Times New Roman"/>
          <w:spacing w:val="-2"/>
        </w:rPr>
        <w:t xml:space="preserve">Email Address: </w:t>
      </w:r>
      <w:r w:rsidRPr="00087183">
        <w:rPr>
          <w:rFonts w:ascii="Times New Roman" w:hAnsi="Times New Roman" w:cs="Times New Roman"/>
          <w:i/>
          <w:spacing w:val="-2"/>
        </w:rPr>
        <w:t>[insert Authorized Representative’s email address]</w:t>
      </w:r>
    </w:p>
    <w:p w14:paraId="31A004D7" w14:textId="77777777" w:rsidR="00087183" w:rsidRPr="00087183" w:rsidRDefault="00087183" w:rsidP="00087183">
      <w:pPr>
        <w:spacing w:before="240"/>
        <w:rPr>
          <w:rFonts w:ascii="Times New Roman" w:hAnsi="Times New Roman" w:cs="Times New Roman"/>
          <w:b/>
          <w:i/>
        </w:rPr>
      </w:pPr>
      <w:r w:rsidRPr="00087183">
        <w:rPr>
          <w:rFonts w:ascii="Times New Roman" w:hAnsi="Times New Roman" w:cs="Times New Roman"/>
          <w:b/>
          <w:i/>
        </w:rPr>
        <w:t xml:space="preserve">[IMPORTANT: insert the date that this Notification is transmitted to Bidders. The Notification must be sent to all Bidders simultaneously. This means on the same date and as close to the same time as possible.]  </w:t>
      </w:r>
    </w:p>
    <w:p w14:paraId="62E67C80" w14:textId="77777777" w:rsidR="00087183" w:rsidRPr="00087183" w:rsidRDefault="00087183" w:rsidP="00087183">
      <w:pPr>
        <w:spacing w:after="240"/>
        <w:rPr>
          <w:rFonts w:ascii="Times New Roman" w:hAnsi="Times New Roman" w:cs="Times New Roman"/>
        </w:rPr>
      </w:pPr>
      <w:r w:rsidRPr="00087183">
        <w:rPr>
          <w:rFonts w:ascii="Times New Roman" w:hAnsi="Times New Roman" w:cs="Times New Roman"/>
          <w:b/>
        </w:rPr>
        <w:t>DATE OF TRANSMISSION</w:t>
      </w:r>
      <w:r w:rsidRPr="00087183">
        <w:rPr>
          <w:rFonts w:ascii="Times New Roman" w:hAnsi="Times New Roman" w:cs="Times New Roman"/>
        </w:rPr>
        <w:t>: This Notification is sent by: [</w:t>
      </w:r>
      <w:r w:rsidRPr="00087183">
        <w:rPr>
          <w:rFonts w:ascii="Times New Roman" w:hAnsi="Times New Roman" w:cs="Times New Roman"/>
          <w:i/>
        </w:rPr>
        <w:t>email/fax</w:t>
      </w:r>
      <w:r w:rsidRPr="00087183">
        <w:rPr>
          <w:rFonts w:ascii="Times New Roman" w:hAnsi="Times New Roman" w:cs="Times New Roman"/>
        </w:rPr>
        <w:t>] on [</w:t>
      </w:r>
      <w:r w:rsidRPr="00087183">
        <w:rPr>
          <w:rFonts w:ascii="Times New Roman" w:hAnsi="Times New Roman" w:cs="Times New Roman"/>
          <w:i/>
        </w:rPr>
        <w:t>date</w:t>
      </w:r>
      <w:r w:rsidRPr="00087183">
        <w:rPr>
          <w:rFonts w:ascii="Times New Roman" w:hAnsi="Times New Roman" w:cs="Times New Roman"/>
        </w:rPr>
        <w:t xml:space="preserve">] (local time) </w:t>
      </w:r>
    </w:p>
    <w:p w14:paraId="3F4336E2" w14:textId="77777777" w:rsidR="00087183" w:rsidRPr="00087183" w:rsidRDefault="00087183" w:rsidP="00087183">
      <w:pPr>
        <w:ind w:right="289"/>
        <w:rPr>
          <w:rFonts w:ascii="Times New Roman" w:hAnsi="Times New Roman" w:cs="Times New Roman"/>
          <w:b/>
          <w:bCs/>
          <w:sz w:val="48"/>
          <w:szCs w:val="48"/>
        </w:rPr>
      </w:pPr>
      <w:r w:rsidRPr="00087183">
        <w:rPr>
          <w:rFonts w:ascii="Times New Roman" w:hAnsi="Times New Roman" w:cs="Times New Roman"/>
          <w:b/>
          <w:bCs/>
          <w:sz w:val="48"/>
          <w:szCs w:val="48"/>
        </w:rPr>
        <w:t>Notification of Intention to Award</w:t>
      </w:r>
    </w:p>
    <w:p w14:paraId="109D43A9" w14:textId="77777777" w:rsidR="00087183" w:rsidRPr="00087183" w:rsidRDefault="00087183" w:rsidP="00087183">
      <w:pPr>
        <w:rPr>
          <w:rFonts w:ascii="Times New Roman" w:hAnsi="Times New Roman" w:cs="Times New Roman"/>
          <w:i/>
          <w:color w:val="000000" w:themeColor="text1"/>
        </w:rPr>
      </w:pPr>
      <w:r w:rsidRPr="00087183">
        <w:rPr>
          <w:rFonts w:ascii="Times New Roman" w:hAnsi="Times New Roman" w:cs="Times New Roman"/>
          <w:b/>
          <w:iCs/>
          <w:color w:val="000000" w:themeColor="text1"/>
        </w:rPr>
        <w:t>Employer</w:t>
      </w:r>
      <w:r w:rsidRPr="00087183">
        <w:rPr>
          <w:rFonts w:ascii="Times New Roman" w:hAnsi="Times New Roman" w:cs="Times New Roman"/>
          <w:b/>
          <w:color w:val="000000" w:themeColor="text1"/>
        </w:rPr>
        <w:t xml:space="preserve">: </w:t>
      </w:r>
      <w:r w:rsidRPr="00087183">
        <w:rPr>
          <w:rFonts w:ascii="Times New Roman" w:hAnsi="Times New Roman" w:cs="Times New Roman"/>
          <w:i/>
          <w:color w:val="000000" w:themeColor="text1"/>
        </w:rPr>
        <w:t>[insert the name of the Employer]</w:t>
      </w:r>
    </w:p>
    <w:p w14:paraId="7C396FC6" w14:textId="77777777" w:rsidR="00087183" w:rsidRPr="00087183" w:rsidRDefault="00087183" w:rsidP="00087183">
      <w:pPr>
        <w:rPr>
          <w:rFonts w:ascii="Times New Roman" w:hAnsi="Times New Roman" w:cs="Times New Roman"/>
          <w:bCs/>
          <w:i/>
          <w:iCs/>
          <w:color w:val="000000" w:themeColor="text1"/>
        </w:rPr>
      </w:pPr>
      <w:r w:rsidRPr="00087183">
        <w:rPr>
          <w:rFonts w:ascii="Times New Roman" w:hAnsi="Times New Roman" w:cs="Times New Roman"/>
          <w:b/>
          <w:color w:val="000000" w:themeColor="text1"/>
        </w:rPr>
        <w:t>Project:</w:t>
      </w:r>
      <w:r w:rsidRPr="00087183">
        <w:rPr>
          <w:rFonts w:ascii="Times New Roman" w:hAnsi="Times New Roman" w:cs="Times New Roman"/>
          <w:b/>
          <w:bCs/>
          <w:i/>
          <w:iCs/>
          <w:color w:val="000000" w:themeColor="text1"/>
        </w:rPr>
        <w:t xml:space="preserve"> </w:t>
      </w:r>
      <w:r w:rsidRPr="00087183">
        <w:rPr>
          <w:rFonts w:ascii="Times New Roman" w:hAnsi="Times New Roman" w:cs="Times New Roman"/>
          <w:bCs/>
          <w:i/>
          <w:iCs/>
          <w:color w:val="000000" w:themeColor="text1"/>
        </w:rPr>
        <w:t>[insert name of project]</w:t>
      </w:r>
    </w:p>
    <w:p w14:paraId="428206C6" w14:textId="77777777" w:rsidR="00087183" w:rsidRPr="00087183" w:rsidRDefault="00087183" w:rsidP="00087183">
      <w:pPr>
        <w:rPr>
          <w:rFonts w:ascii="Times New Roman" w:hAnsi="Times New Roman" w:cs="Times New Roman"/>
          <w:b/>
          <w:i/>
          <w:color w:val="000000" w:themeColor="text1"/>
        </w:rPr>
      </w:pPr>
      <w:r w:rsidRPr="00087183">
        <w:rPr>
          <w:rFonts w:ascii="Times New Roman" w:hAnsi="Times New Roman" w:cs="Times New Roman"/>
          <w:b/>
          <w:iCs/>
          <w:color w:val="000000" w:themeColor="text1"/>
        </w:rPr>
        <w:t>Contract title</w:t>
      </w:r>
      <w:r w:rsidRPr="00087183">
        <w:rPr>
          <w:rFonts w:ascii="Times New Roman" w:hAnsi="Times New Roman" w:cs="Times New Roman"/>
          <w:b/>
          <w:color w:val="000000" w:themeColor="text1"/>
        </w:rPr>
        <w:t xml:space="preserve">: </w:t>
      </w:r>
      <w:r w:rsidRPr="00087183">
        <w:rPr>
          <w:rFonts w:ascii="Times New Roman" w:hAnsi="Times New Roman" w:cs="Times New Roman"/>
          <w:i/>
          <w:color w:val="000000" w:themeColor="text1"/>
        </w:rPr>
        <w:t>[insert the name of the contract]</w:t>
      </w:r>
    </w:p>
    <w:p w14:paraId="114ABFE9" w14:textId="77777777" w:rsidR="00087183" w:rsidRPr="00087183" w:rsidRDefault="00087183" w:rsidP="00087183">
      <w:pPr>
        <w:ind w:right="-540"/>
        <w:rPr>
          <w:rFonts w:ascii="Times New Roman" w:hAnsi="Times New Roman" w:cs="Times New Roman"/>
          <w:i/>
          <w:color w:val="000000" w:themeColor="text1"/>
        </w:rPr>
      </w:pPr>
      <w:r w:rsidRPr="00087183">
        <w:rPr>
          <w:rFonts w:ascii="Times New Roman" w:hAnsi="Times New Roman" w:cs="Times New Roman"/>
          <w:b/>
          <w:color w:val="000000" w:themeColor="text1"/>
        </w:rPr>
        <w:t xml:space="preserve">Country: </w:t>
      </w:r>
      <w:r w:rsidRPr="00087183">
        <w:rPr>
          <w:rFonts w:ascii="Times New Roman" w:hAnsi="Times New Roman" w:cs="Times New Roman"/>
          <w:i/>
          <w:color w:val="000000" w:themeColor="text1"/>
        </w:rPr>
        <w:t>[insert country where RFB is issued]</w:t>
      </w:r>
    </w:p>
    <w:p w14:paraId="7BB10949" w14:textId="77777777" w:rsidR="00087183" w:rsidRPr="00087183" w:rsidRDefault="00087183" w:rsidP="00087183">
      <w:pPr>
        <w:rPr>
          <w:rFonts w:ascii="Times New Roman" w:hAnsi="Times New Roman" w:cs="Times New Roman"/>
          <w:i/>
          <w:color w:val="000000" w:themeColor="text1"/>
        </w:rPr>
      </w:pPr>
      <w:r w:rsidRPr="00087183">
        <w:rPr>
          <w:rFonts w:ascii="Times New Roman" w:hAnsi="Times New Roman" w:cs="Times New Roman"/>
          <w:b/>
          <w:color w:val="000000" w:themeColor="text1"/>
        </w:rPr>
        <w:t>Loan No. /Credit No. / Grant No.:</w:t>
      </w:r>
      <w:r w:rsidRPr="00087183">
        <w:rPr>
          <w:rFonts w:ascii="Times New Roman" w:hAnsi="Times New Roman" w:cs="Times New Roman"/>
          <w:i/>
          <w:color w:val="000000" w:themeColor="text1"/>
        </w:rPr>
        <w:t xml:space="preserve"> [insert reference number for loan/credit/grant]</w:t>
      </w:r>
    </w:p>
    <w:p w14:paraId="51BE25D6" w14:textId="77777777" w:rsidR="00087183" w:rsidRPr="00087183" w:rsidRDefault="00087183" w:rsidP="00087183">
      <w:pPr>
        <w:rPr>
          <w:rFonts w:ascii="Times New Roman" w:hAnsi="Times New Roman" w:cs="Times New Roman"/>
          <w:b/>
          <w:color w:val="000000" w:themeColor="text1"/>
        </w:rPr>
      </w:pPr>
      <w:r w:rsidRPr="00087183">
        <w:rPr>
          <w:rFonts w:ascii="Times New Roman" w:hAnsi="Times New Roman" w:cs="Times New Roman"/>
          <w:b/>
          <w:color w:val="000000" w:themeColor="text1"/>
        </w:rPr>
        <w:t xml:space="preserve">RFB No: </w:t>
      </w:r>
      <w:r w:rsidRPr="00087183">
        <w:rPr>
          <w:rFonts w:ascii="Times New Roman" w:hAnsi="Times New Roman" w:cs="Times New Roman"/>
          <w:i/>
          <w:color w:val="000000" w:themeColor="text1"/>
        </w:rPr>
        <w:t>[insert RFB reference number from Procurement Plan]</w:t>
      </w:r>
    </w:p>
    <w:p w14:paraId="06BE6760" w14:textId="77777777" w:rsidR="00087183" w:rsidRPr="00087183" w:rsidRDefault="00087183" w:rsidP="00087183">
      <w:pPr>
        <w:pStyle w:val="BodyTextIndent"/>
        <w:spacing w:before="240" w:after="240"/>
        <w:ind w:left="0" w:right="288"/>
        <w:rPr>
          <w:rFonts w:ascii="Times New Roman" w:hAnsi="Times New Roman" w:cs="Times New Roman"/>
          <w:iCs/>
          <w:sz w:val="24"/>
        </w:rPr>
      </w:pPr>
      <w:r w:rsidRPr="00087183">
        <w:rPr>
          <w:rFonts w:ascii="Times New Roman" w:hAnsi="Times New Roman" w:cs="Times New Roman"/>
          <w:iCs/>
          <w:sz w:val="24"/>
        </w:rPr>
        <w:t>This Notification of Intention to Award (Notification) notifies you of our decision to award the above contract. The transmission of this Notification begins the Standstill Period. During the Standstill Period, you may:</w:t>
      </w:r>
    </w:p>
    <w:p w14:paraId="51907F2D" w14:textId="77777777" w:rsidR="00087183" w:rsidRPr="00087183" w:rsidRDefault="00087183" w:rsidP="000F1B3C">
      <w:pPr>
        <w:pStyle w:val="BodyTextIndent"/>
        <w:numPr>
          <w:ilvl w:val="0"/>
          <w:numId w:val="138"/>
        </w:numPr>
        <w:spacing w:before="240" w:after="240"/>
        <w:ind w:right="288"/>
        <w:jc w:val="both"/>
        <w:rPr>
          <w:rFonts w:ascii="Times New Roman" w:hAnsi="Times New Roman" w:cs="Times New Roman"/>
          <w:iCs/>
          <w:sz w:val="24"/>
        </w:rPr>
      </w:pPr>
      <w:r w:rsidRPr="00087183">
        <w:rPr>
          <w:rFonts w:ascii="Times New Roman" w:hAnsi="Times New Roman" w:cs="Times New Roman"/>
          <w:iCs/>
          <w:sz w:val="24"/>
        </w:rPr>
        <w:t>request a debriefing in relation to the evaluation of your Bid, and/or</w:t>
      </w:r>
    </w:p>
    <w:p w14:paraId="2F6BCF1E" w14:textId="77777777" w:rsidR="00087183" w:rsidRPr="00087183" w:rsidRDefault="00087183" w:rsidP="000F1B3C">
      <w:pPr>
        <w:pStyle w:val="BodyTextIndent"/>
        <w:numPr>
          <w:ilvl w:val="0"/>
          <w:numId w:val="138"/>
        </w:numPr>
        <w:spacing w:before="240" w:after="240"/>
        <w:ind w:right="288"/>
        <w:jc w:val="both"/>
        <w:rPr>
          <w:rFonts w:ascii="Times New Roman" w:hAnsi="Times New Roman" w:cs="Times New Roman"/>
          <w:iCs/>
          <w:sz w:val="24"/>
        </w:rPr>
      </w:pPr>
      <w:r w:rsidRPr="00087183">
        <w:rPr>
          <w:rFonts w:ascii="Times New Roman" w:hAnsi="Times New Roman" w:cs="Times New Roman"/>
          <w:iCs/>
          <w:sz w:val="24"/>
        </w:rPr>
        <w:t>submit a Procurement-related Complaint in relation to the decision to award the contract.</w:t>
      </w:r>
    </w:p>
    <w:p w14:paraId="55F58FB5" w14:textId="77777777" w:rsidR="00087183" w:rsidRPr="00087183" w:rsidRDefault="00087183" w:rsidP="000F1B3C">
      <w:pPr>
        <w:pStyle w:val="BodyTextIndent"/>
        <w:numPr>
          <w:ilvl w:val="0"/>
          <w:numId w:val="139"/>
        </w:numPr>
        <w:spacing w:before="240" w:after="120"/>
        <w:ind w:left="284" w:right="289" w:hanging="284"/>
        <w:jc w:val="both"/>
        <w:rPr>
          <w:rFonts w:ascii="Times New Roman" w:hAnsi="Times New Roman" w:cs="Times New Roman"/>
          <w:b/>
          <w:iCs/>
          <w:sz w:val="24"/>
        </w:rPr>
      </w:pPr>
      <w:r w:rsidRPr="00087183">
        <w:rPr>
          <w:rFonts w:ascii="Times New Roman" w:hAnsi="Times New Roman" w:cs="Times New Roman"/>
          <w:b/>
          <w:iCs/>
          <w:sz w:val="24"/>
        </w:rPr>
        <w:t>The successful Bidder</w:t>
      </w:r>
    </w:p>
    <w:tbl>
      <w:tblPr>
        <w:tblW w:w="9067" w:type="dxa"/>
        <w:tblLayout w:type="fixed"/>
        <w:tblLook w:val="04A0" w:firstRow="1" w:lastRow="0" w:firstColumn="1" w:lastColumn="0" w:noHBand="0" w:noVBand="1"/>
      </w:tblPr>
      <w:tblGrid>
        <w:gridCol w:w="2122"/>
        <w:gridCol w:w="6945"/>
      </w:tblGrid>
      <w:tr w:rsidR="00087183" w:rsidRPr="00087183" w14:paraId="10B8390B" w14:textId="77777777" w:rsidTr="00087183">
        <w:tc>
          <w:tcPr>
            <w:tcW w:w="2122" w:type="dxa"/>
            <w:shd w:val="clear" w:color="auto" w:fill="C6D9F1" w:themeFill="text2" w:themeFillTint="33"/>
          </w:tcPr>
          <w:p w14:paraId="4896FC7A" w14:textId="77777777" w:rsidR="00087183" w:rsidRPr="00087183" w:rsidRDefault="00087183" w:rsidP="00087183">
            <w:pPr>
              <w:pStyle w:val="BodyTextIndent"/>
              <w:spacing w:before="120" w:after="120"/>
              <w:ind w:left="0"/>
              <w:rPr>
                <w:rFonts w:ascii="Times New Roman" w:hAnsi="Times New Roman" w:cs="Times New Roman"/>
                <w:b/>
                <w:iCs/>
                <w:sz w:val="24"/>
              </w:rPr>
            </w:pPr>
            <w:r w:rsidRPr="00087183">
              <w:rPr>
                <w:rFonts w:ascii="Times New Roman" w:hAnsi="Times New Roman" w:cs="Times New Roman"/>
                <w:b/>
                <w:iCs/>
                <w:sz w:val="24"/>
              </w:rPr>
              <w:t>Name:</w:t>
            </w:r>
          </w:p>
        </w:tc>
        <w:tc>
          <w:tcPr>
            <w:tcW w:w="6945" w:type="dxa"/>
            <w:vAlign w:val="center"/>
          </w:tcPr>
          <w:p w14:paraId="6360B979" w14:textId="77777777" w:rsidR="00087183" w:rsidRPr="00087183" w:rsidRDefault="00087183" w:rsidP="00087183">
            <w:pPr>
              <w:pStyle w:val="BodyTextIndent"/>
              <w:spacing w:before="120" w:after="120"/>
              <w:ind w:left="0"/>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name</w:t>
            </w:r>
            <w:r w:rsidRPr="00087183">
              <w:rPr>
                <w:rFonts w:ascii="Times New Roman" w:hAnsi="Times New Roman" w:cs="Times New Roman"/>
                <w:sz w:val="24"/>
              </w:rPr>
              <w:t xml:space="preserve"> </w:t>
            </w:r>
            <w:r w:rsidRPr="00087183">
              <w:rPr>
                <w:rFonts w:ascii="Times New Roman" w:hAnsi="Times New Roman" w:cs="Times New Roman"/>
                <w:i/>
                <w:iCs/>
                <w:sz w:val="24"/>
              </w:rPr>
              <w:t>of successful Bidder</w:t>
            </w:r>
            <w:r w:rsidRPr="00087183">
              <w:rPr>
                <w:rFonts w:ascii="Times New Roman" w:hAnsi="Times New Roman" w:cs="Times New Roman"/>
                <w:iCs/>
                <w:sz w:val="24"/>
              </w:rPr>
              <w:t>]</w:t>
            </w:r>
          </w:p>
        </w:tc>
      </w:tr>
      <w:tr w:rsidR="00087183" w:rsidRPr="00087183" w14:paraId="42D405E4" w14:textId="77777777" w:rsidTr="00087183">
        <w:tc>
          <w:tcPr>
            <w:tcW w:w="2122" w:type="dxa"/>
            <w:shd w:val="clear" w:color="auto" w:fill="C6D9F1" w:themeFill="text2" w:themeFillTint="33"/>
          </w:tcPr>
          <w:p w14:paraId="0671058F" w14:textId="77777777" w:rsidR="00087183" w:rsidRPr="00087183" w:rsidRDefault="00087183" w:rsidP="00087183">
            <w:pPr>
              <w:pStyle w:val="BodyTextIndent"/>
              <w:spacing w:before="120" w:after="120"/>
              <w:ind w:left="0"/>
              <w:rPr>
                <w:rFonts w:ascii="Times New Roman" w:hAnsi="Times New Roman" w:cs="Times New Roman"/>
                <w:b/>
                <w:iCs/>
                <w:sz w:val="24"/>
              </w:rPr>
            </w:pPr>
            <w:r w:rsidRPr="00087183">
              <w:rPr>
                <w:rFonts w:ascii="Times New Roman" w:hAnsi="Times New Roman" w:cs="Times New Roman"/>
                <w:b/>
                <w:iCs/>
                <w:sz w:val="24"/>
              </w:rPr>
              <w:t>Address:</w:t>
            </w:r>
          </w:p>
        </w:tc>
        <w:tc>
          <w:tcPr>
            <w:tcW w:w="6945" w:type="dxa"/>
            <w:vAlign w:val="center"/>
          </w:tcPr>
          <w:p w14:paraId="38EEF905" w14:textId="77777777" w:rsidR="00087183" w:rsidRPr="00087183" w:rsidRDefault="00087183" w:rsidP="00087183">
            <w:pPr>
              <w:pStyle w:val="BodyTextIndent"/>
              <w:spacing w:before="120" w:after="120"/>
              <w:ind w:left="0"/>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address</w:t>
            </w:r>
            <w:r w:rsidRPr="00087183">
              <w:rPr>
                <w:rFonts w:ascii="Times New Roman" w:hAnsi="Times New Roman" w:cs="Times New Roman"/>
                <w:sz w:val="24"/>
              </w:rPr>
              <w:t xml:space="preserve"> </w:t>
            </w:r>
            <w:r w:rsidRPr="00087183">
              <w:rPr>
                <w:rFonts w:ascii="Times New Roman" w:hAnsi="Times New Roman" w:cs="Times New Roman"/>
                <w:i/>
                <w:iCs/>
                <w:sz w:val="24"/>
              </w:rPr>
              <w:t>of the successful Bidder</w:t>
            </w:r>
            <w:r w:rsidRPr="00087183">
              <w:rPr>
                <w:rFonts w:ascii="Times New Roman" w:hAnsi="Times New Roman" w:cs="Times New Roman"/>
                <w:iCs/>
                <w:sz w:val="24"/>
              </w:rPr>
              <w:t>]</w:t>
            </w:r>
          </w:p>
        </w:tc>
      </w:tr>
      <w:tr w:rsidR="00087183" w:rsidRPr="00087183" w14:paraId="425C1D28" w14:textId="77777777" w:rsidTr="00087183">
        <w:tc>
          <w:tcPr>
            <w:tcW w:w="2122" w:type="dxa"/>
            <w:shd w:val="clear" w:color="auto" w:fill="C6D9F1" w:themeFill="text2" w:themeFillTint="33"/>
          </w:tcPr>
          <w:p w14:paraId="5AF2C3D5" w14:textId="77777777" w:rsidR="00087183" w:rsidRPr="00087183" w:rsidRDefault="00087183" w:rsidP="00087183">
            <w:pPr>
              <w:pStyle w:val="BodyTextIndent"/>
              <w:spacing w:before="120" w:after="120"/>
              <w:ind w:left="0"/>
              <w:rPr>
                <w:rFonts w:ascii="Times New Roman" w:hAnsi="Times New Roman" w:cs="Times New Roman"/>
                <w:b/>
                <w:iCs/>
                <w:sz w:val="24"/>
              </w:rPr>
            </w:pPr>
            <w:r w:rsidRPr="00087183">
              <w:rPr>
                <w:rFonts w:ascii="Times New Roman" w:hAnsi="Times New Roman" w:cs="Times New Roman"/>
                <w:b/>
                <w:iCs/>
                <w:sz w:val="24"/>
              </w:rPr>
              <w:lastRenderedPageBreak/>
              <w:t>Contract price:</w:t>
            </w:r>
          </w:p>
        </w:tc>
        <w:tc>
          <w:tcPr>
            <w:tcW w:w="6945" w:type="dxa"/>
            <w:vAlign w:val="center"/>
          </w:tcPr>
          <w:p w14:paraId="2E4FB193" w14:textId="77777777" w:rsidR="00087183" w:rsidRPr="00087183" w:rsidRDefault="00087183" w:rsidP="00087183">
            <w:pPr>
              <w:pStyle w:val="BodyTextIndent"/>
              <w:spacing w:before="120" w:after="120"/>
              <w:ind w:left="0"/>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contract price</w:t>
            </w:r>
            <w:r w:rsidRPr="00087183">
              <w:rPr>
                <w:rFonts w:ascii="Times New Roman" w:hAnsi="Times New Roman" w:cs="Times New Roman"/>
                <w:sz w:val="24"/>
              </w:rPr>
              <w:t xml:space="preserve"> </w:t>
            </w:r>
            <w:r w:rsidRPr="00087183">
              <w:rPr>
                <w:rFonts w:ascii="Times New Roman" w:hAnsi="Times New Roman" w:cs="Times New Roman"/>
                <w:i/>
                <w:iCs/>
                <w:sz w:val="24"/>
              </w:rPr>
              <w:t>of the successful Bid</w:t>
            </w:r>
            <w:r w:rsidRPr="00087183">
              <w:rPr>
                <w:rFonts w:ascii="Times New Roman" w:hAnsi="Times New Roman" w:cs="Times New Roman"/>
                <w:iCs/>
                <w:sz w:val="24"/>
              </w:rPr>
              <w:t>]</w:t>
            </w:r>
          </w:p>
        </w:tc>
      </w:tr>
    </w:tbl>
    <w:p w14:paraId="62D76FAE" w14:textId="77777777" w:rsidR="00087183" w:rsidRPr="00087183" w:rsidRDefault="00087183" w:rsidP="000F1B3C">
      <w:pPr>
        <w:pStyle w:val="BodyTextIndent"/>
        <w:numPr>
          <w:ilvl w:val="0"/>
          <w:numId w:val="139"/>
        </w:numPr>
        <w:spacing w:before="240" w:after="120"/>
        <w:ind w:left="284" w:right="289" w:hanging="284"/>
        <w:rPr>
          <w:rFonts w:ascii="Times New Roman" w:hAnsi="Times New Roman" w:cs="Times New Roman"/>
          <w:b/>
          <w:i/>
          <w:iCs/>
          <w:sz w:val="24"/>
        </w:rPr>
      </w:pPr>
      <w:r w:rsidRPr="00087183">
        <w:rPr>
          <w:rFonts w:ascii="Times New Roman" w:hAnsi="Times New Roman" w:cs="Times New Roman"/>
          <w:b/>
          <w:iCs/>
          <w:sz w:val="24"/>
        </w:rPr>
        <w:t xml:space="preserve">Other Bidders </w:t>
      </w:r>
      <w:r w:rsidRPr="00087183">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W w:w="9067" w:type="dxa"/>
        <w:tblLook w:val="04A0" w:firstRow="1" w:lastRow="0" w:firstColumn="1" w:lastColumn="0" w:noHBand="0" w:noVBand="1"/>
      </w:tblPr>
      <w:tblGrid>
        <w:gridCol w:w="4390"/>
        <w:gridCol w:w="2126"/>
        <w:gridCol w:w="2551"/>
      </w:tblGrid>
      <w:tr w:rsidR="00087183" w:rsidRPr="00087183" w14:paraId="5C20C915" w14:textId="77777777" w:rsidTr="00087183">
        <w:tc>
          <w:tcPr>
            <w:tcW w:w="4390" w:type="dxa"/>
            <w:shd w:val="clear" w:color="auto" w:fill="C6D9F1" w:themeFill="text2" w:themeFillTint="33"/>
            <w:vAlign w:val="center"/>
          </w:tcPr>
          <w:p w14:paraId="7DE4527B" w14:textId="77777777" w:rsidR="00087183" w:rsidRPr="00087183" w:rsidRDefault="00087183" w:rsidP="00087183">
            <w:pPr>
              <w:pStyle w:val="BodyTextIndent"/>
              <w:spacing w:before="60" w:after="60"/>
              <w:ind w:left="0" w:right="33"/>
              <w:jc w:val="center"/>
              <w:rPr>
                <w:rFonts w:ascii="Times New Roman" w:hAnsi="Times New Roman" w:cs="Times New Roman"/>
                <w:b/>
                <w:iCs/>
                <w:sz w:val="24"/>
              </w:rPr>
            </w:pPr>
            <w:r w:rsidRPr="00087183">
              <w:rPr>
                <w:rFonts w:ascii="Times New Roman" w:hAnsi="Times New Roman" w:cs="Times New Roman"/>
                <w:b/>
                <w:iCs/>
                <w:sz w:val="24"/>
              </w:rPr>
              <w:t>Name of Bidder</w:t>
            </w:r>
          </w:p>
        </w:tc>
        <w:tc>
          <w:tcPr>
            <w:tcW w:w="2126" w:type="dxa"/>
            <w:shd w:val="clear" w:color="auto" w:fill="C6D9F1" w:themeFill="text2" w:themeFillTint="33"/>
            <w:vAlign w:val="center"/>
          </w:tcPr>
          <w:p w14:paraId="3B3D2495" w14:textId="77777777" w:rsidR="00087183" w:rsidRPr="00087183" w:rsidRDefault="00087183" w:rsidP="00087183">
            <w:pPr>
              <w:pStyle w:val="BodyTextIndent"/>
              <w:ind w:left="0" w:right="29"/>
              <w:jc w:val="center"/>
              <w:rPr>
                <w:rFonts w:ascii="Times New Roman" w:hAnsi="Times New Roman" w:cs="Times New Roman"/>
                <w:b/>
                <w:iCs/>
                <w:sz w:val="24"/>
              </w:rPr>
            </w:pPr>
            <w:r w:rsidRPr="00087183">
              <w:rPr>
                <w:rFonts w:ascii="Times New Roman" w:hAnsi="Times New Roman" w:cs="Times New Roman"/>
                <w:b/>
                <w:iCs/>
                <w:sz w:val="24"/>
              </w:rPr>
              <w:t>Bid price</w:t>
            </w:r>
          </w:p>
        </w:tc>
        <w:tc>
          <w:tcPr>
            <w:tcW w:w="2551" w:type="dxa"/>
            <w:shd w:val="clear" w:color="auto" w:fill="C6D9F1" w:themeFill="text2" w:themeFillTint="33"/>
            <w:vAlign w:val="center"/>
          </w:tcPr>
          <w:p w14:paraId="33B1312F" w14:textId="77777777" w:rsidR="00087183" w:rsidRPr="00087183" w:rsidRDefault="00087183" w:rsidP="00087183">
            <w:pPr>
              <w:pStyle w:val="BodyTextIndent"/>
              <w:ind w:left="0"/>
              <w:jc w:val="center"/>
              <w:rPr>
                <w:rFonts w:ascii="Times New Roman" w:hAnsi="Times New Roman" w:cs="Times New Roman"/>
                <w:b/>
                <w:iCs/>
                <w:sz w:val="24"/>
              </w:rPr>
            </w:pPr>
            <w:r w:rsidRPr="00087183">
              <w:rPr>
                <w:rFonts w:ascii="Times New Roman" w:hAnsi="Times New Roman" w:cs="Times New Roman"/>
                <w:b/>
                <w:iCs/>
                <w:sz w:val="24"/>
              </w:rPr>
              <w:t xml:space="preserve">Evaluated Bid price </w:t>
            </w:r>
          </w:p>
          <w:p w14:paraId="2FB8B5BC" w14:textId="77777777" w:rsidR="00087183" w:rsidRPr="00087183" w:rsidRDefault="00087183" w:rsidP="00087183">
            <w:pPr>
              <w:pStyle w:val="BodyTextIndent"/>
              <w:ind w:left="0"/>
              <w:jc w:val="center"/>
              <w:rPr>
                <w:rFonts w:ascii="Times New Roman" w:hAnsi="Times New Roman" w:cs="Times New Roman"/>
                <w:b/>
                <w:iCs/>
                <w:sz w:val="24"/>
              </w:rPr>
            </w:pPr>
            <w:r w:rsidRPr="00087183">
              <w:rPr>
                <w:rFonts w:ascii="Times New Roman" w:hAnsi="Times New Roman" w:cs="Times New Roman"/>
                <w:b/>
                <w:iCs/>
                <w:sz w:val="24"/>
              </w:rPr>
              <w:t>(if applicable)</w:t>
            </w:r>
          </w:p>
        </w:tc>
      </w:tr>
      <w:tr w:rsidR="00087183" w:rsidRPr="00087183" w14:paraId="716EB6BC" w14:textId="77777777" w:rsidTr="00087183">
        <w:tc>
          <w:tcPr>
            <w:tcW w:w="4390" w:type="dxa"/>
            <w:vAlign w:val="center"/>
          </w:tcPr>
          <w:p w14:paraId="70CF1806" w14:textId="77777777" w:rsidR="00087183" w:rsidRPr="00087183" w:rsidRDefault="00087183" w:rsidP="00087183">
            <w:r w:rsidRPr="00087183">
              <w:rPr>
                <w:iCs/>
              </w:rPr>
              <w:t>[</w:t>
            </w:r>
            <w:r w:rsidRPr="00087183">
              <w:rPr>
                <w:i/>
                <w:iCs/>
              </w:rPr>
              <w:t>insert name</w:t>
            </w:r>
            <w:r w:rsidRPr="00087183">
              <w:rPr>
                <w:iCs/>
              </w:rPr>
              <w:t>]</w:t>
            </w:r>
          </w:p>
        </w:tc>
        <w:tc>
          <w:tcPr>
            <w:tcW w:w="2126" w:type="dxa"/>
            <w:vAlign w:val="center"/>
          </w:tcPr>
          <w:p w14:paraId="53D97F83" w14:textId="77777777" w:rsidR="00087183" w:rsidRPr="00087183" w:rsidRDefault="00087183" w:rsidP="00087183">
            <w:pPr>
              <w:pStyle w:val="BodyTextIndent"/>
              <w:spacing w:before="120" w:after="120"/>
              <w:ind w:left="0" w:right="33"/>
              <w:jc w:val="center"/>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Bid price</w:t>
            </w:r>
            <w:r w:rsidRPr="00087183">
              <w:rPr>
                <w:rFonts w:ascii="Times New Roman" w:hAnsi="Times New Roman" w:cs="Times New Roman"/>
                <w:iCs/>
                <w:sz w:val="24"/>
              </w:rPr>
              <w:t>]</w:t>
            </w:r>
          </w:p>
        </w:tc>
        <w:tc>
          <w:tcPr>
            <w:tcW w:w="2551" w:type="dxa"/>
            <w:vAlign w:val="center"/>
          </w:tcPr>
          <w:p w14:paraId="59FD9CA1" w14:textId="77777777" w:rsidR="00087183" w:rsidRPr="00087183" w:rsidRDefault="00087183" w:rsidP="00087183">
            <w:pPr>
              <w:pStyle w:val="BodyTextIndent"/>
              <w:spacing w:before="120" w:after="120"/>
              <w:ind w:left="0"/>
              <w:jc w:val="center"/>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evaluated price</w:t>
            </w:r>
            <w:r w:rsidRPr="00087183">
              <w:rPr>
                <w:rFonts w:ascii="Times New Roman" w:hAnsi="Times New Roman" w:cs="Times New Roman"/>
                <w:iCs/>
                <w:sz w:val="24"/>
              </w:rPr>
              <w:t>]</w:t>
            </w:r>
          </w:p>
        </w:tc>
      </w:tr>
      <w:tr w:rsidR="00087183" w:rsidRPr="00087183" w14:paraId="2EF48CFA" w14:textId="77777777" w:rsidTr="00087183">
        <w:tc>
          <w:tcPr>
            <w:tcW w:w="4390" w:type="dxa"/>
            <w:vAlign w:val="center"/>
          </w:tcPr>
          <w:p w14:paraId="3F6539DE" w14:textId="77777777" w:rsidR="00087183" w:rsidRPr="00087183" w:rsidRDefault="00087183" w:rsidP="00087183">
            <w:r w:rsidRPr="00087183">
              <w:rPr>
                <w:iCs/>
              </w:rPr>
              <w:t>[</w:t>
            </w:r>
            <w:r w:rsidRPr="00087183">
              <w:rPr>
                <w:i/>
                <w:iCs/>
              </w:rPr>
              <w:t>insert name</w:t>
            </w:r>
            <w:r w:rsidRPr="00087183">
              <w:rPr>
                <w:iCs/>
              </w:rPr>
              <w:t>]</w:t>
            </w:r>
          </w:p>
        </w:tc>
        <w:tc>
          <w:tcPr>
            <w:tcW w:w="2126" w:type="dxa"/>
            <w:vAlign w:val="center"/>
          </w:tcPr>
          <w:p w14:paraId="2969BEF5" w14:textId="77777777" w:rsidR="00087183" w:rsidRPr="00087183" w:rsidRDefault="00087183" w:rsidP="00087183">
            <w:pPr>
              <w:jc w:val="center"/>
            </w:pPr>
            <w:r w:rsidRPr="00087183">
              <w:rPr>
                <w:iCs/>
              </w:rPr>
              <w:t>[</w:t>
            </w:r>
            <w:r w:rsidRPr="00087183">
              <w:rPr>
                <w:i/>
                <w:iCs/>
              </w:rPr>
              <w:t>insert Bid price</w:t>
            </w:r>
            <w:r w:rsidRPr="00087183">
              <w:rPr>
                <w:iCs/>
              </w:rPr>
              <w:t>]</w:t>
            </w:r>
          </w:p>
        </w:tc>
        <w:tc>
          <w:tcPr>
            <w:tcW w:w="2551" w:type="dxa"/>
            <w:vAlign w:val="center"/>
          </w:tcPr>
          <w:p w14:paraId="58CF9784" w14:textId="77777777" w:rsidR="00087183" w:rsidRPr="00087183" w:rsidRDefault="00087183" w:rsidP="00087183">
            <w:pPr>
              <w:pStyle w:val="BodyTextIndent"/>
              <w:spacing w:before="120" w:after="120"/>
              <w:ind w:left="0"/>
              <w:jc w:val="center"/>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evaluated price</w:t>
            </w:r>
            <w:r w:rsidRPr="00087183">
              <w:rPr>
                <w:rFonts w:ascii="Times New Roman" w:hAnsi="Times New Roman" w:cs="Times New Roman"/>
                <w:iCs/>
                <w:sz w:val="24"/>
              </w:rPr>
              <w:t>]</w:t>
            </w:r>
          </w:p>
        </w:tc>
      </w:tr>
      <w:tr w:rsidR="00087183" w:rsidRPr="00087183" w14:paraId="72BC7500" w14:textId="77777777" w:rsidTr="00087183">
        <w:tc>
          <w:tcPr>
            <w:tcW w:w="4390" w:type="dxa"/>
            <w:vAlign w:val="center"/>
          </w:tcPr>
          <w:p w14:paraId="76D12D7B" w14:textId="77777777" w:rsidR="00087183" w:rsidRPr="00087183" w:rsidRDefault="00087183" w:rsidP="00087183">
            <w:r w:rsidRPr="00087183">
              <w:rPr>
                <w:iCs/>
              </w:rPr>
              <w:t>[</w:t>
            </w:r>
            <w:r w:rsidRPr="00087183">
              <w:rPr>
                <w:i/>
                <w:iCs/>
              </w:rPr>
              <w:t>insert name</w:t>
            </w:r>
            <w:r w:rsidRPr="00087183">
              <w:rPr>
                <w:iCs/>
              </w:rPr>
              <w:t>]</w:t>
            </w:r>
          </w:p>
        </w:tc>
        <w:tc>
          <w:tcPr>
            <w:tcW w:w="2126" w:type="dxa"/>
            <w:vAlign w:val="center"/>
          </w:tcPr>
          <w:p w14:paraId="51CABFA5" w14:textId="77777777" w:rsidR="00087183" w:rsidRPr="00087183" w:rsidRDefault="00087183" w:rsidP="00087183">
            <w:pPr>
              <w:jc w:val="center"/>
            </w:pPr>
            <w:r w:rsidRPr="00087183">
              <w:rPr>
                <w:iCs/>
              </w:rPr>
              <w:t>[</w:t>
            </w:r>
            <w:r w:rsidRPr="00087183">
              <w:rPr>
                <w:i/>
                <w:iCs/>
              </w:rPr>
              <w:t>insert Bid price</w:t>
            </w:r>
            <w:r w:rsidRPr="00087183">
              <w:rPr>
                <w:iCs/>
              </w:rPr>
              <w:t>]</w:t>
            </w:r>
          </w:p>
        </w:tc>
        <w:tc>
          <w:tcPr>
            <w:tcW w:w="2551" w:type="dxa"/>
            <w:vAlign w:val="center"/>
          </w:tcPr>
          <w:p w14:paraId="6A26EF6F" w14:textId="77777777" w:rsidR="00087183" w:rsidRPr="00087183" w:rsidRDefault="00087183" w:rsidP="00087183">
            <w:pPr>
              <w:pStyle w:val="BodyTextIndent"/>
              <w:spacing w:before="120" w:after="120"/>
              <w:ind w:left="0"/>
              <w:jc w:val="center"/>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evaluated price</w:t>
            </w:r>
            <w:r w:rsidRPr="00087183">
              <w:rPr>
                <w:rFonts w:ascii="Times New Roman" w:hAnsi="Times New Roman" w:cs="Times New Roman"/>
                <w:iCs/>
                <w:sz w:val="24"/>
              </w:rPr>
              <w:t>]</w:t>
            </w:r>
          </w:p>
        </w:tc>
      </w:tr>
      <w:tr w:rsidR="00087183" w:rsidRPr="00087183" w14:paraId="7BBA1938" w14:textId="77777777" w:rsidTr="00087183">
        <w:tc>
          <w:tcPr>
            <w:tcW w:w="4390" w:type="dxa"/>
            <w:vAlign w:val="center"/>
          </w:tcPr>
          <w:p w14:paraId="42E16E9F" w14:textId="77777777" w:rsidR="00087183" w:rsidRPr="00087183" w:rsidRDefault="00087183" w:rsidP="00087183">
            <w:r w:rsidRPr="00087183">
              <w:rPr>
                <w:iCs/>
              </w:rPr>
              <w:t>[</w:t>
            </w:r>
            <w:r w:rsidRPr="00087183">
              <w:rPr>
                <w:i/>
                <w:iCs/>
              </w:rPr>
              <w:t>insert name</w:t>
            </w:r>
            <w:r w:rsidRPr="00087183">
              <w:rPr>
                <w:iCs/>
              </w:rPr>
              <w:t>]</w:t>
            </w:r>
          </w:p>
        </w:tc>
        <w:tc>
          <w:tcPr>
            <w:tcW w:w="2126" w:type="dxa"/>
            <w:vAlign w:val="center"/>
          </w:tcPr>
          <w:p w14:paraId="5D5D99B5" w14:textId="77777777" w:rsidR="00087183" w:rsidRPr="00087183" w:rsidRDefault="00087183" w:rsidP="00087183">
            <w:pPr>
              <w:jc w:val="center"/>
            </w:pPr>
            <w:r w:rsidRPr="00087183">
              <w:rPr>
                <w:iCs/>
              </w:rPr>
              <w:t>[</w:t>
            </w:r>
            <w:r w:rsidRPr="00087183">
              <w:rPr>
                <w:i/>
                <w:iCs/>
              </w:rPr>
              <w:t>insert Bid price</w:t>
            </w:r>
            <w:r w:rsidRPr="00087183">
              <w:rPr>
                <w:iCs/>
              </w:rPr>
              <w:t>]</w:t>
            </w:r>
          </w:p>
        </w:tc>
        <w:tc>
          <w:tcPr>
            <w:tcW w:w="2551" w:type="dxa"/>
            <w:vAlign w:val="center"/>
          </w:tcPr>
          <w:p w14:paraId="6ADEADB0" w14:textId="77777777" w:rsidR="00087183" w:rsidRPr="00087183" w:rsidRDefault="00087183" w:rsidP="00087183">
            <w:pPr>
              <w:pStyle w:val="BodyTextIndent"/>
              <w:spacing w:before="120" w:after="120"/>
              <w:ind w:left="0"/>
              <w:jc w:val="center"/>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evaluated price</w:t>
            </w:r>
            <w:r w:rsidRPr="00087183">
              <w:rPr>
                <w:rFonts w:ascii="Times New Roman" w:hAnsi="Times New Roman" w:cs="Times New Roman"/>
                <w:iCs/>
                <w:sz w:val="24"/>
              </w:rPr>
              <w:t>]</w:t>
            </w:r>
          </w:p>
        </w:tc>
      </w:tr>
      <w:tr w:rsidR="00087183" w:rsidRPr="00087183" w14:paraId="10C6C7FE" w14:textId="77777777" w:rsidTr="00087183">
        <w:tc>
          <w:tcPr>
            <w:tcW w:w="4390" w:type="dxa"/>
            <w:vAlign w:val="center"/>
          </w:tcPr>
          <w:p w14:paraId="2D6662EB" w14:textId="77777777" w:rsidR="00087183" w:rsidRPr="00087183" w:rsidRDefault="00087183" w:rsidP="00087183">
            <w:r w:rsidRPr="00087183">
              <w:rPr>
                <w:iCs/>
              </w:rPr>
              <w:t>[</w:t>
            </w:r>
            <w:r w:rsidRPr="00087183">
              <w:rPr>
                <w:i/>
                <w:iCs/>
              </w:rPr>
              <w:t>insert name</w:t>
            </w:r>
            <w:r w:rsidRPr="00087183">
              <w:rPr>
                <w:iCs/>
              </w:rPr>
              <w:t>]</w:t>
            </w:r>
          </w:p>
        </w:tc>
        <w:tc>
          <w:tcPr>
            <w:tcW w:w="2126" w:type="dxa"/>
            <w:vAlign w:val="center"/>
          </w:tcPr>
          <w:p w14:paraId="4BEDA8AA" w14:textId="77777777" w:rsidR="00087183" w:rsidRPr="00087183" w:rsidRDefault="00087183" w:rsidP="00087183">
            <w:pPr>
              <w:jc w:val="center"/>
            </w:pPr>
            <w:r w:rsidRPr="00087183">
              <w:rPr>
                <w:iCs/>
              </w:rPr>
              <w:t>[</w:t>
            </w:r>
            <w:r w:rsidRPr="00087183">
              <w:rPr>
                <w:i/>
                <w:iCs/>
              </w:rPr>
              <w:t>insert Bid price</w:t>
            </w:r>
            <w:r w:rsidRPr="00087183">
              <w:rPr>
                <w:iCs/>
              </w:rPr>
              <w:t>]</w:t>
            </w:r>
          </w:p>
        </w:tc>
        <w:tc>
          <w:tcPr>
            <w:tcW w:w="2551" w:type="dxa"/>
            <w:vAlign w:val="center"/>
          </w:tcPr>
          <w:p w14:paraId="776C4CAF" w14:textId="77777777" w:rsidR="00087183" w:rsidRPr="00087183" w:rsidRDefault="00087183" w:rsidP="00087183">
            <w:pPr>
              <w:pStyle w:val="BodyTextIndent"/>
              <w:spacing w:before="120" w:after="120"/>
              <w:ind w:left="0"/>
              <w:jc w:val="center"/>
              <w:rPr>
                <w:rFonts w:ascii="Times New Roman" w:hAnsi="Times New Roman" w:cs="Times New Roman"/>
                <w:iCs/>
                <w:sz w:val="24"/>
              </w:rPr>
            </w:pPr>
            <w:r w:rsidRPr="00087183">
              <w:rPr>
                <w:rFonts w:ascii="Times New Roman" w:hAnsi="Times New Roman" w:cs="Times New Roman"/>
                <w:iCs/>
                <w:sz w:val="24"/>
              </w:rPr>
              <w:t>[</w:t>
            </w:r>
            <w:r w:rsidRPr="00087183">
              <w:rPr>
                <w:rFonts w:ascii="Times New Roman" w:hAnsi="Times New Roman" w:cs="Times New Roman"/>
                <w:i/>
                <w:iCs/>
                <w:sz w:val="24"/>
              </w:rPr>
              <w:t>insert evaluated price</w:t>
            </w:r>
            <w:r w:rsidRPr="00087183">
              <w:rPr>
                <w:rFonts w:ascii="Times New Roman" w:hAnsi="Times New Roman" w:cs="Times New Roman"/>
                <w:iCs/>
                <w:sz w:val="24"/>
              </w:rPr>
              <w:t>]</w:t>
            </w:r>
          </w:p>
        </w:tc>
      </w:tr>
    </w:tbl>
    <w:p w14:paraId="34F31CD6" w14:textId="77777777" w:rsidR="00087183" w:rsidRPr="00087183" w:rsidRDefault="00087183" w:rsidP="000F1B3C">
      <w:pPr>
        <w:pStyle w:val="BodyTextIndent"/>
        <w:numPr>
          <w:ilvl w:val="0"/>
          <w:numId w:val="139"/>
        </w:numPr>
        <w:spacing w:before="240" w:after="120"/>
        <w:ind w:left="284" w:right="289" w:hanging="284"/>
        <w:jc w:val="both"/>
        <w:rPr>
          <w:rFonts w:ascii="Times New Roman" w:hAnsi="Times New Roman" w:cs="Times New Roman"/>
          <w:b/>
          <w:iCs/>
          <w:sz w:val="24"/>
        </w:rPr>
      </w:pPr>
      <w:r w:rsidRPr="00087183">
        <w:rPr>
          <w:rFonts w:ascii="Times New Roman" w:hAnsi="Times New Roman" w:cs="Times New Roman"/>
          <w:b/>
          <w:iCs/>
          <w:sz w:val="24"/>
        </w:rPr>
        <w:t>Reason/s why your Bid was unsuccessful</w:t>
      </w:r>
    </w:p>
    <w:tbl>
      <w:tblPr>
        <w:tblW w:w="0" w:type="auto"/>
        <w:tblLook w:val="04A0" w:firstRow="1" w:lastRow="0" w:firstColumn="1" w:lastColumn="0" w:noHBand="0" w:noVBand="1"/>
      </w:tblPr>
      <w:tblGrid>
        <w:gridCol w:w="9016"/>
      </w:tblGrid>
      <w:tr w:rsidR="00087183" w:rsidRPr="00087183" w14:paraId="1784A512" w14:textId="77777777" w:rsidTr="00087183">
        <w:tc>
          <w:tcPr>
            <w:tcW w:w="9016" w:type="dxa"/>
          </w:tcPr>
          <w:p w14:paraId="6DA6151B" w14:textId="77777777" w:rsidR="00087183" w:rsidRPr="00087183" w:rsidRDefault="00087183" w:rsidP="00087183">
            <w:pPr>
              <w:pStyle w:val="BodyTextIndent"/>
              <w:spacing w:before="120" w:after="120"/>
              <w:ind w:left="0" w:right="289"/>
              <w:rPr>
                <w:rFonts w:ascii="Times New Roman" w:hAnsi="Times New Roman" w:cs="Times New Roman"/>
                <w:b/>
                <w:i/>
                <w:iCs/>
                <w:sz w:val="24"/>
              </w:rPr>
            </w:pPr>
            <w:r w:rsidRPr="00087183">
              <w:rPr>
                <w:rFonts w:ascii="Times New Roman" w:hAnsi="Times New Roman" w:cs="Times New Roman"/>
                <w:b/>
                <w:i/>
                <w:iCs/>
                <w:sz w:val="24"/>
              </w:rPr>
              <w:t xml:space="preserve">[INSTRUCTIONS: State the reason/s why </w:t>
            </w:r>
            <w:r w:rsidRPr="00087183">
              <w:rPr>
                <w:rFonts w:ascii="Times New Roman" w:hAnsi="Times New Roman" w:cs="Times New Roman"/>
                <w:b/>
                <w:i/>
                <w:iCs/>
                <w:sz w:val="24"/>
                <w:u w:val="single"/>
              </w:rPr>
              <w:t>this</w:t>
            </w:r>
            <w:r w:rsidRPr="00087183">
              <w:rPr>
                <w:rFonts w:ascii="Times New Roman" w:hAnsi="Times New Roman" w:cs="Times New Roman"/>
                <w:b/>
                <w:i/>
                <w:iCs/>
                <w:sz w:val="24"/>
              </w:rPr>
              <w:t xml:space="preserve"> Bidder’s Bid was unsuccessful. Do NOT include: (a) a point by point comparison with another Bidder’s Bid or (b) information that is marked confidential by the Bidder in its Bid.]</w:t>
            </w:r>
          </w:p>
        </w:tc>
      </w:tr>
    </w:tbl>
    <w:p w14:paraId="56BD6B8B" w14:textId="77777777" w:rsidR="00087183" w:rsidRPr="00087183" w:rsidRDefault="00087183" w:rsidP="000F1B3C">
      <w:pPr>
        <w:pStyle w:val="BodyTextIndent"/>
        <w:numPr>
          <w:ilvl w:val="0"/>
          <w:numId w:val="139"/>
        </w:numPr>
        <w:spacing w:before="240" w:after="120"/>
        <w:ind w:left="284" w:right="289" w:hanging="284"/>
        <w:jc w:val="both"/>
        <w:rPr>
          <w:rFonts w:ascii="Times New Roman" w:hAnsi="Times New Roman" w:cs="Times New Roman"/>
          <w:b/>
          <w:iCs/>
          <w:sz w:val="24"/>
        </w:rPr>
      </w:pPr>
      <w:r w:rsidRPr="00087183">
        <w:rPr>
          <w:rFonts w:ascii="Times New Roman" w:hAnsi="Times New Roman" w:cs="Times New Roman"/>
          <w:b/>
          <w:iCs/>
          <w:sz w:val="24"/>
        </w:rPr>
        <w:t>How to request a debriefing</w:t>
      </w:r>
    </w:p>
    <w:tbl>
      <w:tblPr>
        <w:tblW w:w="0" w:type="auto"/>
        <w:tblLook w:val="04A0" w:firstRow="1" w:lastRow="0" w:firstColumn="1" w:lastColumn="0" w:noHBand="0" w:noVBand="1"/>
      </w:tblPr>
      <w:tblGrid>
        <w:gridCol w:w="9026"/>
      </w:tblGrid>
      <w:tr w:rsidR="00087183" w:rsidRPr="00087183" w14:paraId="0C2D0A35" w14:textId="77777777" w:rsidTr="00087183">
        <w:tc>
          <w:tcPr>
            <w:tcW w:w="9558" w:type="dxa"/>
          </w:tcPr>
          <w:p w14:paraId="3BD3A2B1" w14:textId="77777777" w:rsidR="00087183" w:rsidRPr="00087183" w:rsidRDefault="00087183" w:rsidP="00087183">
            <w:pPr>
              <w:pStyle w:val="BodyTextIndent"/>
              <w:spacing w:before="120" w:after="120"/>
              <w:ind w:left="34" w:right="289" w:hanging="34"/>
              <w:rPr>
                <w:rFonts w:ascii="Times New Roman" w:hAnsi="Times New Roman" w:cs="Times New Roman"/>
                <w:b/>
                <w:iCs/>
                <w:sz w:val="24"/>
              </w:rPr>
            </w:pPr>
            <w:r w:rsidRPr="00087183">
              <w:rPr>
                <w:rFonts w:ascii="Times New Roman" w:hAnsi="Times New Roman" w:cs="Times New Roman"/>
                <w:b/>
                <w:iCs/>
                <w:sz w:val="24"/>
              </w:rPr>
              <w:t>DEADLINE: The deadline to request a debriefing expires at midnight on [</w:t>
            </w:r>
            <w:r w:rsidRPr="00087183">
              <w:rPr>
                <w:rFonts w:ascii="Times New Roman" w:hAnsi="Times New Roman" w:cs="Times New Roman"/>
                <w:b/>
                <w:i/>
                <w:iCs/>
                <w:sz w:val="24"/>
              </w:rPr>
              <w:t>insert date</w:t>
            </w:r>
            <w:r w:rsidRPr="00087183">
              <w:rPr>
                <w:rFonts w:ascii="Times New Roman" w:hAnsi="Times New Roman" w:cs="Times New Roman"/>
                <w:b/>
                <w:iCs/>
                <w:sz w:val="24"/>
              </w:rPr>
              <w:t>] (local time).</w:t>
            </w:r>
          </w:p>
          <w:p w14:paraId="4115290E" w14:textId="77777777" w:rsidR="00087183" w:rsidRPr="00087183" w:rsidRDefault="00087183" w:rsidP="00087183">
            <w:pPr>
              <w:pStyle w:val="BodyTextIndent"/>
              <w:spacing w:before="120" w:after="120"/>
              <w:ind w:left="34" w:right="289" w:hanging="34"/>
              <w:rPr>
                <w:rFonts w:ascii="Times New Roman" w:hAnsi="Times New Roman" w:cs="Times New Roman"/>
                <w:iCs/>
                <w:sz w:val="24"/>
              </w:rPr>
            </w:pPr>
            <w:r w:rsidRPr="00087183">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63D4E63C" w14:textId="77777777" w:rsidR="00087183" w:rsidRPr="00087183" w:rsidRDefault="00087183" w:rsidP="00087183">
            <w:pPr>
              <w:spacing w:before="120" w:after="120"/>
              <w:rPr>
                <w:color w:val="000000" w:themeColor="text1"/>
              </w:rPr>
            </w:pPr>
            <w:r w:rsidRPr="00087183">
              <w:rPr>
                <w:color w:val="000000" w:themeColor="text1"/>
              </w:rPr>
              <w:t>Provide the contract name, reference number, name of the Bidder, contact details; and address the request for debriefing as follows:</w:t>
            </w:r>
          </w:p>
          <w:p w14:paraId="79917811" w14:textId="77777777" w:rsidR="00087183" w:rsidRPr="00087183" w:rsidRDefault="00087183" w:rsidP="00087183">
            <w:pPr>
              <w:spacing w:before="120" w:after="120"/>
              <w:ind w:left="341"/>
              <w:rPr>
                <w:color w:val="000000" w:themeColor="text1"/>
              </w:rPr>
            </w:pPr>
            <w:r w:rsidRPr="00087183">
              <w:rPr>
                <w:b/>
                <w:color w:val="000000" w:themeColor="text1"/>
              </w:rPr>
              <w:t>Attention</w:t>
            </w:r>
            <w:r w:rsidRPr="00087183">
              <w:rPr>
                <w:color w:val="000000" w:themeColor="text1"/>
              </w:rPr>
              <w:t>: [</w:t>
            </w:r>
            <w:r w:rsidRPr="00087183">
              <w:rPr>
                <w:i/>
                <w:color w:val="000000" w:themeColor="text1"/>
              </w:rPr>
              <w:t>insert full name of person, if applicable</w:t>
            </w:r>
            <w:r w:rsidRPr="00087183">
              <w:rPr>
                <w:color w:val="000000" w:themeColor="text1"/>
              </w:rPr>
              <w:t>]</w:t>
            </w:r>
          </w:p>
          <w:p w14:paraId="5CB81012" w14:textId="77777777" w:rsidR="00087183" w:rsidRPr="00087183" w:rsidRDefault="00087183" w:rsidP="00087183">
            <w:pPr>
              <w:spacing w:before="120" w:after="120"/>
              <w:ind w:left="341"/>
              <w:rPr>
                <w:color w:val="000000" w:themeColor="text1"/>
              </w:rPr>
            </w:pPr>
            <w:r w:rsidRPr="00087183">
              <w:rPr>
                <w:b/>
                <w:color w:val="000000" w:themeColor="text1"/>
              </w:rPr>
              <w:t>Title/position</w:t>
            </w:r>
            <w:r w:rsidRPr="00087183">
              <w:rPr>
                <w:color w:val="000000" w:themeColor="text1"/>
              </w:rPr>
              <w:t>: [</w:t>
            </w:r>
            <w:r w:rsidRPr="00087183">
              <w:rPr>
                <w:i/>
                <w:color w:val="000000" w:themeColor="text1"/>
              </w:rPr>
              <w:t>insert title/position</w:t>
            </w:r>
            <w:r w:rsidRPr="00087183">
              <w:rPr>
                <w:color w:val="000000" w:themeColor="text1"/>
              </w:rPr>
              <w:t>]</w:t>
            </w:r>
          </w:p>
          <w:p w14:paraId="1C4D71F6" w14:textId="77777777" w:rsidR="00087183" w:rsidRPr="00087183" w:rsidRDefault="00087183" w:rsidP="00087183">
            <w:pPr>
              <w:spacing w:before="120" w:after="120"/>
              <w:ind w:left="341"/>
              <w:rPr>
                <w:color w:val="000000" w:themeColor="text1"/>
              </w:rPr>
            </w:pPr>
            <w:r w:rsidRPr="00087183">
              <w:rPr>
                <w:b/>
                <w:color w:val="000000" w:themeColor="text1"/>
              </w:rPr>
              <w:t>Agency</w:t>
            </w:r>
            <w:r w:rsidRPr="00087183">
              <w:rPr>
                <w:color w:val="000000" w:themeColor="text1"/>
              </w:rPr>
              <w:t>: [</w:t>
            </w:r>
            <w:r w:rsidRPr="00087183">
              <w:rPr>
                <w:i/>
                <w:color w:val="000000" w:themeColor="text1"/>
              </w:rPr>
              <w:t>insert name of Employer</w:t>
            </w:r>
            <w:r w:rsidRPr="00087183">
              <w:rPr>
                <w:color w:val="000000" w:themeColor="text1"/>
              </w:rPr>
              <w:t>]</w:t>
            </w:r>
          </w:p>
          <w:p w14:paraId="6219A1AA" w14:textId="77777777" w:rsidR="00087183" w:rsidRPr="00087183" w:rsidRDefault="00087183" w:rsidP="00087183">
            <w:pPr>
              <w:spacing w:before="120" w:after="120"/>
              <w:ind w:left="341"/>
              <w:rPr>
                <w:color w:val="000000" w:themeColor="text1"/>
              </w:rPr>
            </w:pPr>
            <w:r w:rsidRPr="00087183">
              <w:rPr>
                <w:b/>
                <w:color w:val="000000" w:themeColor="text1"/>
              </w:rPr>
              <w:t>Email address</w:t>
            </w:r>
            <w:r w:rsidRPr="00087183">
              <w:rPr>
                <w:color w:val="000000" w:themeColor="text1"/>
              </w:rPr>
              <w:t>: [</w:t>
            </w:r>
            <w:r w:rsidRPr="00087183">
              <w:rPr>
                <w:i/>
                <w:color w:val="000000" w:themeColor="text1"/>
              </w:rPr>
              <w:t>insert email address</w:t>
            </w:r>
            <w:r w:rsidRPr="00087183">
              <w:rPr>
                <w:color w:val="000000" w:themeColor="text1"/>
              </w:rPr>
              <w:t>]</w:t>
            </w:r>
          </w:p>
          <w:p w14:paraId="0C5BD28C" w14:textId="77777777" w:rsidR="00087183" w:rsidRPr="00087183" w:rsidRDefault="00087183" w:rsidP="00087183">
            <w:pPr>
              <w:spacing w:before="120" w:after="120"/>
              <w:ind w:left="341"/>
              <w:rPr>
                <w:i/>
                <w:color w:val="000000" w:themeColor="text1"/>
              </w:rPr>
            </w:pPr>
            <w:r w:rsidRPr="00087183">
              <w:rPr>
                <w:b/>
                <w:color w:val="000000" w:themeColor="text1"/>
              </w:rPr>
              <w:t>Fax number</w:t>
            </w:r>
            <w:r w:rsidRPr="00087183">
              <w:rPr>
                <w:color w:val="000000" w:themeColor="text1"/>
              </w:rPr>
              <w:t>: [</w:t>
            </w:r>
            <w:r w:rsidRPr="00087183">
              <w:rPr>
                <w:i/>
                <w:color w:val="000000" w:themeColor="text1"/>
              </w:rPr>
              <w:t>insert fax number</w:t>
            </w:r>
            <w:r w:rsidRPr="00087183">
              <w:rPr>
                <w:color w:val="000000" w:themeColor="text1"/>
              </w:rPr>
              <w:t xml:space="preserve">] </w:t>
            </w:r>
            <w:r w:rsidRPr="00087183">
              <w:rPr>
                <w:b/>
                <w:i/>
                <w:color w:val="000000" w:themeColor="text1"/>
              </w:rPr>
              <w:t>delete if not used</w:t>
            </w:r>
          </w:p>
          <w:p w14:paraId="39A90BE4" w14:textId="77777777" w:rsidR="00087183" w:rsidRPr="00087183" w:rsidRDefault="00087183" w:rsidP="00087183">
            <w:pPr>
              <w:pStyle w:val="BodyTextIndent"/>
              <w:spacing w:before="120" w:after="120"/>
              <w:ind w:left="34" w:right="289" w:hanging="34"/>
              <w:rPr>
                <w:rFonts w:ascii="Times New Roman" w:hAnsi="Times New Roman" w:cs="Times New Roman"/>
                <w:iCs/>
                <w:sz w:val="24"/>
              </w:rPr>
            </w:pPr>
            <w:r w:rsidRPr="00087183">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w:t>
            </w:r>
            <w:r w:rsidRPr="00087183">
              <w:rPr>
                <w:rFonts w:ascii="Times New Roman" w:hAnsi="Times New Roman" w:cs="Times New Roman"/>
                <w:iCs/>
                <w:sz w:val="24"/>
              </w:rPr>
              <w:lastRenderedPageBreak/>
              <w:t xml:space="preserve">happens, we will notify you and confirm the date that the extended Standstill Period will end. </w:t>
            </w:r>
          </w:p>
          <w:p w14:paraId="253A0B29" w14:textId="77777777" w:rsidR="00087183" w:rsidRPr="00087183" w:rsidRDefault="00087183" w:rsidP="00087183">
            <w:pPr>
              <w:pStyle w:val="BodyTextIndent"/>
              <w:spacing w:before="120" w:after="120"/>
              <w:ind w:left="34" w:right="289" w:hanging="34"/>
              <w:rPr>
                <w:rFonts w:ascii="Times New Roman" w:hAnsi="Times New Roman" w:cs="Times New Roman"/>
                <w:iCs/>
                <w:sz w:val="24"/>
              </w:rPr>
            </w:pPr>
            <w:r w:rsidRPr="00087183">
              <w:rPr>
                <w:rFonts w:ascii="Times New Roman" w:hAnsi="Times New Roman" w:cs="Times New Roman"/>
                <w:iCs/>
                <w:sz w:val="24"/>
              </w:rPr>
              <w:t>The debriefing may be in writing, by phone, video conference call or in person. We shall promptly advise you in writing how the debriefing will take place and confirm the date and time.</w:t>
            </w:r>
          </w:p>
          <w:p w14:paraId="3ECAFBDC" w14:textId="77777777" w:rsidR="00087183" w:rsidRPr="00087183" w:rsidRDefault="00087183" w:rsidP="00087183">
            <w:pPr>
              <w:pStyle w:val="BodyTextIndent"/>
              <w:spacing w:before="120" w:after="120"/>
              <w:ind w:left="34" w:right="289" w:hanging="34"/>
              <w:rPr>
                <w:rFonts w:ascii="Times New Roman" w:hAnsi="Times New Roman" w:cs="Times New Roman"/>
                <w:iCs/>
              </w:rPr>
            </w:pPr>
            <w:r w:rsidRPr="00087183">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36ED3A38" w14:textId="77777777" w:rsidR="00087183" w:rsidRPr="00087183" w:rsidRDefault="00087183" w:rsidP="000F1B3C">
      <w:pPr>
        <w:pStyle w:val="BodyTextIndent"/>
        <w:numPr>
          <w:ilvl w:val="0"/>
          <w:numId w:val="139"/>
        </w:numPr>
        <w:spacing w:before="240" w:after="120"/>
        <w:ind w:left="284" w:right="289" w:hanging="284"/>
        <w:jc w:val="both"/>
        <w:rPr>
          <w:rFonts w:ascii="Times New Roman" w:hAnsi="Times New Roman" w:cs="Times New Roman"/>
          <w:b/>
          <w:iCs/>
          <w:sz w:val="24"/>
        </w:rPr>
      </w:pPr>
      <w:r w:rsidRPr="00087183">
        <w:rPr>
          <w:rFonts w:ascii="Times New Roman" w:hAnsi="Times New Roman" w:cs="Times New Roman"/>
          <w:b/>
          <w:iCs/>
          <w:sz w:val="24"/>
        </w:rPr>
        <w:lastRenderedPageBreak/>
        <w:t xml:space="preserve">How to make a complaint </w:t>
      </w:r>
    </w:p>
    <w:tbl>
      <w:tblPr>
        <w:tblW w:w="0" w:type="auto"/>
        <w:tblLook w:val="04A0" w:firstRow="1" w:lastRow="0" w:firstColumn="1" w:lastColumn="0" w:noHBand="0" w:noVBand="1"/>
      </w:tblPr>
      <w:tblGrid>
        <w:gridCol w:w="9026"/>
      </w:tblGrid>
      <w:tr w:rsidR="00087183" w:rsidRPr="00087183" w14:paraId="3186A1DD" w14:textId="77777777" w:rsidTr="00087183">
        <w:tc>
          <w:tcPr>
            <w:tcW w:w="9016" w:type="dxa"/>
          </w:tcPr>
          <w:p w14:paraId="45DF3B34" w14:textId="77777777" w:rsidR="00087183" w:rsidRPr="00087183" w:rsidRDefault="00087183" w:rsidP="00087183">
            <w:pPr>
              <w:pStyle w:val="BodyTextIndent"/>
              <w:spacing w:before="120" w:after="120"/>
              <w:ind w:left="0" w:right="289"/>
              <w:rPr>
                <w:rFonts w:ascii="Times New Roman" w:hAnsi="Times New Roman" w:cs="Times New Roman"/>
                <w:b/>
                <w:iCs/>
                <w:sz w:val="24"/>
              </w:rPr>
            </w:pPr>
            <w:r w:rsidRPr="00087183">
              <w:rPr>
                <w:rFonts w:ascii="Times New Roman" w:hAnsi="Times New Roman" w:cs="Times New Roman"/>
                <w:b/>
                <w:iCs/>
                <w:sz w:val="24"/>
              </w:rPr>
              <w:t>Period:  Procurement-related Complaint challenging the decision to award shall be</w:t>
            </w:r>
            <w:r w:rsidRPr="00087183">
              <w:rPr>
                <w:rFonts w:ascii="Times New Roman" w:hAnsi="Times New Roman" w:cs="Times New Roman"/>
                <w:b/>
                <w:iCs/>
              </w:rPr>
              <w:t xml:space="preserve"> </w:t>
            </w:r>
            <w:r w:rsidRPr="00087183">
              <w:rPr>
                <w:rFonts w:ascii="Times New Roman" w:hAnsi="Times New Roman" w:cs="Times New Roman"/>
                <w:b/>
                <w:iCs/>
                <w:sz w:val="24"/>
              </w:rPr>
              <w:t>submitted by midnight, [</w:t>
            </w:r>
            <w:r w:rsidRPr="00087183">
              <w:rPr>
                <w:rFonts w:ascii="Times New Roman" w:hAnsi="Times New Roman" w:cs="Times New Roman"/>
                <w:b/>
                <w:i/>
                <w:iCs/>
                <w:sz w:val="24"/>
              </w:rPr>
              <w:t>insert date</w:t>
            </w:r>
            <w:r w:rsidRPr="00087183">
              <w:rPr>
                <w:rFonts w:ascii="Times New Roman" w:hAnsi="Times New Roman" w:cs="Times New Roman"/>
                <w:b/>
                <w:iCs/>
                <w:sz w:val="24"/>
              </w:rPr>
              <w:t xml:space="preserve">] (local time). </w:t>
            </w:r>
          </w:p>
          <w:p w14:paraId="1FEF10F6" w14:textId="77777777" w:rsidR="00087183" w:rsidRPr="00087183" w:rsidRDefault="00087183" w:rsidP="00087183">
            <w:pPr>
              <w:spacing w:before="120" w:after="120"/>
              <w:rPr>
                <w:color w:val="000000" w:themeColor="text1"/>
              </w:rPr>
            </w:pPr>
            <w:r w:rsidRPr="00087183">
              <w:rPr>
                <w:color w:val="000000" w:themeColor="text1"/>
              </w:rPr>
              <w:t>Provide the contract name, reference number, name of the Bidder, contact details; and address the Procurement-related Complaint as follows:</w:t>
            </w:r>
          </w:p>
          <w:p w14:paraId="316A6364" w14:textId="77777777" w:rsidR="00087183" w:rsidRPr="00087183" w:rsidRDefault="00087183" w:rsidP="00087183">
            <w:pPr>
              <w:spacing w:before="120" w:after="120"/>
              <w:ind w:left="341"/>
              <w:rPr>
                <w:color w:val="000000" w:themeColor="text1"/>
              </w:rPr>
            </w:pPr>
            <w:r w:rsidRPr="00087183">
              <w:rPr>
                <w:b/>
                <w:color w:val="000000" w:themeColor="text1"/>
              </w:rPr>
              <w:t>Attention</w:t>
            </w:r>
            <w:r w:rsidRPr="00087183">
              <w:rPr>
                <w:color w:val="000000" w:themeColor="text1"/>
              </w:rPr>
              <w:t>: [</w:t>
            </w:r>
            <w:r w:rsidRPr="00087183">
              <w:rPr>
                <w:i/>
                <w:color w:val="000000" w:themeColor="text1"/>
              </w:rPr>
              <w:t>insert full name of person, if applicable</w:t>
            </w:r>
            <w:r w:rsidRPr="00087183">
              <w:rPr>
                <w:color w:val="000000" w:themeColor="text1"/>
              </w:rPr>
              <w:t>]</w:t>
            </w:r>
          </w:p>
          <w:p w14:paraId="5973CBBE" w14:textId="77777777" w:rsidR="00087183" w:rsidRPr="00087183" w:rsidRDefault="00087183" w:rsidP="00087183">
            <w:pPr>
              <w:spacing w:before="120" w:after="120"/>
              <w:ind w:left="341"/>
              <w:rPr>
                <w:color w:val="000000" w:themeColor="text1"/>
              </w:rPr>
            </w:pPr>
            <w:r w:rsidRPr="00087183">
              <w:rPr>
                <w:b/>
                <w:color w:val="000000" w:themeColor="text1"/>
              </w:rPr>
              <w:t>Title/position</w:t>
            </w:r>
            <w:r w:rsidRPr="00087183">
              <w:rPr>
                <w:color w:val="000000" w:themeColor="text1"/>
              </w:rPr>
              <w:t>: [</w:t>
            </w:r>
            <w:r w:rsidRPr="00087183">
              <w:rPr>
                <w:i/>
                <w:color w:val="000000" w:themeColor="text1"/>
              </w:rPr>
              <w:t>insert title/position</w:t>
            </w:r>
            <w:r w:rsidRPr="00087183">
              <w:rPr>
                <w:color w:val="000000" w:themeColor="text1"/>
              </w:rPr>
              <w:t>]</w:t>
            </w:r>
          </w:p>
          <w:p w14:paraId="4A5C1EC0" w14:textId="77777777" w:rsidR="00087183" w:rsidRPr="00087183" w:rsidRDefault="00087183" w:rsidP="00087183">
            <w:pPr>
              <w:spacing w:before="120" w:after="120"/>
              <w:ind w:left="341"/>
              <w:rPr>
                <w:color w:val="000000" w:themeColor="text1"/>
              </w:rPr>
            </w:pPr>
            <w:r w:rsidRPr="00087183">
              <w:rPr>
                <w:b/>
                <w:color w:val="000000" w:themeColor="text1"/>
              </w:rPr>
              <w:t>Agency</w:t>
            </w:r>
            <w:r w:rsidRPr="00087183">
              <w:rPr>
                <w:color w:val="000000" w:themeColor="text1"/>
              </w:rPr>
              <w:t>: [</w:t>
            </w:r>
            <w:r w:rsidRPr="00087183">
              <w:rPr>
                <w:i/>
                <w:color w:val="000000" w:themeColor="text1"/>
              </w:rPr>
              <w:t>insert name of Employer</w:t>
            </w:r>
            <w:r w:rsidRPr="00087183">
              <w:rPr>
                <w:color w:val="000000" w:themeColor="text1"/>
              </w:rPr>
              <w:t>]</w:t>
            </w:r>
          </w:p>
          <w:p w14:paraId="4B1486B6" w14:textId="77777777" w:rsidR="00087183" w:rsidRPr="00087183" w:rsidRDefault="00087183" w:rsidP="00087183">
            <w:pPr>
              <w:spacing w:before="120" w:after="120"/>
              <w:ind w:left="341"/>
              <w:rPr>
                <w:color w:val="000000" w:themeColor="text1"/>
              </w:rPr>
            </w:pPr>
            <w:r w:rsidRPr="00087183">
              <w:rPr>
                <w:b/>
                <w:color w:val="000000" w:themeColor="text1"/>
              </w:rPr>
              <w:t>Email address</w:t>
            </w:r>
            <w:r w:rsidRPr="00087183">
              <w:rPr>
                <w:color w:val="000000" w:themeColor="text1"/>
              </w:rPr>
              <w:t>: [</w:t>
            </w:r>
            <w:r w:rsidRPr="00087183">
              <w:rPr>
                <w:i/>
                <w:color w:val="000000" w:themeColor="text1"/>
              </w:rPr>
              <w:t>insert email address</w:t>
            </w:r>
            <w:r w:rsidRPr="00087183">
              <w:rPr>
                <w:color w:val="000000" w:themeColor="text1"/>
              </w:rPr>
              <w:t>]</w:t>
            </w:r>
          </w:p>
          <w:p w14:paraId="6D80E196" w14:textId="77777777" w:rsidR="00087183" w:rsidRPr="00087183" w:rsidRDefault="00087183" w:rsidP="00087183">
            <w:pPr>
              <w:spacing w:before="120" w:after="120"/>
              <w:ind w:left="341"/>
              <w:rPr>
                <w:i/>
                <w:color w:val="000000" w:themeColor="text1"/>
              </w:rPr>
            </w:pPr>
            <w:r w:rsidRPr="00087183">
              <w:rPr>
                <w:b/>
                <w:color w:val="000000" w:themeColor="text1"/>
              </w:rPr>
              <w:t>Fax number</w:t>
            </w:r>
            <w:r w:rsidRPr="00087183">
              <w:rPr>
                <w:color w:val="000000" w:themeColor="text1"/>
              </w:rPr>
              <w:t>: [</w:t>
            </w:r>
            <w:r w:rsidRPr="00087183">
              <w:rPr>
                <w:i/>
                <w:color w:val="000000" w:themeColor="text1"/>
              </w:rPr>
              <w:t>insert fax number</w:t>
            </w:r>
            <w:r w:rsidRPr="00087183">
              <w:rPr>
                <w:color w:val="000000" w:themeColor="text1"/>
              </w:rPr>
              <w:t xml:space="preserve">] </w:t>
            </w:r>
            <w:r w:rsidRPr="00087183">
              <w:rPr>
                <w:b/>
                <w:i/>
                <w:color w:val="000000" w:themeColor="text1"/>
              </w:rPr>
              <w:t>delete if not used</w:t>
            </w:r>
          </w:p>
          <w:p w14:paraId="045B1FCC" w14:textId="77777777" w:rsidR="00087183" w:rsidRPr="00087183" w:rsidRDefault="00087183" w:rsidP="00087183">
            <w:pPr>
              <w:pStyle w:val="BodyTextIndent"/>
              <w:spacing w:before="120" w:after="120"/>
              <w:ind w:left="0" w:right="289"/>
              <w:rPr>
                <w:rFonts w:ascii="Times New Roman" w:hAnsi="Times New Roman" w:cs="Times New Roman"/>
                <w:iCs/>
                <w:sz w:val="24"/>
              </w:rPr>
            </w:pPr>
            <w:r w:rsidRPr="00087183">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36DF8297" w14:textId="77777777" w:rsidR="00087183" w:rsidRPr="00087183" w:rsidRDefault="00087183" w:rsidP="00087183">
            <w:pPr>
              <w:pStyle w:val="BodyTextIndent"/>
              <w:spacing w:before="120" w:after="120"/>
              <w:ind w:left="0" w:right="289"/>
              <w:rPr>
                <w:rFonts w:ascii="Times New Roman" w:hAnsi="Times New Roman" w:cs="Times New Roman"/>
                <w:iCs/>
                <w:sz w:val="24"/>
              </w:rPr>
            </w:pPr>
            <w:r w:rsidRPr="00087183">
              <w:rPr>
                <w:rFonts w:ascii="Times New Roman" w:hAnsi="Times New Roman" w:cs="Times New Roman"/>
                <w:iCs/>
                <w:sz w:val="24"/>
                <w:u w:val="single"/>
              </w:rPr>
              <w:t>Further information</w:t>
            </w:r>
            <w:r w:rsidRPr="00087183">
              <w:rPr>
                <w:rFonts w:ascii="Times New Roman" w:hAnsi="Times New Roman" w:cs="Times New Roman"/>
                <w:iCs/>
                <w:sz w:val="24"/>
              </w:rPr>
              <w:t>:</w:t>
            </w:r>
          </w:p>
          <w:p w14:paraId="37A1BE83" w14:textId="77777777" w:rsidR="00087183" w:rsidRPr="00087183" w:rsidRDefault="00087183" w:rsidP="00087183">
            <w:pPr>
              <w:pStyle w:val="BodyTextIndent"/>
              <w:spacing w:before="120" w:after="120"/>
              <w:ind w:left="0" w:right="289"/>
              <w:rPr>
                <w:rFonts w:ascii="Times New Roman" w:hAnsi="Times New Roman" w:cs="Times New Roman"/>
                <w:iCs/>
                <w:sz w:val="24"/>
              </w:rPr>
            </w:pPr>
            <w:r w:rsidRPr="00087183">
              <w:rPr>
                <w:rFonts w:ascii="Times New Roman" w:hAnsi="Times New Roman" w:cs="Times New Roman"/>
                <w:iCs/>
                <w:sz w:val="24"/>
              </w:rPr>
              <w:t xml:space="preserve">For more information see the </w:t>
            </w:r>
            <w:hyperlink r:id="rId75" w:history="1">
              <w:r w:rsidRPr="00087183">
                <w:rPr>
                  <w:rStyle w:val="Hyperlink"/>
                  <w:rFonts w:ascii="Times New Roman" w:hAnsi="Times New Roman" w:cs="Times New Roman"/>
                  <w:sz w:val="24"/>
                </w:rPr>
                <w:t>Procurement Regulations for IPF Borrowers</w:t>
              </w:r>
            </w:hyperlink>
            <w:r w:rsidRPr="00087183">
              <w:rPr>
                <w:rStyle w:val="Hyperlink"/>
                <w:rFonts w:ascii="Times New Roman" w:hAnsi="Times New Roman" w:cs="Times New Roman"/>
                <w:sz w:val="24"/>
              </w:rPr>
              <w:t xml:space="preserve"> (Procurement Regulations)[https://policies.worldbank.org/sites/ppf3/PPFDocuments/Forms/DispPage.aspx?docid=4005]</w:t>
            </w:r>
            <w:r w:rsidRPr="00087183">
              <w:rPr>
                <w:rFonts w:ascii="Times New Roman" w:hAnsi="Times New Roman" w:cs="Times New Roman"/>
                <w:iCs/>
                <w:sz w:val="24"/>
              </w:rPr>
              <w:t xml:space="preserve"> (Annex III). You should read these provisions before preparing and submitting your complaint. In addition, the World Bank’s Guidance “</w:t>
            </w:r>
            <w:hyperlink r:id="rId76" w:anchor="framework" w:history="1">
              <w:r w:rsidRPr="00087183">
                <w:rPr>
                  <w:rStyle w:val="Hyperlink"/>
                  <w:rFonts w:ascii="Times New Roman" w:hAnsi="Times New Roman" w:cs="Times New Roman"/>
                  <w:sz w:val="24"/>
                </w:rPr>
                <w:t>How to make a Procurement-related Complaint</w:t>
              </w:r>
            </w:hyperlink>
            <w:r w:rsidRPr="00087183">
              <w:rPr>
                <w:rStyle w:val="Hyperlink"/>
                <w:rFonts w:ascii="Times New Roman" w:hAnsi="Times New Roman" w:cs="Times New Roman"/>
                <w:sz w:val="24"/>
              </w:rPr>
              <w:t>” [http://www.worldbank.org/en/projects-operations/products-and-services/brief/procurement-new-framework#framework]</w:t>
            </w:r>
            <w:r w:rsidRPr="00087183">
              <w:rPr>
                <w:rFonts w:ascii="Times New Roman" w:hAnsi="Times New Roman" w:cs="Times New Roman"/>
                <w:iCs/>
                <w:sz w:val="24"/>
              </w:rPr>
              <w:t xml:space="preserve"> provides a useful explanation of the process, as well as a sample letter of complaint.</w:t>
            </w:r>
          </w:p>
          <w:p w14:paraId="53167165" w14:textId="77777777" w:rsidR="00087183" w:rsidRPr="00087183" w:rsidRDefault="00087183" w:rsidP="00087183">
            <w:pPr>
              <w:pStyle w:val="BodyTextIndent"/>
              <w:spacing w:before="120" w:after="120"/>
              <w:ind w:left="0" w:right="289"/>
              <w:rPr>
                <w:rFonts w:ascii="Times New Roman" w:hAnsi="Times New Roman" w:cs="Times New Roman"/>
                <w:iCs/>
                <w:sz w:val="24"/>
              </w:rPr>
            </w:pPr>
            <w:r w:rsidRPr="00087183">
              <w:rPr>
                <w:rFonts w:ascii="Times New Roman" w:hAnsi="Times New Roman" w:cs="Times New Roman"/>
                <w:iCs/>
                <w:sz w:val="24"/>
              </w:rPr>
              <w:t>In summary, there are four essential requirements:</w:t>
            </w:r>
          </w:p>
          <w:p w14:paraId="1F090650" w14:textId="77777777" w:rsidR="00087183" w:rsidRPr="00087183" w:rsidRDefault="00087183" w:rsidP="000F1B3C">
            <w:pPr>
              <w:pStyle w:val="BodyTextIndent"/>
              <w:numPr>
                <w:ilvl w:val="0"/>
                <w:numId w:val="140"/>
              </w:numPr>
              <w:spacing w:before="120" w:after="120"/>
              <w:ind w:right="289"/>
              <w:rPr>
                <w:rFonts w:ascii="Times New Roman" w:hAnsi="Times New Roman" w:cs="Times New Roman"/>
                <w:iCs/>
                <w:sz w:val="24"/>
              </w:rPr>
            </w:pPr>
            <w:r w:rsidRPr="00087183">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3843DDA4" w14:textId="77777777" w:rsidR="00087183" w:rsidRPr="00087183" w:rsidRDefault="00087183" w:rsidP="000F1B3C">
            <w:pPr>
              <w:pStyle w:val="BodyTextIndent"/>
              <w:numPr>
                <w:ilvl w:val="0"/>
                <w:numId w:val="140"/>
              </w:numPr>
              <w:spacing w:before="120" w:after="120"/>
              <w:ind w:right="289"/>
              <w:rPr>
                <w:rFonts w:ascii="Times New Roman" w:hAnsi="Times New Roman" w:cs="Times New Roman"/>
                <w:iCs/>
                <w:sz w:val="24"/>
              </w:rPr>
            </w:pPr>
            <w:r w:rsidRPr="00087183">
              <w:rPr>
                <w:rFonts w:ascii="Times New Roman" w:hAnsi="Times New Roman" w:cs="Times New Roman"/>
                <w:iCs/>
                <w:sz w:val="24"/>
              </w:rPr>
              <w:t xml:space="preserve">The complaint can only challenge the decision to award the contract. </w:t>
            </w:r>
          </w:p>
          <w:p w14:paraId="1E9AA75C" w14:textId="77777777" w:rsidR="00087183" w:rsidRPr="00087183" w:rsidRDefault="00087183" w:rsidP="000F1B3C">
            <w:pPr>
              <w:pStyle w:val="BodyTextIndent"/>
              <w:numPr>
                <w:ilvl w:val="0"/>
                <w:numId w:val="140"/>
              </w:numPr>
              <w:spacing w:before="120" w:after="120"/>
              <w:ind w:right="289"/>
              <w:rPr>
                <w:rFonts w:ascii="Times New Roman" w:hAnsi="Times New Roman" w:cs="Times New Roman"/>
                <w:iCs/>
                <w:sz w:val="24"/>
              </w:rPr>
            </w:pPr>
            <w:r w:rsidRPr="00087183">
              <w:rPr>
                <w:rFonts w:ascii="Times New Roman" w:hAnsi="Times New Roman" w:cs="Times New Roman"/>
                <w:iCs/>
                <w:sz w:val="24"/>
              </w:rPr>
              <w:t>You must submit the complaint within the period stated above.</w:t>
            </w:r>
          </w:p>
          <w:p w14:paraId="2E13328A" w14:textId="77777777" w:rsidR="00087183" w:rsidRPr="00087183" w:rsidRDefault="00087183" w:rsidP="000F1B3C">
            <w:pPr>
              <w:pStyle w:val="BodyTextIndent"/>
              <w:numPr>
                <w:ilvl w:val="0"/>
                <w:numId w:val="140"/>
              </w:numPr>
              <w:spacing w:before="120" w:after="120"/>
              <w:ind w:right="289"/>
              <w:rPr>
                <w:rFonts w:ascii="Times New Roman" w:hAnsi="Times New Roman" w:cs="Times New Roman"/>
                <w:iCs/>
              </w:rPr>
            </w:pPr>
            <w:r w:rsidRPr="00087183">
              <w:rPr>
                <w:rFonts w:ascii="Times New Roman" w:hAnsi="Times New Roman" w:cs="Times New Roman"/>
                <w:iCs/>
                <w:sz w:val="24"/>
              </w:rPr>
              <w:lastRenderedPageBreak/>
              <w:t>You must include, in your complaint, all of the information required by the Procurement Regulations (as described in Annex III).</w:t>
            </w:r>
          </w:p>
        </w:tc>
      </w:tr>
    </w:tbl>
    <w:p w14:paraId="14FC6AF0" w14:textId="77777777" w:rsidR="00087183" w:rsidRPr="00087183" w:rsidRDefault="00087183" w:rsidP="000F1B3C">
      <w:pPr>
        <w:pStyle w:val="BodyTextIndent"/>
        <w:numPr>
          <w:ilvl w:val="0"/>
          <w:numId w:val="139"/>
        </w:numPr>
        <w:spacing w:before="240" w:after="120"/>
        <w:ind w:left="284" w:right="289" w:hanging="284"/>
        <w:jc w:val="both"/>
        <w:rPr>
          <w:rFonts w:ascii="Times New Roman" w:hAnsi="Times New Roman" w:cs="Times New Roman"/>
          <w:b/>
          <w:iCs/>
        </w:rPr>
      </w:pPr>
      <w:r w:rsidRPr="00087183">
        <w:rPr>
          <w:rFonts w:ascii="Times New Roman" w:hAnsi="Times New Roman" w:cs="Times New Roman"/>
          <w:b/>
          <w:iCs/>
        </w:rPr>
        <w:lastRenderedPageBreak/>
        <w:t xml:space="preserve">Standstill Period </w:t>
      </w:r>
    </w:p>
    <w:tbl>
      <w:tblPr>
        <w:tblW w:w="0" w:type="auto"/>
        <w:tblLook w:val="04A0" w:firstRow="1" w:lastRow="0" w:firstColumn="1" w:lastColumn="0" w:noHBand="0" w:noVBand="1"/>
      </w:tblPr>
      <w:tblGrid>
        <w:gridCol w:w="9016"/>
      </w:tblGrid>
      <w:tr w:rsidR="00087183" w:rsidRPr="00087183" w14:paraId="041D63A5" w14:textId="77777777" w:rsidTr="00087183">
        <w:tc>
          <w:tcPr>
            <w:tcW w:w="9016" w:type="dxa"/>
          </w:tcPr>
          <w:p w14:paraId="329F2FE3" w14:textId="77777777" w:rsidR="00087183" w:rsidRPr="00087183" w:rsidRDefault="00087183" w:rsidP="00087183">
            <w:pPr>
              <w:pStyle w:val="BodyTextIndent"/>
              <w:spacing w:before="120" w:after="120"/>
              <w:ind w:left="34" w:right="289" w:hanging="34"/>
              <w:rPr>
                <w:rFonts w:ascii="Times New Roman" w:hAnsi="Times New Roman" w:cs="Times New Roman"/>
                <w:b/>
                <w:iCs/>
                <w:sz w:val="24"/>
              </w:rPr>
            </w:pPr>
            <w:r w:rsidRPr="00087183">
              <w:rPr>
                <w:rFonts w:ascii="Times New Roman" w:hAnsi="Times New Roman" w:cs="Times New Roman"/>
                <w:b/>
                <w:iCs/>
                <w:sz w:val="24"/>
              </w:rPr>
              <w:t>DEADLINE: The Standstill Period is due to end at midnight on [</w:t>
            </w:r>
            <w:r w:rsidRPr="00087183">
              <w:rPr>
                <w:rFonts w:ascii="Times New Roman" w:hAnsi="Times New Roman" w:cs="Times New Roman"/>
                <w:b/>
                <w:i/>
                <w:iCs/>
                <w:sz w:val="24"/>
              </w:rPr>
              <w:t>insert date</w:t>
            </w:r>
            <w:r w:rsidRPr="00087183">
              <w:rPr>
                <w:rFonts w:ascii="Times New Roman" w:hAnsi="Times New Roman" w:cs="Times New Roman"/>
                <w:b/>
                <w:iCs/>
                <w:sz w:val="24"/>
              </w:rPr>
              <w:t>] (local time).</w:t>
            </w:r>
          </w:p>
          <w:p w14:paraId="1FFCE1DF" w14:textId="77777777" w:rsidR="00087183" w:rsidRPr="00087183" w:rsidRDefault="00087183" w:rsidP="00087183">
            <w:pPr>
              <w:pStyle w:val="BodyTextIndent"/>
              <w:spacing w:before="120" w:after="120"/>
              <w:ind w:left="34" w:right="289" w:hanging="34"/>
              <w:rPr>
                <w:rFonts w:ascii="Times New Roman" w:hAnsi="Times New Roman" w:cs="Times New Roman"/>
                <w:iCs/>
                <w:sz w:val="24"/>
              </w:rPr>
            </w:pPr>
            <w:r w:rsidRPr="00087183">
              <w:rPr>
                <w:rFonts w:ascii="Times New Roman" w:hAnsi="Times New Roman" w:cs="Times New Roman"/>
                <w:iCs/>
                <w:sz w:val="24"/>
              </w:rPr>
              <w:t xml:space="preserve">The Standstill Period lasts ten (10) Business Days after the date of transmission of this Notification of Intention to Award. </w:t>
            </w:r>
          </w:p>
          <w:p w14:paraId="4371E9A6" w14:textId="77777777" w:rsidR="00087183" w:rsidRPr="00087183" w:rsidRDefault="00087183" w:rsidP="00087183">
            <w:pPr>
              <w:pStyle w:val="BodyTextIndent"/>
              <w:spacing w:before="120" w:after="120"/>
              <w:ind w:left="34" w:right="289" w:hanging="34"/>
              <w:rPr>
                <w:rFonts w:ascii="Times New Roman" w:hAnsi="Times New Roman" w:cs="Times New Roman"/>
                <w:iCs/>
              </w:rPr>
            </w:pPr>
            <w:r w:rsidRPr="00087183">
              <w:rPr>
                <w:rFonts w:ascii="Times New Roman" w:hAnsi="Times New Roman" w:cs="Times New Roman"/>
                <w:iCs/>
                <w:sz w:val="24"/>
              </w:rPr>
              <w:t>The Standstill Period may be extended as stated in Section 4 above.</w:t>
            </w:r>
            <w:r w:rsidRPr="00087183">
              <w:rPr>
                <w:rFonts w:ascii="Times New Roman" w:hAnsi="Times New Roman" w:cs="Times New Roman"/>
                <w:iCs/>
              </w:rPr>
              <w:t xml:space="preserve"> </w:t>
            </w:r>
          </w:p>
        </w:tc>
      </w:tr>
    </w:tbl>
    <w:p w14:paraId="7684585A" w14:textId="77777777" w:rsidR="00087183" w:rsidRPr="00087183" w:rsidRDefault="00087183" w:rsidP="00087183">
      <w:pPr>
        <w:pStyle w:val="BodyTextIndent"/>
        <w:spacing w:before="240" w:after="240"/>
        <w:ind w:left="0" w:right="288"/>
        <w:rPr>
          <w:rFonts w:ascii="Times New Roman" w:hAnsi="Times New Roman" w:cs="Times New Roman"/>
          <w:iCs/>
          <w:sz w:val="24"/>
        </w:rPr>
      </w:pPr>
      <w:r w:rsidRPr="00087183">
        <w:rPr>
          <w:rFonts w:ascii="Times New Roman" w:hAnsi="Times New Roman" w:cs="Times New Roman"/>
          <w:iCs/>
          <w:sz w:val="24"/>
        </w:rPr>
        <w:t>If you have any questions regarding this Notification, please do not hesitate to contact us.</w:t>
      </w:r>
    </w:p>
    <w:p w14:paraId="4E3E635D" w14:textId="77777777" w:rsidR="00087183" w:rsidRPr="00087183" w:rsidRDefault="00087183" w:rsidP="00087183">
      <w:pPr>
        <w:pStyle w:val="BodyTextIndent"/>
        <w:spacing w:before="240" w:after="240"/>
        <w:ind w:left="0" w:right="288"/>
        <w:rPr>
          <w:rFonts w:ascii="Times New Roman" w:hAnsi="Times New Roman" w:cs="Times New Roman"/>
          <w:iCs/>
          <w:sz w:val="24"/>
        </w:rPr>
      </w:pPr>
      <w:r w:rsidRPr="00087183">
        <w:rPr>
          <w:rFonts w:ascii="Times New Roman" w:hAnsi="Times New Roman" w:cs="Times New Roman"/>
          <w:iCs/>
          <w:sz w:val="24"/>
        </w:rPr>
        <w:t>On behalf of the Employer:</w:t>
      </w:r>
    </w:p>
    <w:p w14:paraId="4A76CB90" w14:textId="77777777" w:rsidR="00087183" w:rsidRPr="00087183" w:rsidRDefault="00087183" w:rsidP="00087183">
      <w:pPr>
        <w:tabs>
          <w:tab w:val="left" w:pos="9000"/>
        </w:tabs>
        <w:spacing w:before="240" w:after="240"/>
        <w:ind w:left="1560" w:hanging="1560"/>
        <w:rPr>
          <w:rFonts w:ascii="Times New Roman" w:hAnsi="Times New Roman" w:cs="Times New Roman"/>
        </w:rPr>
      </w:pPr>
      <w:r w:rsidRPr="00087183">
        <w:rPr>
          <w:rFonts w:ascii="Times New Roman" w:hAnsi="Times New Roman" w:cs="Times New Roman"/>
          <w:b/>
        </w:rPr>
        <w:t>Signature:</w:t>
      </w:r>
      <w:r w:rsidRPr="00087183">
        <w:rPr>
          <w:rFonts w:ascii="Times New Roman" w:hAnsi="Times New Roman" w:cs="Times New Roman"/>
        </w:rPr>
        <w:t xml:space="preserve">  </w:t>
      </w:r>
      <w:r w:rsidRPr="00087183">
        <w:rPr>
          <w:rFonts w:ascii="Times New Roman" w:hAnsi="Times New Roman" w:cs="Times New Roman"/>
        </w:rPr>
        <w:tab/>
        <w:t>______________________________________________</w:t>
      </w:r>
    </w:p>
    <w:p w14:paraId="4A6C38EA" w14:textId="77777777" w:rsidR="00087183" w:rsidRPr="00087183" w:rsidRDefault="00087183" w:rsidP="00087183">
      <w:pPr>
        <w:tabs>
          <w:tab w:val="left" w:pos="9000"/>
        </w:tabs>
        <w:spacing w:before="240" w:after="240"/>
        <w:ind w:left="1560" w:hanging="1560"/>
        <w:rPr>
          <w:rFonts w:ascii="Times New Roman" w:hAnsi="Times New Roman" w:cs="Times New Roman"/>
        </w:rPr>
      </w:pPr>
      <w:r w:rsidRPr="00087183">
        <w:rPr>
          <w:rFonts w:ascii="Times New Roman" w:hAnsi="Times New Roman" w:cs="Times New Roman"/>
          <w:b/>
        </w:rPr>
        <w:t>Name:</w:t>
      </w:r>
      <w:r w:rsidRPr="00087183">
        <w:rPr>
          <w:rFonts w:ascii="Times New Roman" w:hAnsi="Times New Roman" w:cs="Times New Roman"/>
        </w:rPr>
        <w:tab/>
        <w:t>______________________________________________</w:t>
      </w:r>
    </w:p>
    <w:p w14:paraId="34D04E89" w14:textId="77777777" w:rsidR="00087183" w:rsidRPr="00087183" w:rsidRDefault="00087183" w:rsidP="00087183">
      <w:pPr>
        <w:tabs>
          <w:tab w:val="left" w:pos="9000"/>
        </w:tabs>
        <w:spacing w:before="240" w:after="240"/>
        <w:ind w:left="1560" w:hanging="1560"/>
        <w:rPr>
          <w:rFonts w:ascii="Times New Roman" w:hAnsi="Times New Roman" w:cs="Times New Roman"/>
        </w:rPr>
      </w:pPr>
      <w:r w:rsidRPr="00087183">
        <w:rPr>
          <w:rFonts w:ascii="Times New Roman" w:hAnsi="Times New Roman" w:cs="Times New Roman"/>
          <w:b/>
        </w:rPr>
        <w:t>Title/position:</w:t>
      </w:r>
      <w:r w:rsidRPr="00087183">
        <w:rPr>
          <w:rFonts w:ascii="Times New Roman" w:hAnsi="Times New Roman" w:cs="Times New Roman"/>
        </w:rPr>
        <w:tab/>
        <w:t>______________________________________________</w:t>
      </w:r>
    </w:p>
    <w:p w14:paraId="3661BC54" w14:textId="77777777" w:rsidR="00087183" w:rsidRPr="00087183" w:rsidRDefault="00087183" w:rsidP="00087183">
      <w:pPr>
        <w:tabs>
          <w:tab w:val="left" w:pos="9000"/>
        </w:tabs>
        <w:spacing w:before="240" w:after="240"/>
        <w:ind w:left="1560" w:hanging="1560"/>
        <w:rPr>
          <w:rFonts w:ascii="Times New Roman" w:hAnsi="Times New Roman" w:cs="Times New Roman"/>
        </w:rPr>
      </w:pPr>
      <w:r w:rsidRPr="00087183">
        <w:rPr>
          <w:rFonts w:ascii="Times New Roman" w:hAnsi="Times New Roman" w:cs="Times New Roman"/>
          <w:b/>
        </w:rPr>
        <w:t>Telephone:</w:t>
      </w:r>
      <w:r w:rsidRPr="00087183">
        <w:rPr>
          <w:rFonts w:ascii="Times New Roman" w:hAnsi="Times New Roman" w:cs="Times New Roman"/>
        </w:rPr>
        <w:tab/>
        <w:t>______________________________________________</w:t>
      </w:r>
    </w:p>
    <w:p w14:paraId="5E82C532" w14:textId="77777777" w:rsidR="00087183" w:rsidRPr="00087183" w:rsidRDefault="00087183" w:rsidP="00087183">
      <w:pPr>
        <w:tabs>
          <w:tab w:val="left" w:pos="9000"/>
        </w:tabs>
        <w:spacing w:before="240" w:after="240"/>
        <w:ind w:left="1560" w:hanging="1560"/>
        <w:rPr>
          <w:rFonts w:ascii="Times New Roman" w:hAnsi="Times New Roman" w:cs="Times New Roman"/>
        </w:rPr>
      </w:pPr>
      <w:r w:rsidRPr="00087183">
        <w:rPr>
          <w:rFonts w:ascii="Times New Roman" w:hAnsi="Times New Roman" w:cs="Times New Roman"/>
          <w:b/>
        </w:rPr>
        <w:t>Email:</w:t>
      </w:r>
      <w:r w:rsidRPr="00087183">
        <w:rPr>
          <w:rFonts w:ascii="Times New Roman" w:hAnsi="Times New Roman" w:cs="Times New Roman"/>
        </w:rPr>
        <w:tab/>
        <w:t>______________________________________________</w:t>
      </w:r>
    </w:p>
    <w:p w14:paraId="59D3F178" w14:textId="77777777" w:rsidR="00087183" w:rsidRPr="00087183" w:rsidRDefault="00087183" w:rsidP="00087183">
      <w:pPr>
        <w:tabs>
          <w:tab w:val="left" w:pos="9000"/>
        </w:tabs>
        <w:spacing w:before="240" w:after="240"/>
        <w:ind w:left="1560" w:hanging="1560"/>
        <w:rPr>
          <w:rFonts w:ascii="Times New Roman" w:hAnsi="Times New Roman" w:cs="Times New Roman"/>
          <w:b/>
        </w:rPr>
      </w:pPr>
    </w:p>
    <w:p w14:paraId="32E36E6C"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br w:type="page"/>
      </w:r>
    </w:p>
    <w:bookmarkStart w:id="1031" w:name="_Toc494182759"/>
    <w:bookmarkStart w:id="1032" w:name="_Toc493757277"/>
    <w:p w14:paraId="5A0FF94D" w14:textId="77777777" w:rsidR="00087183" w:rsidRPr="00087183" w:rsidRDefault="00087183" w:rsidP="00087183">
      <w:pPr>
        <w:pStyle w:val="SectionXHeading"/>
        <w:rPr>
          <w:rFonts w:ascii="Times New Roman" w:hAnsi="Times New Roman"/>
        </w:rPr>
      </w:pPr>
      <w:r w:rsidRPr="00087183">
        <w:rPr>
          <w:rFonts w:ascii="Times New Roman" w:hAnsi="Times New Roman"/>
          <w:noProof/>
        </w:rPr>
        <w:lastRenderedPageBreak/>
        <mc:AlternateContent>
          <mc:Choice Requires="wps">
            <w:drawing>
              <wp:anchor distT="0" distB="0" distL="114300" distR="114300" simplePos="0" relativeHeight="251468800" behindDoc="0" locked="0" layoutInCell="1" allowOverlap="1" wp14:anchorId="36027213" wp14:editId="16DF05D2">
                <wp:simplePos x="0" y="0"/>
                <wp:positionH relativeFrom="column">
                  <wp:posOffset>-54610</wp:posOffset>
                </wp:positionH>
                <wp:positionV relativeFrom="paragraph">
                  <wp:posOffset>461645</wp:posOffset>
                </wp:positionV>
                <wp:extent cx="5749290" cy="3022600"/>
                <wp:effectExtent l="0" t="0" r="22860" b="25400"/>
                <wp:wrapTopAndBottom/>
                <wp:docPr id="21" name="Text Box 21"/>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6646DE8A" w14:textId="77777777" w:rsidR="00EE7DED" w:rsidRDefault="00EE7DED" w:rsidP="00087183">
                            <w:pPr>
                              <w:spacing w:before="120"/>
                              <w:rPr>
                                <w:i/>
                              </w:rPr>
                            </w:pPr>
                            <w:r>
                              <w:rPr>
                                <w:i/>
                              </w:rPr>
                              <w:t>INSTRUCTIONS TO BIDDERS: DELETE THIS BOX ONCE YOU HAVE COMPLETED THE FORM</w:t>
                            </w:r>
                          </w:p>
                          <w:p w14:paraId="47D45143" w14:textId="77777777" w:rsidR="00EE7DED" w:rsidRDefault="00EE7DED" w:rsidP="00087183">
                            <w:pPr>
                              <w:rPr>
                                <w:i/>
                              </w:rPr>
                            </w:pPr>
                          </w:p>
                          <w:p w14:paraId="32255342" w14:textId="77777777" w:rsidR="00EE7DED" w:rsidRDefault="00EE7DED" w:rsidP="00087183">
                            <w:pPr>
                              <w:rPr>
                                <w:i/>
                              </w:rPr>
                            </w:pPr>
                            <w:r>
                              <w:rPr>
                                <w:i/>
                              </w:rPr>
                              <w:t>This Beneficial</w:t>
                            </w:r>
                          </w:p>
                          <w:p w14:paraId="7FEE4032" w14:textId="77777777" w:rsidR="00EE7DED" w:rsidRDefault="00EE7DED" w:rsidP="00087183">
                            <w:pPr>
                              <w:rPr>
                                <w:i/>
                              </w:rPr>
                            </w:pPr>
                          </w:p>
                          <w:p w14:paraId="373E5E38" w14:textId="00E8D98A" w:rsidR="00EE7DED" w:rsidRDefault="00EE7DED" w:rsidP="00087183">
                            <w:pPr>
                              <w:rPr>
                                <w:i/>
                              </w:rPr>
                            </w:pPr>
                            <w:r>
                              <w:rPr>
                                <w:i/>
                              </w:rPr>
                              <w:t xml:space="preserve">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6EB14CE1" w14:textId="77777777" w:rsidR="00EE7DED" w:rsidRDefault="00EE7DED" w:rsidP="00087183">
                            <w:pPr>
                              <w:rPr>
                                <w:i/>
                              </w:rPr>
                            </w:pPr>
                          </w:p>
                          <w:p w14:paraId="22DF38F8" w14:textId="77777777" w:rsidR="00EE7DED" w:rsidRDefault="00EE7DED" w:rsidP="00087183">
                            <w:pPr>
                              <w:rPr>
                                <w:i/>
                              </w:rPr>
                            </w:pPr>
                            <w:r>
                              <w:rPr>
                                <w:i/>
                              </w:rPr>
                              <w:t>For the purposes of this Form, a Beneficial Owner of a Bidder is any natural person who ultimately owns or controls the Bidder by meeting one or more of the following conditions:</w:t>
                            </w:r>
                          </w:p>
                          <w:p w14:paraId="689944DA" w14:textId="77777777" w:rsidR="00EE7DED" w:rsidRDefault="00EE7DED" w:rsidP="00087183">
                            <w:pPr>
                              <w:rPr>
                                <w:i/>
                              </w:rPr>
                            </w:pPr>
                          </w:p>
                          <w:p w14:paraId="5AF35954" w14:textId="77777777" w:rsidR="00EE7DED" w:rsidRDefault="00EE7DED" w:rsidP="000F1B3C">
                            <w:pPr>
                              <w:pStyle w:val="ListParagraph1"/>
                              <w:numPr>
                                <w:ilvl w:val="0"/>
                                <w:numId w:val="141"/>
                              </w:numPr>
                              <w:rPr>
                                <w:i/>
                              </w:rPr>
                            </w:pPr>
                            <w:r>
                              <w:rPr>
                                <w:i/>
                              </w:rPr>
                              <w:t>directly or indirectly holding 25% or more of the shares</w:t>
                            </w:r>
                          </w:p>
                          <w:p w14:paraId="44B6C834" w14:textId="77777777" w:rsidR="00EE7DED" w:rsidRDefault="00EE7DED" w:rsidP="000F1B3C">
                            <w:pPr>
                              <w:pStyle w:val="ListParagraph1"/>
                              <w:numPr>
                                <w:ilvl w:val="0"/>
                                <w:numId w:val="141"/>
                              </w:numPr>
                              <w:rPr>
                                <w:i/>
                              </w:rPr>
                            </w:pPr>
                            <w:r>
                              <w:rPr>
                                <w:i/>
                              </w:rPr>
                              <w:t>directly or indirectly holding 25% or more of the voting rights</w:t>
                            </w:r>
                          </w:p>
                          <w:p w14:paraId="332B40D1" w14:textId="77777777" w:rsidR="00EE7DED" w:rsidRDefault="00EE7DED" w:rsidP="000F1B3C">
                            <w:pPr>
                              <w:pStyle w:val="ListParagraph1"/>
                              <w:numPr>
                                <w:ilvl w:val="0"/>
                                <w:numId w:val="141"/>
                              </w:numPr>
                              <w:rPr>
                                <w:i/>
                              </w:rPr>
                            </w:pPr>
                            <w:r>
                              <w:rPr>
                                <w:i/>
                              </w:rPr>
                              <w:t>directly or indirectly having the right to appoint a majority of the board of directors or equivalent governing body of the Bidder</w:t>
                            </w:r>
                          </w:p>
                          <w:p w14:paraId="1D62682C" w14:textId="77777777" w:rsidR="00EE7DED" w:rsidRDefault="00EE7DED" w:rsidP="00087183">
                            <w:pPr>
                              <w:rPr>
                                <w:i/>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027213" id="Text Box 21" o:spid="_x0000_s1028" type="#_x0000_t202" style="position:absolute;left:0;text-align:left;margin-left:-4.3pt;margin-top:36.35pt;width:452.7pt;height:238pt;z-index:25146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" fillcolor="white [3201]" strokeweight=".5pt">
                <v:textbox>
                  <w:txbxContent>
                    <w:p w14:paraId="6646DE8A" w14:textId="77777777" w:rsidR="00EE7DED" w:rsidRDefault="00EE7DED" w:rsidP="00087183">
                      <w:pPr>
                        <w:spacing w:before="120"/>
                        <w:rPr>
                          <w:i/>
                        </w:rPr>
                      </w:pPr>
                      <w:r>
                        <w:rPr>
                          <w:i/>
                        </w:rPr>
                        <w:t>INSTRUCTIONS TO BIDDERS: DELETE THIS BOX ONCE YOU HAVE COMPLETED THE FORM</w:t>
                      </w:r>
                    </w:p>
                    <w:p w14:paraId="47D45143" w14:textId="77777777" w:rsidR="00EE7DED" w:rsidRDefault="00EE7DED" w:rsidP="00087183">
                      <w:pPr>
                        <w:rPr>
                          <w:i/>
                        </w:rPr>
                      </w:pPr>
                    </w:p>
                    <w:p w14:paraId="32255342" w14:textId="77777777" w:rsidR="00EE7DED" w:rsidRDefault="00EE7DED" w:rsidP="00087183">
                      <w:pPr>
                        <w:rPr>
                          <w:i/>
                        </w:rPr>
                      </w:pPr>
                      <w:r>
                        <w:rPr>
                          <w:i/>
                        </w:rPr>
                        <w:t>This Beneficial</w:t>
                      </w:r>
                    </w:p>
                    <w:p w14:paraId="7FEE4032" w14:textId="77777777" w:rsidR="00EE7DED" w:rsidRDefault="00EE7DED" w:rsidP="00087183">
                      <w:pPr>
                        <w:rPr>
                          <w:i/>
                        </w:rPr>
                      </w:pPr>
                    </w:p>
                    <w:p w14:paraId="373E5E38" w14:textId="00E8D98A" w:rsidR="00EE7DED" w:rsidRDefault="00EE7DED" w:rsidP="00087183">
                      <w:pPr>
                        <w:rPr>
                          <w:i/>
                        </w:rPr>
                      </w:pPr>
                      <w:r>
                        <w:rPr>
                          <w:i/>
                        </w:rPr>
                        <w:t xml:space="preserve">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6EB14CE1" w14:textId="77777777" w:rsidR="00EE7DED" w:rsidRDefault="00EE7DED" w:rsidP="00087183">
                      <w:pPr>
                        <w:rPr>
                          <w:i/>
                        </w:rPr>
                      </w:pPr>
                    </w:p>
                    <w:p w14:paraId="22DF38F8" w14:textId="77777777" w:rsidR="00EE7DED" w:rsidRDefault="00EE7DED" w:rsidP="00087183">
                      <w:pPr>
                        <w:rPr>
                          <w:i/>
                        </w:rPr>
                      </w:pPr>
                      <w:r>
                        <w:rPr>
                          <w:i/>
                        </w:rPr>
                        <w:t>For the purposes of this Form, a Beneficial Owner of a Bidder is any natural person who ultimately owns or controls the Bidder by meeting one or more of the following conditions:</w:t>
                      </w:r>
                    </w:p>
                    <w:p w14:paraId="689944DA" w14:textId="77777777" w:rsidR="00EE7DED" w:rsidRDefault="00EE7DED" w:rsidP="00087183">
                      <w:pPr>
                        <w:rPr>
                          <w:i/>
                        </w:rPr>
                      </w:pPr>
                    </w:p>
                    <w:p w14:paraId="5AF35954" w14:textId="77777777" w:rsidR="00EE7DED" w:rsidRDefault="00EE7DED" w:rsidP="000F1B3C">
                      <w:pPr>
                        <w:pStyle w:val="ListParagraph1"/>
                        <w:numPr>
                          <w:ilvl w:val="0"/>
                          <w:numId w:val="141"/>
                        </w:numPr>
                        <w:rPr>
                          <w:i/>
                        </w:rPr>
                      </w:pPr>
                      <w:r>
                        <w:rPr>
                          <w:i/>
                        </w:rPr>
                        <w:t>directly or indirectly holding 25% or more of the shares</w:t>
                      </w:r>
                    </w:p>
                    <w:p w14:paraId="44B6C834" w14:textId="77777777" w:rsidR="00EE7DED" w:rsidRDefault="00EE7DED" w:rsidP="000F1B3C">
                      <w:pPr>
                        <w:pStyle w:val="ListParagraph1"/>
                        <w:numPr>
                          <w:ilvl w:val="0"/>
                          <w:numId w:val="141"/>
                        </w:numPr>
                        <w:rPr>
                          <w:i/>
                        </w:rPr>
                      </w:pPr>
                      <w:r>
                        <w:rPr>
                          <w:i/>
                        </w:rPr>
                        <w:t>directly or indirectly holding 25% or more of the voting rights</w:t>
                      </w:r>
                    </w:p>
                    <w:p w14:paraId="332B40D1" w14:textId="77777777" w:rsidR="00EE7DED" w:rsidRDefault="00EE7DED" w:rsidP="000F1B3C">
                      <w:pPr>
                        <w:pStyle w:val="ListParagraph1"/>
                        <w:numPr>
                          <w:ilvl w:val="0"/>
                          <w:numId w:val="141"/>
                        </w:numPr>
                        <w:rPr>
                          <w:i/>
                        </w:rPr>
                      </w:pPr>
                      <w:r>
                        <w:rPr>
                          <w:i/>
                        </w:rPr>
                        <w:t>directly or indirectly having the right to appoint a majority of the board of directors or equivalent governing body of the Bidder</w:t>
                      </w:r>
                    </w:p>
                    <w:p w14:paraId="1D62682C" w14:textId="77777777" w:rsidR="00EE7DED" w:rsidRDefault="00EE7DED" w:rsidP="00087183">
                      <w:pPr>
                        <w:rPr>
                          <w:i/>
                        </w:rPr>
                      </w:pPr>
                    </w:p>
                  </w:txbxContent>
                </v:textbox>
                <w10:wrap type="topAndBottom"/>
              </v:shape>
            </w:pict>
          </mc:Fallback>
        </mc:AlternateContent>
      </w:r>
      <w:r w:rsidRPr="00087183">
        <w:rPr>
          <w:rFonts w:ascii="Times New Roman" w:hAnsi="Times New Roman"/>
        </w:rPr>
        <w:t>Beneficial Ownership Disclosure Form</w:t>
      </w:r>
      <w:bookmarkEnd w:id="1031"/>
      <w:r w:rsidRPr="00087183">
        <w:rPr>
          <w:rFonts w:ascii="Times New Roman" w:hAnsi="Times New Roman"/>
        </w:rPr>
        <w:t xml:space="preserve"> </w:t>
      </w:r>
    </w:p>
    <w:p w14:paraId="31DBF789" w14:textId="77777777" w:rsidR="00087183" w:rsidRPr="00087183" w:rsidRDefault="00087183" w:rsidP="00087183">
      <w:pPr>
        <w:tabs>
          <w:tab w:val="right" w:pos="9000"/>
        </w:tabs>
        <w:rPr>
          <w:rFonts w:ascii="Times New Roman" w:hAnsi="Times New Roman" w:cs="Times New Roman"/>
          <w:b/>
        </w:rPr>
      </w:pPr>
    </w:p>
    <w:p w14:paraId="5EB40036" w14:textId="77777777" w:rsidR="00087183" w:rsidRPr="00087183" w:rsidRDefault="00087183" w:rsidP="00087183">
      <w:pPr>
        <w:tabs>
          <w:tab w:val="right" w:pos="9000"/>
        </w:tabs>
        <w:rPr>
          <w:rFonts w:ascii="Times New Roman" w:hAnsi="Times New Roman" w:cs="Times New Roman"/>
        </w:rPr>
      </w:pPr>
      <w:r w:rsidRPr="00087183">
        <w:rPr>
          <w:rFonts w:ascii="Times New Roman" w:hAnsi="Times New Roman" w:cs="Times New Roman"/>
          <w:b/>
        </w:rPr>
        <w:t>RFB No.:</w:t>
      </w:r>
      <w:r w:rsidRPr="00087183">
        <w:rPr>
          <w:rFonts w:ascii="Times New Roman" w:hAnsi="Times New Roman" w:cs="Times New Roman"/>
        </w:rPr>
        <w:t xml:space="preserve"> [</w:t>
      </w:r>
      <w:r w:rsidRPr="00087183">
        <w:rPr>
          <w:rFonts w:ascii="Times New Roman" w:hAnsi="Times New Roman" w:cs="Times New Roman"/>
          <w:i/>
        </w:rPr>
        <w:t>insert number of RFB process</w:t>
      </w:r>
      <w:r w:rsidRPr="00087183">
        <w:rPr>
          <w:rFonts w:ascii="Times New Roman" w:hAnsi="Times New Roman" w:cs="Times New Roman"/>
        </w:rPr>
        <w:t>]</w:t>
      </w:r>
    </w:p>
    <w:p w14:paraId="3A78EF5C" w14:textId="77777777" w:rsidR="00087183" w:rsidRPr="00087183" w:rsidRDefault="00087183" w:rsidP="00087183">
      <w:pPr>
        <w:tabs>
          <w:tab w:val="right" w:pos="9000"/>
        </w:tabs>
        <w:rPr>
          <w:rFonts w:ascii="Times New Roman" w:hAnsi="Times New Roman" w:cs="Times New Roman"/>
        </w:rPr>
      </w:pPr>
      <w:r w:rsidRPr="00087183">
        <w:rPr>
          <w:rFonts w:ascii="Times New Roman" w:hAnsi="Times New Roman" w:cs="Times New Roman"/>
          <w:b/>
        </w:rPr>
        <w:t>Request for Bid No</w:t>
      </w:r>
      <w:r w:rsidRPr="00087183">
        <w:rPr>
          <w:rFonts w:ascii="Times New Roman" w:hAnsi="Times New Roman" w:cs="Times New Roman"/>
        </w:rPr>
        <w:t>.: [</w:t>
      </w:r>
      <w:r w:rsidRPr="00087183">
        <w:rPr>
          <w:rFonts w:ascii="Times New Roman" w:hAnsi="Times New Roman" w:cs="Times New Roman"/>
          <w:i/>
        </w:rPr>
        <w:t>insert identification</w:t>
      </w:r>
      <w:r w:rsidRPr="00087183">
        <w:rPr>
          <w:rFonts w:ascii="Times New Roman" w:hAnsi="Times New Roman" w:cs="Times New Roman"/>
        </w:rPr>
        <w:t>]</w:t>
      </w:r>
    </w:p>
    <w:p w14:paraId="4C836ACC" w14:textId="77777777" w:rsidR="00087183" w:rsidRPr="00087183" w:rsidRDefault="00087183" w:rsidP="00087183">
      <w:pPr>
        <w:tabs>
          <w:tab w:val="right" w:pos="9000"/>
        </w:tabs>
        <w:rPr>
          <w:rFonts w:ascii="Times New Roman" w:hAnsi="Times New Roman" w:cs="Times New Roman"/>
        </w:rPr>
      </w:pPr>
    </w:p>
    <w:p w14:paraId="68A4EDCC" w14:textId="77777777" w:rsidR="00087183" w:rsidRPr="00087183" w:rsidRDefault="00087183" w:rsidP="00087183">
      <w:pPr>
        <w:rPr>
          <w:rFonts w:ascii="Times New Roman" w:hAnsi="Times New Roman" w:cs="Times New Roman"/>
          <w:b/>
        </w:rPr>
      </w:pPr>
      <w:r w:rsidRPr="00087183">
        <w:rPr>
          <w:rFonts w:ascii="Times New Roman" w:hAnsi="Times New Roman" w:cs="Times New Roman"/>
        </w:rPr>
        <w:t xml:space="preserve">To: </w:t>
      </w:r>
      <w:r w:rsidRPr="00087183">
        <w:rPr>
          <w:rFonts w:ascii="Times New Roman" w:hAnsi="Times New Roman" w:cs="Times New Roman"/>
          <w:b/>
        </w:rPr>
        <w:t>[</w:t>
      </w:r>
      <w:r w:rsidRPr="00087183">
        <w:rPr>
          <w:rFonts w:ascii="Times New Roman" w:hAnsi="Times New Roman" w:cs="Times New Roman"/>
          <w:b/>
          <w:i/>
        </w:rPr>
        <w:t>insert complete name of Employer</w:t>
      </w:r>
      <w:r w:rsidRPr="00087183">
        <w:rPr>
          <w:rFonts w:ascii="Times New Roman" w:hAnsi="Times New Roman" w:cs="Times New Roman"/>
          <w:b/>
        </w:rPr>
        <w:t>]</w:t>
      </w:r>
    </w:p>
    <w:p w14:paraId="1A439536" w14:textId="77777777" w:rsidR="00087183" w:rsidRPr="00087183" w:rsidRDefault="00087183" w:rsidP="00087183">
      <w:pPr>
        <w:tabs>
          <w:tab w:val="right" w:pos="9000"/>
        </w:tabs>
        <w:rPr>
          <w:rFonts w:ascii="Times New Roman" w:hAnsi="Times New Roman" w:cs="Times New Roman"/>
        </w:rPr>
      </w:pPr>
    </w:p>
    <w:p w14:paraId="2DBFF3E3" w14:textId="77777777" w:rsidR="00087183" w:rsidRPr="00087183" w:rsidRDefault="00087183" w:rsidP="00087183">
      <w:pPr>
        <w:tabs>
          <w:tab w:val="right" w:pos="9000"/>
        </w:tabs>
        <w:rPr>
          <w:rFonts w:ascii="Times New Roman" w:hAnsi="Times New Roman" w:cs="Times New Roman"/>
          <w:i/>
        </w:rPr>
      </w:pPr>
      <w:r w:rsidRPr="00087183">
        <w:rPr>
          <w:rFonts w:ascii="Times New Roman" w:hAnsi="Times New Roman" w:cs="Times New Roman"/>
        </w:rPr>
        <w:t xml:space="preserve">In response to your request in the Letter of Acceptance </w:t>
      </w:r>
      <w:r w:rsidRPr="00087183">
        <w:rPr>
          <w:rFonts w:ascii="Times New Roman" w:hAnsi="Times New Roman" w:cs="Times New Roman"/>
          <w:i/>
        </w:rPr>
        <w:t>dated [insert date of letter of Acceptance]</w:t>
      </w:r>
      <w:r w:rsidRPr="00087183">
        <w:rPr>
          <w:rFonts w:ascii="Times New Roman" w:hAnsi="Times New Roman" w:cs="Times New Roman"/>
        </w:rPr>
        <w:t xml:space="preserve"> to furnish additional information on beneficial ownership: </w:t>
      </w:r>
      <w:r w:rsidRPr="00087183">
        <w:rPr>
          <w:rFonts w:ascii="Times New Roman" w:hAnsi="Times New Roman" w:cs="Times New Roman"/>
          <w:i/>
        </w:rPr>
        <w:t xml:space="preserve">[select one option as applicable and delete the options that are not applicable] </w:t>
      </w:r>
    </w:p>
    <w:p w14:paraId="37FC18F1" w14:textId="77777777" w:rsidR="00087183" w:rsidRPr="00087183" w:rsidRDefault="00087183" w:rsidP="00087183">
      <w:pPr>
        <w:tabs>
          <w:tab w:val="right" w:pos="9000"/>
        </w:tabs>
        <w:rPr>
          <w:rFonts w:ascii="Times New Roman" w:hAnsi="Times New Roman" w:cs="Times New Roman"/>
          <w:i/>
        </w:rPr>
      </w:pPr>
    </w:p>
    <w:p w14:paraId="5D55A858" w14:textId="77777777" w:rsidR="00087183" w:rsidRPr="00087183" w:rsidRDefault="00087183" w:rsidP="00087183">
      <w:pPr>
        <w:tabs>
          <w:tab w:val="right" w:pos="9000"/>
        </w:tabs>
        <w:rPr>
          <w:rFonts w:ascii="Times New Roman" w:hAnsi="Times New Roman" w:cs="Times New Roman"/>
        </w:rPr>
      </w:pPr>
      <w:r w:rsidRPr="00087183">
        <w:rPr>
          <w:rFonts w:ascii="Times New Roman" w:hAnsi="Times New Roman" w:cs="Times New Roman"/>
        </w:rPr>
        <w:t>(</w:t>
      </w:r>
      <w:proofErr w:type="spellStart"/>
      <w:r w:rsidRPr="00087183">
        <w:rPr>
          <w:rFonts w:ascii="Times New Roman" w:hAnsi="Times New Roman" w:cs="Times New Roman"/>
        </w:rPr>
        <w:t>i</w:t>
      </w:r>
      <w:proofErr w:type="spellEnd"/>
      <w:r w:rsidRPr="00087183">
        <w:rPr>
          <w:rFonts w:ascii="Times New Roman" w:hAnsi="Times New Roman" w:cs="Times New Roman"/>
        </w:rPr>
        <w:t xml:space="preserve">) we hereby provide the following beneficial ownership information.  </w:t>
      </w:r>
    </w:p>
    <w:p w14:paraId="3A282D28" w14:textId="77777777" w:rsidR="00087183" w:rsidRPr="00087183" w:rsidRDefault="00087183" w:rsidP="00087183">
      <w:pPr>
        <w:rPr>
          <w:rFonts w:ascii="Times New Roman" w:hAnsi="Times New Roman" w:cs="Times New Roman"/>
        </w:rPr>
      </w:pPr>
    </w:p>
    <w:p w14:paraId="325934AB"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087183" w:rsidRPr="00087183" w14:paraId="76160D0A" w14:textId="77777777" w:rsidTr="00087183">
        <w:trPr>
          <w:trHeight w:val="415"/>
        </w:trPr>
        <w:tc>
          <w:tcPr>
            <w:tcW w:w="2251" w:type="dxa"/>
            <w:shd w:val="clear" w:color="auto" w:fill="auto"/>
          </w:tcPr>
          <w:p w14:paraId="2346557F" w14:textId="77777777" w:rsidR="00087183" w:rsidRPr="00087183" w:rsidRDefault="00087183" w:rsidP="00087183">
            <w:pPr>
              <w:pStyle w:val="BodyText"/>
              <w:spacing w:before="40"/>
              <w:jc w:val="center"/>
              <w:rPr>
                <w:rFonts w:ascii="Times New Roman" w:hAnsi="Times New Roman" w:cs="Times New Roman"/>
                <w:sz w:val="24"/>
              </w:rPr>
            </w:pPr>
            <w:r w:rsidRPr="00087183">
              <w:rPr>
                <w:rFonts w:ascii="Times New Roman" w:hAnsi="Times New Roman" w:cs="Times New Roman"/>
                <w:sz w:val="24"/>
              </w:rPr>
              <w:t>Identity of Beneficial Owner</w:t>
            </w:r>
          </w:p>
          <w:p w14:paraId="5C4AA6A7" w14:textId="77777777" w:rsidR="00087183" w:rsidRPr="00087183" w:rsidRDefault="00087183" w:rsidP="00087183">
            <w:pPr>
              <w:pStyle w:val="BodyText"/>
              <w:spacing w:before="40"/>
              <w:jc w:val="center"/>
              <w:rPr>
                <w:rFonts w:ascii="Times New Roman" w:hAnsi="Times New Roman" w:cs="Times New Roman"/>
                <w:i/>
                <w:sz w:val="24"/>
              </w:rPr>
            </w:pPr>
          </w:p>
        </w:tc>
        <w:tc>
          <w:tcPr>
            <w:tcW w:w="2377" w:type="dxa"/>
            <w:shd w:val="clear" w:color="auto" w:fill="auto"/>
          </w:tcPr>
          <w:p w14:paraId="36E83361" w14:textId="77777777" w:rsidR="00087183" w:rsidRPr="00087183" w:rsidRDefault="00087183" w:rsidP="00087183">
            <w:pPr>
              <w:pStyle w:val="BodyText"/>
              <w:spacing w:before="40"/>
              <w:jc w:val="center"/>
              <w:rPr>
                <w:rFonts w:ascii="Times New Roman" w:hAnsi="Times New Roman" w:cs="Times New Roman"/>
                <w:sz w:val="24"/>
              </w:rPr>
            </w:pPr>
            <w:r w:rsidRPr="00087183">
              <w:rPr>
                <w:rFonts w:ascii="Times New Roman" w:hAnsi="Times New Roman" w:cs="Times New Roman"/>
                <w:sz w:val="24"/>
              </w:rPr>
              <w:t>Directly or indirectly holding 25% or more of the shares</w:t>
            </w:r>
          </w:p>
          <w:p w14:paraId="0507DA7F" w14:textId="77777777" w:rsidR="00087183" w:rsidRPr="00087183" w:rsidRDefault="00087183" w:rsidP="00087183">
            <w:pPr>
              <w:pStyle w:val="BodyText"/>
              <w:spacing w:before="40"/>
              <w:jc w:val="center"/>
              <w:rPr>
                <w:rFonts w:ascii="Times New Roman" w:hAnsi="Times New Roman" w:cs="Times New Roman"/>
                <w:sz w:val="24"/>
              </w:rPr>
            </w:pPr>
            <w:r w:rsidRPr="00087183">
              <w:rPr>
                <w:rFonts w:ascii="Times New Roman" w:hAnsi="Times New Roman" w:cs="Times New Roman"/>
                <w:sz w:val="24"/>
              </w:rPr>
              <w:t>(Yes / No)</w:t>
            </w:r>
          </w:p>
          <w:p w14:paraId="1955EDD7" w14:textId="77777777" w:rsidR="00087183" w:rsidRPr="00087183" w:rsidRDefault="00087183" w:rsidP="00087183">
            <w:pPr>
              <w:pStyle w:val="BodyText"/>
              <w:spacing w:before="40"/>
              <w:jc w:val="center"/>
              <w:rPr>
                <w:rFonts w:ascii="Times New Roman" w:hAnsi="Times New Roman" w:cs="Times New Roman"/>
                <w:i/>
                <w:sz w:val="24"/>
              </w:rPr>
            </w:pPr>
          </w:p>
        </w:tc>
        <w:tc>
          <w:tcPr>
            <w:tcW w:w="2124" w:type="dxa"/>
            <w:shd w:val="clear" w:color="auto" w:fill="auto"/>
          </w:tcPr>
          <w:p w14:paraId="10921152" w14:textId="77777777" w:rsidR="00087183" w:rsidRPr="00087183" w:rsidRDefault="00087183" w:rsidP="00087183">
            <w:pPr>
              <w:pStyle w:val="BodyText"/>
              <w:spacing w:before="40"/>
              <w:jc w:val="center"/>
              <w:rPr>
                <w:rFonts w:ascii="Times New Roman" w:hAnsi="Times New Roman" w:cs="Times New Roman"/>
                <w:sz w:val="24"/>
              </w:rPr>
            </w:pPr>
            <w:r w:rsidRPr="00087183">
              <w:rPr>
                <w:rFonts w:ascii="Times New Roman" w:hAnsi="Times New Roman" w:cs="Times New Roman"/>
                <w:sz w:val="24"/>
              </w:rPr>
              <w:t>Directly or indirectly holding 25 % or more of the Voting Rights</w:t>
            </w:r>
          </w:p>
          <w:p w14:paraId="4EAF43D1" w14:textId="77777777" w:rsidR="00087183" w:rsidRPr="00087183" w:rsidRDefault="00087183" w:rsidP="00087183">
            <w:pPr>
              <w:pStyle w:val="BodyText"/>
              <w:spacing w:before="40"/>
              <w:jc w:val="center"/>
              <w:rPr>
                <w:rFonts w:ascii="Times New Roman" w:hAnsi="Times New Roman" w:cs="Times New Roman"/>
                <w:sz w:val="24"/>
              </w:rPr>
            </w:pPr>
            <w:r w:rsidRPr="00087183">
              <w:rPr>
                <w:rFonts w:ascii="Times New Roman" w:hAnsi="Times New Roman" w:cs="Times New Roman"/>
                <w:sz w:val="24"/>
              </w:rPr>
              <w:t>(Yes / No)</w:t>
            </w:r>
          </w:p>
          <w:p w14:paraId="34C97847" w14:textId="77777777" w:rsidR="00087183" w:rsidRPr="00087183" w:rsidRDefault="00087183" w:rsidP="00087183">
            <w:pPr>
              <w:pStyle w:val="BodyText"/>
              <w:spacing w:before="40"/>
              <w:jc w:val="center"/>
              <w:rPr>
                <w:rFonts w:ascii="Times New Roman" w:hAnsi="Times New Roman" w:cs="Times New Roman"/>
                <w:sz w:val="24"/>
              </w:rPr>
            </w:pPr>
          </w:p>
        </w:tc>
        <w:tc>
          <w:tcPr>
            <w:tcW w:w="2252" w:type="dxa"/>
            <w:shd w:val="clear" w:color="auto" w:fill="auto"/>
          </w:tcPr>
          <w:p w14:paraId="3017FCFB" w14:textId="77777777" w:rsidR="00087183" w:rsidRPr="00087183" w:rsidRDefault="00087183" w:rsidP="00087183">
            <w:pPr>
              <w:pStyle w:val="BodyText"/>
              <w:spacing w:before="40"/>
              <w:jc w:val="center"/>
              <w:rPr>
                <w:rFonts w:ascii="Times New Roman" w:hAnsi="Times New Roman" w:cs="Times New Roman"/>
                <w:sz w:val="24"/>
              </w:rPr>
            </w:pPr>
            <w:r w:rsidRPr="00087183">
              <w:rPr>
                <w:rFonts w:ascii="Times New Roman" w:hAnsi="Times New Roman" w:cs="Times New Roman"/>
                <w:sz w:val="24"/>
              </w:rPr>
              <w:t>Directly or indirectly having the right to appoint a majority of the board of the directors or an equivalent governing body of the Bidder</w:t>
            </w:r>
          </w:p>
          <w:p w14:paraId="23510413" w14:textId="77777777" w:rsidR="00087183" w:rsidRPr="00087183" w:rsidRDefault="00087183" w:rsidP="00087183">
            <w:pPr>
              <w:pStyle w:val="BodyText"/>
              <w:spacing w:before="40"/>
              <w:jc w:val="center"/>
              <w:rPr>
                <w:rFonts w:ascii="Times New Roman" w:hAnsi="Times New Roman" w:cs="Times New Roman"/>
                <w:sz w:val="24"/>
              </w:rPr>
            </w:pPr>
            <w:r w:rsidRPr="00087183">
              <w:rPr>
                <w:rFonts w:ascii="Times New Roman" w:hAnsi="Times New Roman" w:cs="Times New Roman"/>
                <w:sz w:val="24"/>
              </w:rPr>
              <w:lastRenderedPageBreak/>
              <w:t>(Yes / No)</w:t>
            </w:r>
          </w:p>
        </w:tc>
      </w:tr>
      <w:tr w:rsidR="00087183" w:rsidRPr="00087183" w14:paraId="09BE0633" w14:textId="77777777" w:rsidTr="00087183">
        <w:trPr>
          <w:trHeight w:val="415"/>
        </w:trPr>
        <w:tc>
          <w:tcPr>
            <w:tcW w:w="2251" w:type="dxa"/>
            <w:shd w:val="clear" w:color="auto" w:fill="auto"/>
          </w:tcPr>
          <w:p w14:paraId="46FF250E" w14:textId="77777777" w:rsidR="00087183" w:rsidRPr="00087183" w:rsidRDefault="00087183" w:rsidP="00087183">
            <w:pPr>
              <w:pStyle w:val="BodyText"/>
              <w:spacing w:before="40"/>
              <w:rPr>
                <w:rFonts w:ascii="Times New Roman" w:hAnsi="Times New Roman" w:cs="Times New Roman"/>
                <w:sz w:val="24"/>
              </w:rPr>
            </w:pPr>
            <w:r w:rsidRPr="00087183">
              <w:rPr>
                <w:rFonts w:ascii="Times New Roman" w:hAnsi="Times New Roman" w:cs="Times New Roman"/>
                <w:i/>
                <w:sz w:val="24"/>
              </w:rPr>
              <w:lastRenderedPageBreak/>
              <w:t>[include full name (last, middle, first), nationality, country of residence]</w:t>
            </w:r>
          </w:p>
        </w:tc>
        <w:tc>
          <w:tcPr>
            <w:tcW w:w="2377" w:type="dxa"/>
            <w:shd w:val="clear" w:color="auto" w:fill="auto"/>
          </w:tcPr>
          <w:p w14:paraId="453D5DA2" w14:textId="77777777" w:rsidR="00087183" w:rsidRPr="00087183" w:rsidRDefault="00087183" w:rsidP="00087183">
            <w:pPr>
              <w:pStyle w:val="BodyText"/>
              <w:spacing w:before="40"/>
              <w:jc w:val="center"/>
              <w:rPr>
                <w:rFonts w:ascii="Times New Roman" w:hAnsi="Times New Roman" w:cs="Times New Roman"/>
                <w:sz w:val="24"/>
              </w:rPr>
            </w:pPr>
          </w:p>
        </w:tc>
        <w:tc>
          <w:tcPr>
            <w:tcW w:w="2124" w:type="dxa"/>
            <w:shd w:val="clear" w:color="auto" w:fill="auto"/>
          </w:tcPr>
          <w:p w14:paraId="5E3DD7A2" w14:textId="77777777" w:rsidR="00087183" w:rsidRPr="00087183" w:rsidRDefault="00087183" w:rsidP="00087183">
            <w:pPr>
              <w:pStyle w:val="BodyText"/>
              <w:spacing w:before="40"/>
              <w:rPr>
                <w:rFonts w:ascii="Times New Roman" w:hAnsi="Times New Roman" w:cs="Times New Roman"/>
                <w:sz w:val="24"/>
              </w:rPr>
            </w:pPr>
          </w:p>
        </w:tc>
        <w:tc>
          <w:tcPr>
            <w:tcW w:w="2252" w:type="dxa"/>
            <w:shd w:val="clear" w:color="auto" w:fill="auto"/>
          </w:tcPr>
          <w:p w14:paraId="05863C25" w14:textId="77777777" w:rsidR="00087183" w:rsidRPr="00087183" w:rsidRDefault="00087183" w:rsidP="00087183">
            <w:pPr>
              <w:pStyle w:val="BodyText"/>
              <w:spacing w:before="40"/>
              <w:rPr>
                <w:rFonts w:ascii="Times New Roman" w:hAnsi="Times New Roman" w:cs="Times New Roman"/>
                <w:sz w:val="24"/>
              </w:rPr>
            </w:pPr>
          </w:p>
        </w:tc>
      </w:tr>
    </w:tbl>
    <w:p w14:paraId="5A009330" w14:textId="77777777" w:rsidR="00087183" w:rsidRPr="00087183" w:rsidRDefault="00087183" w:rsidP="00087183">
      <w:pPr>
        <w:rPr>
          <w:rFonts w:ascii="Times New Roman" w:hAnsi="Times New Roman" w:cs="Times New Roman"/>
        </w:rPr>
      </w:pPr>
    </w:p>
    <w:p w14:paraId="631B8F46" w14:textId="77777777" w:rsidR="00087183" w:rsidRPr="00087183" w:rsidRDefault="00087183" w:rsidP="00087183">
      <w:pPr>
        <w:rPr>
          <w:rFonts w:ascii="Times New Roman" w:hAnsi="Times New Roman" w:cs="Times New Roman"/>
          <w:b/>
          <w:i/>
        </w:rPr>
      </w:pPr>
      <w:r w:rsidRPr="00087183">
        <w:rPr>
          <w:rFonts w:ascii="Times New Roman" w:hAnsi="Times New Roman" w:cs="Times New Roman"/>
          <w:b/>
          <w:i/>
        </w:rPr>
        <w:t>OR</w:t>
      </w:r>
    </w:p>
    <w:p w14:paraId="33544D6B" w14:textId="77777777" w:rsidR="00087183" w:rsidRPr="00087183" w:rsidRDefault="00087183" w:rsidP="00087183">
      <w:pPr>
        <w:rPr>
          <w:rFonts w:ascii="Times New Roman" w:hAnsi="Times New Roman" w:cs="Times New Roman"/>
          <w:i/>
        </w:rPr>
      </w:pPr>
    </w:p>
    <w:p w14:paraId="442AC54E" w14:textId="77777777" w:rsidR="00087183" w:rsidRPr="00087183" w:rsidRDefault="00087183" w:rsidP="00087183">
      <w:pPr>
        <w:rPr>
          <w:rFonts w:ascii="Times New Roman" w:hAnsi="Times New Roman" w:cs="Times New Roman"/>
          <w:i/>
        </w:rPr>
      </w:pPr>
      <w:r w:rsidRPr="00087183">
        <w:rPr>
          <w:rFonts w:ascii="Times New Roman" w:hAnsi="Times New Roman" w:cs="Times New Roman"/>
        </w:rPr>
        <w:t xml:space="preserve">(ii) </w:t>
      </w:r>
      <w:r w:rsidRPr="00087183">
        <w:rPr>
          <w:rFonts w:ascii="Times New Roman" w:hAnsi="Times New Roman" w:cs="Times New Roman"/>
          <w:i/>
        </w:rPr>
        <w:t xml:space="preserve">We declare that there is no Beneficial Owner meeting one or more of the following conditions: </w:t>
      </w:r>
    </w:p>
    <w:p w14:paraId="37E02D75" w14:textId="77777777" w:rsidR="00087183" w:rsidRPr="00087183" w:rsidRDefault="00087183" w:rsidP="00087183">
      <w:pPr>
        <w:rPr>
          <w:rFonts w:ascii="Times New Roman" w:hAnsi="Times New Roman" w:cs="Times New Roman"/>
          <w:i/>
        </w:rPr>
      </w:pPr>
    </w:p>
    <w:p w14:paraId="2E3CBF77" w14:textId="77777777" w:rsidR="00087183" w:rsidRPr="00087183" w:rsidRDefault="00087183" w:rsidP="000F1B3C">
      <w:pPr>
        <w:pStyle w:val="ListParagraph1"/>
        <w:numPr>
          <w:ilvl w:val="0"/>
          <w:numId w:val="141"/>
        </w:numPr>
      </w:pPr>
      <w:r w:rsidRPr="00087183">
        <w:t>directly or indirectly holding 25% or more of the shares</w:t>
      </w:r>
    </w:p>
    <w:p w14:paraId="6B8A0986" w14:textId="77777777" w:rsidR="00087183" w:rsidRPr="00087183" w:rsidRDefault="00087183" w:rsidP="000F1B3C">
      <w:pPr>
        <w:pStyle w:val="ListParagraph1"/>
        <w:numPr>
          <w:ilvl w:val="0"/>
          <w:numId w:val="141"/>
        </w:numPr>
      </w:pPr>
      <w:r w:rsidRPr="00087183">
        <w:t>directly or indirectly holding 25% or more of the voting rights</w:t>
      </w:r>
    </w:p>
    <w:p w14:paraId="299C5CF5" w14:textId="77777777" w:rsidR="00087183" w:rsidRPr="00087183" w:rsidRDefault="00087183" w:rsidP="000F1B3C">
      <w:pPr>
        <w:pStyle w:val="ListParagraph1"/>
        <w:numPr>
          <w:ilvl w:val="0"/>
          <w:numId w:val="141"/>
        </w:numPr>
      </w:pPr>
      <w:r w:rsidRPr="00087183">
        <w:t>directly or indirectly having the right to appoint a majority of the board of directors or equivalent governing body of the Bidder</w:t>
      </w:r>
    </w:p>
    <w:p w14:paraId="6EA6DF78" w14:textId="77777777" w:rsidR="00087183" w:rsidRPr="00087183" w:rsidRDefault="00087183" w:rsidP="00087183">
      <w:pPr>
        <w:rPr>
          <w:rFonts w:ascii="Times New Roman" w:hAnsi="Times New Roman" w:cs="Times New Roman"/>
          <w:i/>
        </w:rPr>
      </w:pPr>
    </w:p>
    <w:p w14:paraId="12D7EED7" w14:textId="77777777" w:rsidR="00087183" w:rsidRPr="00087183" w:rsidRDefault="00087183" w:rsidP="00087183">
      <w:pPr>
        <w:rPr>
          <w:rFonts w:ascii="Times New Roman" w:hAnsi="Times New Roman" w:cs="Times New Roman"/>
        </w:rPr>
      </w:pPr>
    </w:p>
    <w:p w14:paraId="00F2657B" w14:textId="77777777" w:rsidR="00087183" w:rsidRPr="00087183" w:rsidRDefault="00087183" w:rsidP="00087183">
      <w:pPr>
        <w:rPr>
          <w:rFonts w:ascii="Times New Roman" w:hAnsi="Times New Roman" w:cs="Times New Roman"/>
          <w:b/>
        </w:rPr>
      </w:pPr>
      <w:r w:rsidRPr="00087183">
        <w:rPr>
          <w:rFonts w:ascii="Times New Roman" w:hAnsi="Times New Roman" w:cs="Times New Roman"/>
          <w:b/>
        </w:rPr>
        <w:t xml:space="preserve">OR </w:t>
      </w:r>
    </w:p>
    <w:p w14:paraId="6E2BDC13" w14:textId="77777777" w:rsidR="00087183" w:rsidRPr="00087183" w:rsidRDefault="00087183" w:rsidP="00087183">
      <w:pPr>
        <w:rPr>
          <w:rFonts w:ascii="Times New Roman" w:hAnsi="Times New Roman" w:cs="Times New Roman"/>
        </w:rPr>
      </w:pPr>
    </w:p>
    <w:p w14:paraId="23A6AE2E" w14:textId="77777777" w:rsidR="00087183" w:rsidRPr="00087183" w:rsidRDefault="00087183" w:rsidP="00087183">
      <w:pPr>
        <w:rPr>
          <w:rFonts w:ascii="Times New Roman" w:hAnsi="Times New Roman" w:cs="Times New Roman"/>
          <w:i/>
        </w:rPr>
      </w:pPr>
      <w:r w:rsidRPr="00087183">
        <w:rPr>
          <w:rFonts w:ascii="Times New Roman" w:hAnsi="Times New Roman" w:cs="Times New Roman"/>
          <w:i/>
        </w:rPr>
        <w:t>(iii) We declare that we are unable to identify any Beneficial Owner meeting one or more of the following conditions. [If this option is selected, the Bidder shall provide explanation on why it is unable to identify any Beneficial Owner]</w:t>
      </w:r>
    </w:p>
    <w:p w14:paraId="4C74E1AB" w14:textId="77777777" w:rsidR="00087183" w:rsidRPr="00087183" w:rsidRDefault="00087183" w:rsidP="000F1B3C">
      <w:pPr>
        <w:pStyle w:val="ListParagraph1"/>
        <w:numPr>
          <w:ilvl w:val="0"/>
          <w:numId w:val="141"/>
        </w:numPr>
      </w:pPr>
      <w:r w:rsidRPr="00087183">
        <w:t>directly or indirectly holding 25% or more of the shares</w:t>
      </w:r>
    </w:p>
    <w:p w14:paraId="3B02377C" w14:textId="77777777" w:rsidR="00087183" w:rsidRPr="00087183" w:rsidRDefault="00087183" w:rsidP="000F1B3C">
      <w:pPr>
        <w:pStyle w:val="ListParagraph1"/>
        <w:numPr>
          <w:ilvl w:val="0"/>
          <w:numId w:val="141"/>
        </w:numPr>
      </w:pPr>
      <w:r w:rsidRPr="00087183">
        <w:t>directly or indirectly holding 25% or more of the voting rights</w:t>
      </w:r>
    </w:p>
    <w:p w14:paraId="5F176C22" w14:textId="77777777" w:rsidR="00087183" w:rsidRPr="00087183" w:rsidRDefault="00087183" w:rsidP="000F1B3C">
      <w:pPr>
        <w:pStyle w:val="ListParagraph1"/>
        <w:numPr>
          <w:ilvl w:val="0"/>
          <w:numId w:val="141"/>
        </w:numPr>
      </w:pPr>
      <w:r w:rsidRPr="00087183">
        <w:t>directly or indirectly having the right to appoint a majority of the board of directors or equivalent governing body of the Bidder]”</w:t>
      </w:r>
    </w:p>
    <w:p w14:paraId="209C3742" w14:textId="77777777" w:rsidR="00087183" w:rsidRPr="00087183" w:rsidRDefault="00087183" w:rsidP="00087183">
      <w:pPr>
        <w:pStyle w:val="ListParagraph1"/>
      </w:pPr>
    </w:p>
    <w:p w14:paraId="2400AFD4" w14:textId="77777777" w:rsidR="00087183" w:rsidRPr="00087183" w:rsidRDefault="00087183" w:rsidP="00087183">
      <w:pPr>
        <w:rPr>
          <w:rFonts w:ascii="Times New Roman" w:hAnsi="Times New Roman" w:cs="Times New Roman"/>
          <w:u w:val="single"/>
        </w:rPr>
      </w:pPr>
      <w:r w:rsidRPr="00087183">
        <w:rPr>
          <w:rFonts w:ascii="Times New Roman" w:hAnsi="Times New Roman" w:cs="Times New Roman"/>
          <w:b/>
        </w:rPr>
        <w:t>Name of the Bidder</w:t>
      </w:r>
      <w:r w:rsidRPr="00087183">
        <w:rPr>
          <w:rFonts w:ascii="Times New Roman" w:hAnsi="Times New Roman" w:cs="Times New Roman"/>
        </w:rPr>
        <w:t>:</w:t>
      </w:r>
      <w:r w:rsidRPr="00087183">
        <w:rPr>
          <w:rFonts w:ascii="Times New Roman" w:hAnsi="Times New Roman" w:cs="Times New Roman"/>
          <w:bCs/>
          <w:iCs/>
        </w:rPr>
        <w:t xml:space="preserve"> *</w:t>
      </w:r>
      <w:r w:rsidRPr="00087183">
        <w:rPr>
          <w:rFonts w:ascii="Times New Roman" w:hAnsi="Times New Roman" w:cs="Times New Roman"/>
          <w:u w:val="single"/>
        </w:rPr>
        <w:t>[</w:t>
      </w:r>
      <w:r w:rsidRPr="00087183">
        <w:rPr>
          <w:rFonts w:ascii="Times New Roman" w:hAnsi="Times New Roman" w:cs="Times New Roman"/>
          <w:i/>
          <w:u w:val="single"/>
        </w:rPr>
        <w:t>insert complete name of the Bidder</w:t>
      </w:r>
      <w:r w:rsidRPr="00087183">
        <w:rPr>
          <w:rFonts w:ascii="Times New Roman" w:hAnsi="Times New Roman" w:cs="Times New Roman"/>
          <w:u w:val="single"/>
        </w:rPr>
        <w:t>]_________</w:t>
      </w:r>
    </w:p>
    <w:p w14:paraId="49660B1E" w14:textId="77777777" w:rsidR="00087183" w:rsidRPr="00087183" w:rsidRDefault="00087183" w:rsidP="00087183">
      <w:pPr>
        <w:rPr>
          <w:rFonts w:ascii="Times New Roman" w:hAnsi="Times New Roman" w:cs="Times New Roman"/>
        </w:rPr>
      </w:pPr>
    </w:p>
    <w:p w14:paraId="6AC55317" w14:textId="77777777" w:rsidR="00087183" w:rsidRPr="00087183" w:rsidRDefault="00087183" w:rsidP="00087183">
      <w:pPr>
        <w:rPr>
          <w:rFonts w:ascii="Times New Roman" w:hAnsi="Times New Roman" w:cs="Times New Roman"/>
          <w:u w:val="single"/>
        </w:rPr>
      </w:pPr>
      <w:r w:rsidRPr="00087183">
        <w:rPr>
          <w:rFonts w:ascii="Times New Roman" w:hAnsi="Times New Roman" w:cs="Times New Roman"/>
          <w:b/>
        </w:rPr>
        <w:t>Name of the person duly authorized to sign the Bid on behalf of the Bidder</w:t>
      </w:r>
      <w:r w:rsidRPr="00087183">
        <w:rPr>
          <w:rFonts w:ascii="Times New Roman" w:hAnsi="Times New Roman" w:cs="Times New Roman"/>
        </w:rPr>
        <w:t>:</w:t>
      </w:r>
      <w:r w:rsidRPr="00087183">
        <w:rPr>
          <w:rFonts w:ascii="Times New Roman" w:hAnsi="Times New Roman" w:cs="Times New Roman"/>
          <w:bCs/>
          <w:iCs/>
        </w:rPr>
        <w:t xml:space="preserve"> **</w:t>
      </w:r>
      <w:r w:rsidRPr="00087183">
        <w:rPr>
          <w:rFonts w:ascii="Times New Roman" w:hAnsi="Times New Roman" w:cs="Times New Roman"/>
          <w:bCs/>
          <w:iCs/>
          <w:u w:val="single"/>
        </w:rPr>
        <w:t>[</w:t>
      </w:r>
      <w:r w:rsidRPr="00087183">
        <w:rPr>
          <w:rFonts w:ascii="Times New Roman" w:hAnsi="Times New Roman" w:cs="Times New Roman"/>
          <w:bCs/>
          <w:i/>
          <w:iCs/>
          <w:u w:val="single"/>
        </w:rPr>
        <w:t>insert complete name of person duly authorized to sign the Bid</w:t>
      </w:r>
      <w:r w:rsidRPr="00087183">
        <w:rPr>
          <w:rFonts w:ascii="Times New Roman" w:hAnsi="Times New Roman" w:cs="Times New Roman"/>
          <w:bCs/>
          <w:iCs/>
          <w:u w:val="single"/>
        </w:rPr>
        <w:t>]___________</w:t>
      </w:r>
    </w:p>
    <w:p w14:paraId="2F11875A" w14:textId="77777777" w:rsidR="00087183" w:rsidRPr="00087183" w:rsidRDefault="00087183" w:rsidP="00087183">
      <w:pPr>
        <w:rPr>
          <w:rFonts w:ascii="Times New Roman" w:hAnsi="Times New Roman" w:cs="Times New Roman"/>
        </w:rPr>
      </w:pPr>
    </w:p>
    <w:p w14:paraId="4E82540C" w14:textId="77777777" w:rsidR="00087183" w:rsidRPr="00087183" w:rsidRDefault="00087183" w:rsidP="00087183">
      <w:pPr>
        <w:rPr>
          <w:rFonts w:ascii="Times New Roman" w:hAnsi="Times New Roman" w:cs="Times New Roman"/>
          <w:u w:val="single"/>
        </w:rPr>
      </w:pPr>
      <w:r w:rsidRPr="00087183">
        <w:rPr>
          <w:rFonts w:ascii="Times New Roman" w:hAnsi="Times New Roman" w:cs="Times New Roman"/>
          <w:b/>
        </w:rPr>
        <w:t>Title of the person signing the Bid</w:t>
      </w:r>
      <w:r w:rsidRPr="00087183">
        <w:rPr>
          <w:rFonts w:ascii="Times New Roman" w:hAnsi="Times New Roman" w:cs="Times New Roman"/>
        </w:rPr>
        <w:t xml:space="preserve">: </w:t>
      </w:r>
      <w:r w:rsidRPr="00087183">
        <w:rPr>
          <w:rFonts w:ascii="Times New Roman" w:hAnsi="Times New Roman" w:cs="Times New Roman"/>
          <w:u w:val="single"/>
        </w:rPr>
        <w:t>[</w:t>
      </w:r>
      <w:r w:rsidRPr="00087183">
        <w:rPr>
          <w:rFonts w:ascii="Times New Roman" w:hAnsi="Times New Roman" w:cs="Times New Roman"/>
          <w:i/>
          <w:u w:val="single"/>
        </w:rPr>
        <w:t>insert complete title of the person signing the Bid</w:t>
      </w:r>
      <w:r w:rsidRPr="00087183">
        <w:rPr>
          <w:rFonts w:ascii="Times New Roman" w:hAnsi="Times New Roman" w:cs="Times New Roman"/>
          <w:u w:val="single"/>
        </w:rPr>
        <w:t>]______</w:t>
      </w:r>
    </w:p>
    <w:p w14:paraId="78DF2DB8" w14:textId="77777777" w:rsidR="00087183" w:rsidRPr="00087183" w:rsidRDefault="00087183" w:rsidP="00087183">
      <w:pPr>
        <w:rPr>
          <w:rFonts w:ascii="Times New Roman" w:hAnsi="Times New Roman" w:cs="Times New Roman"/>
        </w:rPr>
      </w:pPr>
    </w:p>
    <w:p w14:paraId="24E9D21F" w14:textId="77777777" w:rsidR="00087183" w:rsidRPr="00087183" w:rsidRDefault="00087183" w:rsidP="00087183">
      <w:pPr>
        <w:rPr>
          <w:rFonts w:ascii="Times New Roman" w:hAnsi="Times New Roman" w:cs="Times New Roman"/>
          <w:u w:val="single"/>
        </w:rPr>
      </w:pPr>
      <w:r w:rsidRPr="00087183">
        <w:rPr>
          <w:rFonts w:ascii="Times New Roman" w:hAnsi="Times New Roman" w:cs="Times New Roman"/>
          <w:b/>
        </w:rPr>
        <w:lastRenderedPageBreak/>
        <w:t>Signature of the person named above</w:t>
      </w:r>
      <w:r w:rsidRPr="00087183">
        <w:rPr>
          <w:rFonts w:ascii="Times New Roman" w:hAnsi="Times New Roman" w:cs="Times New Roman"/>
        </w:rPr>
        <w:t xml:space="preserve">: </w:t>
      </w:r>
      <w:r w:rsidRPr="00087183">
        <w:rPr>
          <w:rFonts w:ascii="Times New Roman" w:hAnsi="Times New Roman" w:cs="Times New Roman"/>
          <w:u w:val="single"/>
        </w:rPr>
        <w:t>[</w:t>
      </w:r>
      <w:r w:rsidRPr="00087183">
        <w:rPr>
          <w:rFonts w:ascii="Times New Roman" w:hAnsi="Times New Roman" w:cs="Times New Roman"/>
          <w:i/>
          <w:u w:val="single"/>
        </w:rPr>
        <w:t>insert signature of person whose name and capacity are shown above</w:t>
      </w:r>
      <w:r w:rsidRPr="00087183">
        <w:rPr>
          <w:rFonts w:ascii="Times New Roman" w:hAnsi="Times New Roman" w:cs="Times New Roman"/>
          <w:u w:val="single"/>
        </w:rPr>
        <w:t>]_____</w:t>
      </w:r>
    </w:p>
    <w:p w14:paraId="392EC6DB" w14:textId="77777777" w:rsidR="00087183" w:rsidRPr="00087183" w:rsidRDefault="00087183" w:rsidP="00087183">
      <w:pPr>
        <w:rPr>
          <w:rFonts w:ascii="Times New Roman" w:hAnsi="Times New Roman" w:cs="Times New Roman"/>
        </w:rPr>
      </w:pPr>
    </w:p>
    <w:p w14:paraId="528F7FFF" w14:textId="77777777" w:rsidR="00087183" w:rsidRPr="00087183" w:rsidRDefault="00087183" w:rsidP="00087183">
      <w:pPr>
        <w:rPr>
          <w:rFonts w:ascii="Times New Roman" w:hAnsi="Times New Roman" w:cs="Times New Roman"/>
          <w:u w:val="single"/>
        </w:rPr>
      </w:pPr>
      <w:r w:rsidRPr="00087183">
        <w:rPr>
          <w:rFonts w:ascii="Times New Roman" w:hAnsi="Times New Roman" w:cs="Times New Roman"/>
          <w:b/>
        </w:rPr>
        <w:t>Date signed</w:t>
      </w:r>
      <w:r w:rsidRPr="00087183">
        <w:rPr>
          <w:rFonts w:ascii="Times New Roman" w:hAnsi="Times New Roman" w:cs="Times New Roman"/>
        </w:rPr>
        <w:t xml:space="preserve"> </w:t>
      </w:r>
      <w:r w:rsidRPr="00087183">
        <w:rPr>
          <w:rFonts w:ascii="Times New Roman" w:hAnsi="Times New Roman" w:cs="Times New Roman"/>
          <w:u w:val="single"/>
        </w:rPr>
        <w:t>[</w:t>
      </w:r>
      <w:r w:rsidRPr="00087183">
        <w:rPr>
          <w:rFonts w:ascii="Times New Roman" w:hAnsi="Times New Roman" w:cs="Times New Roman"/>
          <w:i/>
          <w:u w:val="single"/>
        </w:rPr>
        <w:t>insert date of signing</w:t>
      </w:r>
      <w:r w:rsidRPr="00087183">
        <w:rPr>
          <w:rFonts w:ascii="Times New Roman" w:hAnsi="Times New Roman" w:cs="Times New Roman"/>
          <w:u w:val="single"/>
        </w:rPr>
        <w:t>]</w:t>
      </w:r>
      <w:r w:rsidRPr="00087183">
        <w:rPr>
          <w:rFonts w:ascii="Times New Roman" w:hAnsi="Times New Roman" w:cs="Times New Roman"/>
        </w:rPr>
        <w:t xml:space="preserve"> </w:t>
      </w:r>
      <w:r w:rsidRPr="00087183">
        <w:rPr>
          <w:rFonts w:ascii="Times New Roman" w:hAnsi="Times New Roman" w:cs="Times New Roman"/>
          <w:b/>
        </w:rPr>
        <w:t>day of</w:t>
      </w:r>
      <w:r w:rsidRPr="00087183">
        <w:rPr>
          <w:rFonts w:ascii="Times New Roman" w:hAnsi="Times New Roman" w:cs="Times New Roman"/>
        </w:rPr>
        <w:t xml:space="preserve"> </w:t>
      </w:r>
      <w:r w:rsidRPr="00087183">
        <w:rPr>
          <w:rFonts w:ascii="Times New Roman" w:hAnsi="Times New Roman" w:cs="Times New Roman"/>
          <w:u w:val="single"/>
        </w:rPr>
        <w:t>[</w:t>
      </w:r>
      <w:r w:rsidRPr="00087183">
        <w:rPr>
          <w:rFonts w:ascii="Times New Roman" w:hAnsi="Times New Roman" w:cs="Times New Roman"/>
          <w:i/>
          <w:u w:val="single"/>
        </w:rPr>
        <w:t>insert month</w:t>
      </w:r>
      <w:r w:rsidRPr="00087183">
        <w:rPr>
          <w:rFonts w:ascii="Times New Roman" w:hAnsi="Times New Roman" w:cs="Times New Roman"/>
          <w:u w:val="single"/>
        </w:rPr>
        <w:t>], [</w:t>
      </w:r>
      <w:r w:rsidRPr="00087183">
        <w:rPr>
          <w:rFonts w:ascii="Times New Roman" w:hAnsi="Times New Roman" w:cs="Times New Roman"/>
          <w:i/>
          <w:u w:val="single"/>
        </w:rPr>
        <w:t>insert year</w:t>
      </w:r>
      <w:r w:rsidRPr="00087183">
        <w:rPr>
          <w:rFonts w:ascii="Times New Roman" w:hAnsi="Times New Roman" w:cs="Times New Roman"/>
          <w:u w:val="single"/>
        </w:rPr>
        <w:t>]_____</w:t>
      </w:r>
    </w:p>
    <w:p w14:paraId="662E3B91" w14:textId="77777777" w:rsidR="00087183" w:rsidRPr="00087183" w:rsidRDefault="00087183" w:rsidP="00087183">
      <w:pPr>
        <w:rPr>
          <w:rFonts w:ascii="Times New Roman" w:hAnsi="Times New Roman" w:cs="Times New Roman"/>
        </w:rPr>
      </w:pPr>
    </w:p>
    <w:p w14:paraId="16B01307" w14:textId="77777777" w:rsidR="00087183" w:rsidRPr="00087183" w:rsidRDefault="00087183" w:rsidP="00087183">
      <w:pPr>
        <w:rPr>
          <w:rFonts w:ascii="Times New Roman" w:hAnsi="Times New Roman" w:cs="Times New Roman"/>
        </w:rPr>
      </w:pPr>
    </w:p>
    <w:p w14:paraId="7BD6B5DA" w14:textId="77777777" w:rsidR="00087183" w:rsidRPr="00087183" w:rsidRDefault="00087183" w:rsidP="00087183">
      <w:pPr>
        <w:rPr>
          <w:rFonts w:ascii="Times New Roman" w:hAnsi="Times New Roman" w:cs="Times New Roman"/>
          <w:b/>
        </w:rPr>
      </w:pPr>
    </w:p>
    <w:p w14:paraId="770B62E1" w14:textId="77777777" w:rsidR="00087183" w:rsidRPr="00087183" w:rsidRDefault="00087183" w:rsidP="00087183">
      <w:pPr>
        <w:rPr>
          <w:rFonts w:ascii="Times New Roman" w:hAnsi="Times New Roman" w:cs="Times New Roman"/>
          <w:b/>
        </w:rPr>
      </w:pPr>
    </w:p>
    <w:p w14:paraId="0ADD4728" w14:textId="77777777" w:rsidR="00087183" w:rsidRPr="00087183" w:rsidRDefault="00087183" w:rsidP="00087183">
      <w:pPr>
        <w:rPr>
          <w:rFonts w:ascii="Times New Roman" w:hAnsi="Times New Roman" w:cs="Times New Roman"/>
          <w:sz w:val="20"/>
          <w:szCs w:val="20"/>
        </w:rPr>
      </w:pPr>
      <w:r w:rsidRPr="00087183">
        <w:rPr>
          <w:rStyle w:val="FootnoteReference"/>
          <w:rFonts w:ascii="Times New Roman" w:hAnsi="Times New Roman" w:cs="Times New Roman"/>
          <w:sz w:val="20"/>
          <w:szCs w:val="20"/>
        </w:rPr>
        <w:t>*</w:t>
      </w:r>
      <w:r w:rsidRPr="00087183">
        <w:rPr>
          <w:rFonts w:ascii="Times New Roman" w:hAnsi="Times New Roman" w:cs="Times New Roman"/>
          <w:sz w:val="20"/>
          <w:szCs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65FF6EEB" w14:textId="77777777" w:rsidR="00087183" w:rsidRPr="00087183" w:rsidRDefault="00087183" w:rsidP="00087183">
      <w:pPr>
        <w:rPr>
          <w:rFonts w:ascii="Times New Roman" w:hAnsi="Times New Roman" w:cs="Times New Roman"/>
          <w:sz w:val="18"/>
          <w:szCs w:val="18"/>
        </w:rPr>
      </w:pPr>
      <w:r w:rsidRPr="00087183">
        <w:rPr>
          <w:rStyle w:val="FootnoteReference"/>
          <w:rFonts w:ascii="Times New Roman" w:hAnsi="Times New Roman" w:cs="Times New Roman"/>
          <w:sz w:val="20"/>
          <w:szCs w:val="20"/>
        </w:rPr>
        <w:t>**</w:t>
      </w:r>
      <w:r w:rsidRPr="00087183">
        <w:rPr>
          <w:rFonts w:ascii="Times New Roman" w:hAnsi="Times New Roman" w:cs="Times New Roman"/>
          <w:sz w:val="20"/>
          <w:szCs w:val="20"/>
        </w:rPr>
        <w:t xml:space="preserve"> Person signing the Bid shall have the power of attorney given by the Bidder. The power of attorney shall be attached with the Bid Schedules.</w:t>
      </w:r>
      <w:bookmarkEnd w:id="1032"/>
    </w:p>
    <w:p w14:paraId="134F1FB7" w14:textId="77777777" w:rsidR="00087183" w:rsidRPr="00087183" w:rsidRDefault="00087183" w:rsidP="00087183">
      <w:pPr>
        <w:rPr>
          <w:rFonts w:ascii="Times New Roman" w:hAnsi="Times New Roman" w:cs="Times New Roman"/>
        </w:rPr>
      </w:pPr>
      <w:r w:rsidRPr="00087183">
        <w:rPr>
          <w:rFonts w:ascii="Times New Roman" w:hAnsi="Times New Roman" w:cs="Times New Roman"/>
        </w:rPr>
        <w:br w:type="page"/>
      </w:r>
    </w:p>
    <w:p w14:paraId="5D8069FF" w14:textId="77777777" w:rsidR="00087183" w:rsidRPr="00087183" w:rsidRDefault="00087183" w:rsidP="00087183">
      <w:pPr>
        <w:pStyle w:val="Section10-Heading1"/>
        <w:rPr>
          <w:sz w:val="20"/>
        </w:rPr>
      </w:pPr>
      <w:bookmarkStart w:id="1033" w:name="_Toc26780741"/>
      <w:r w:rsidRPr="00087183">
        <w:lastRenderedPageBreak/>
        <w:t>Letter of A</w:t>
      </w:r>
      <w:bookmarkEnd w:id="1026"/>
      <w:bookmarkEnd w:id="1027"/>
      <w:bookmarkEnd w:id="1028"/>
      <w:r w:rsidRPr="00087183">
        <w:t>cceptance</w:t>
      </w:r>
      <w:bookmarkEnd w:id="1029"/>
      <w:bookmarkEnd w:id="1033"/>
    </w:p>
    <w:p w14:paraId="226F5685" w14:textId="77777777" w:rsidR="00087183" w:rsidRPr="00087183" w:rsidRDefault="00087183" w:rsidP="00087183">
      <w:pPr>
        <w:pStyle w:val="BodyText"/>
        <w:ind w:left="180" w:right="288"/>
        <w:jc w:val="center"/>
        <w:rPr>
          <w:rFonts w:ascii="Times New Roman" w:hAnsi="Times New Roman" w:cs="Times New Roman"/>
          <w:b/>
          <w:i/>
          <w:szCs w:val="20"/>
        </w:rPr>
      </w:pPr>
      <w:r w:rsidRPr="00087183">
        <w:rPr>
          <w:rFonts w:ascii="Times New Roman" w:hAnsi="Times New Roman" w:cs="Times New Roman"/>
          <w:b/>
          <w:i/>
          <w:szCs w:val="20"/>
        </w:rPr>
        <w:t xml:space="preserve">[on letterhead paper of the </w:t>
      </w:r>
      <w:r w:rsidRPr="00087183">
        <w:rPr>
          <w:rFonts w:ascii="Times New Roman" w:hAnsi="Times New Roman" w:cs="Times New Roman"/>
          <w:szCs w:val="20"/>
        </w:rPr>
        <w:t>Employer</w:t>
      </w:r>
      <w:r w:rsidRPr="00087183">
        <w:rPr>
          <w:rFonts w:ascii="Times New Roman" w:hAnsi="Times New Roman" w:cs="Times New Roman"/>
          <w:b/>
          <w:i/>
          <w:szCs w:val="20"/>
        </w:rPr>
        <w:t>]</w:t>
      </w:r>
    </w:p>
    <w:p w14:paraId="245701F6" w14:textId="77777777" w:rsidR="00087183" w:rsidRPr="00087183" w:rsidRDefault="00087183" w:rsidP="00087183">
      <w:pPr>
        <w:pStyle w:val="BodyText"/>
        <w:ind w:left="180" w:right="288"/>
        <w:jc w:val="both"/>
        <w:rPr>
          <w:rFonts w:ascii="Times New Roman" w:hAnsi="Times New Roman" w:cs="Times New Roman"/>
          <w:b/>
          <w:i/>
          <w:sz w:val="24"/>
        </w:rPr>
      </w:pPr>
    </w:p>
    <w:p w14:paraId="38F30572" w14:textId="77777777" w:rsidR="00087183" w:rsidRPr="00087183" w:rsidRDefault="00087183" w:rsidP="00087183">
      <w:pPr>
        <w:pStyle w:val="BodyText"/>
        <w:ind w:left="180" w:right="288"/>
        <w:jc w:val="right"/>
        <w:rPr>
          <w:rFonts w:ascii="Times New Roman" w:hAnsi="Times New Roman" w:cs="Times New Roman"/>
          <w:i/>
          <w:sz w:val="24"/>
        </w:rPr>
      </w:pPr>
      <w:r w:rsidRPr="00087183">
        <w:rPr>
          <w:rFonts w:ascii="Times New Roman" w:hAnsi="Times New Roman" w:cs="Times New Roman"/>
          <w:i/>
          <w:sz w:val="24"/>
        </w:rPr>
        <w:t xml:space="preserve">. . . . . . . </w:t>
      </w:r>
      <w:r w:rsidRPr="00087183">
        <w:rPr>
          <w:rFonts w:ascii="Times New Roman" w:hAnsi="Times New Roman" w:cs="Times New Roman"/>
          <w:b/>
          <w:i/>
          <w:sz w:val="24"/>
        </w:rPr>
        <w:t>[</w:t>
      </w:r>
      <w:r w:rsidRPr="00087183">
        <w:rPr>
          <w:rFonts w:ascii="Times New Roman" w:hAnsi="Times New Roman" w:cs="Times New Roman"/>
          <w:b/>
          <w:bCs/>
          <w:i/>
          <w:szCs w:val="20"/>
        </w:rPr>
        <w:t>date]</w:t>
      </w:r>
      <w:r w:rsidRPr="00087183">
        <w:rPr>
          <w:rFonts w:ascii="Times New Roman" w:hAnsi="Times New Roman" w:cs="Times New Roman"/>
          <w:i/>
          <w:sz w:val="24"/>
        </w:rPr>
        <w:t xml:space="preserve">. . . </w:t>
      </w:r>
      <w:proofErr w:type="gramStart"/>
      <w:r w:rsidRPr="00087183">
        <w:rPr>
          <w:rFonts w:ascii="Times New Roman" w:hAnsi="Times New Roman" w:cs="Times New Roman"/>
          <w:i/>
          <w:sz w:val="24"/>
        </w:rPr>
        <w:t>. . . .</w:t>
      </w:r>
      <w:proofErr w:type="gramEnd"/>
    </w:p>
    <w:p w14:paraId="5E24C067" w14:textId="77777777" w:rsidR="00087183" w:rsidRPr="00087183" w:rsidRDefault="00087183" w:rsidP="00087183">
      <w:pPr>
        <w:pStyle w:val="BodyText"/>
        <w:ind w:left="180" w:right="288"/>
        <w:jc w:val="both"/>
        <w:rPr>
          <w:rFonts w:ascii="Times New Roman" w:hAnsi="Times New Roman" w:cs="Times New Roman"/>
          <w:iCs/>
          <w:sz w:val="24"/>
        </w:rPr>
      </w:pPr>
    </w:p>
    <w:p w14:paraId="42F60F07" w14:textId="77777777" w:rsidR="00087183" w:rsidRPr="00087183" w:rsidRDefault="00087183" w:rsidP="00087183">
      <w:pPr>
        <w:pStyle w:val="BodyText"/>
        <w:ind w:left="180" w:right="288"/>
        <w:jc w:val="both"/>
        <w:rPr>
          <w:rFonts w:ascii="Times New Roman" w:hAnsi="Times New Roman" w:cs="Times New Roman"/>
          <w:iCs/>
          <w:sz w:val="24"/>
        </w:rPr>
      </w:pPr>
      <w:r w:rsidRPr="00087183">
        <w:rPr>
          <w:rFonts w:ascii="Times New Roman" w:hAnsi="Times New Roman" w:cs="Times New Roman"/>
          <w:iCs/>
          <w:sz w:val="24"/>
        </w:rPr>
        <w:t>To:</w:t>
      </w:r>
      <w:r w:rsidRPr="00087183">
        <w:rPr>
          <w:rFonts w:ascii="Times New Roman" w:hAnsi="Times New Roman" w:cs="Times New Roman"/>
          <w:iCs/>
          <w:sz w:val="24"/>
        </w:rPr>
        <w:tab/>
        <w:t xml:space="preserve">. . . . . . </w:t>
      </w:r>
      <w:proofErr w:type="gramStart"/>
      <w:r w:rsidRPr="00087183">
        <w:rPr>
          <w:rFonts w:ascii="Times New Roman" w:hAnsi="Times New Roman" w:cs="Times New Roman"/>
          <w:iCs/>
          <w:sz w:val="24"/>
        </w:rPr>
        <w:t>. . . .</w:t>
      </w:r>
      <w:proofErr w:type="gramEnd"/>
      <w:r w:rsidRPr="00087183">
        <w:rPr>
          <w:rFonts w:ascii="Times New Roman" w:hAnsi="Times New Roman" w:cs="Times New Roman"/>
          <w:iCs/>
          <w:sz w:val="24"/>
        </w:rPr>
        <w:t xml:space="preserve">  </w:t>
      </w:r>
      <w:r w:rsidRPr="00087183">
        <w:rPr>
          <w:rFonts w:ascii="Times New Roman" w:hAnsi="Times New Roman" w:cs="Times New Roman"/>
          <w:b/>
          <w:i/>
          <w:iCs/>
          <w:sz w:val="24"/>
        </w:rPr>
        <w:t>[</w:t>
      </w:r>
      <w:r w:rsidRPr="00087183">
        <w:rPr>
          <w:rFonts w:ascii="Times New Roman" w:hAnsi="Times New Roman" w:cs="Times New Roman"/>
          <w:iCs/>
          <w:szCs w:val="20"/>
        </w:rPr>
        <w:t xml:space="preserve"> </w:t>
      </w:r>
      <w:r w:rsidRPr="00087183">
        <w:rPr>
          <w:rFonts w:ascii="Times New Roman" w:hAnsi="Times New Roman" w:cs="Times New Roman"/>
          <w:b/>
          <w:bCs/>
          <w:i/>
          <w:szCs w:val="20"/>
        </w:rPr>
        <w:t>name and address of the Contractor]</w:t>
      </w:r>
      <w:r w:rsidRPr="00087183">
        <w:rPr>
          <w:rFonts w:ascii="Times New Roman" w:hAnsi="Times New Roman" w:cs="Times New Roman"/>
          <w:iCs/>
          <w:sz w:val="24"/>
        </w:rPr>
        <w:t xml:space="preserve"> . . . . . . </w:t>
      </w:r>
      <w:proofErr w:type="gramStart"/>
      <w:r w:rsidRPr="00087183">
        <w:rPr>
          <w:rFonts w:ascii="Times New Roman" w:hAnsi="Times New Roman" w:cs="Times New Roman"/>
          <w:iCs/>
          <w:sz w:val="24"/>
        </w:rPr>
        <w:t>. . . .</w:t>
      </w:r>
      <w:proofErr w:type="gramEnd"/>
      <w:r w:rsidRPr="00087183">
        <w:rPr>
          <w:rFonts w:ascii="Times New Roman" w:hAnsi="Times New Roman" w:cs="Times New Roman"/>
          <w:iCs/>
          <w:sz w:val="24"/>
        </w:rPr>
        <w:t xml:space="preserve">   </w:t>
      </w:r>
    </w:p>
    <w:p w14:paraId="74AB50B0" w14:textId="77777777" w:rsidR="00087183" w:rsidRPr="00087183" w:rsidRDefault="00087183" w:rsidP="00087183">
      <w:pPr>
        <w:pStyle w:val="BodyText"/>
        <w:ind w:left="180" w:right="288"/>
        <w:jc w:val="both"/>
        <w:rPr>
          <w:rFonts w:ascii="Times New Roman" w:hAnsi="Times New Roman" w:cs="Times New Roman"/>
          <w:iCs/>
          <w:sz w:val="24"/>
        </w:rPr>
      </w:pPr>
    </w:p>
    <w:p w14:paraId="6B436546" w14:textId="77777777" w:rsidR="00087183" w:rsidRPr="00087183" w:rsidRDefault="00087183" w:rsidP="00087183">
      <w:pPr>
        <w:pStyle w:val="BodyText"/>
        <w:ind w:left="180" w:right="288"/>
        <w:jc w:val="both"/>
        <w:rPr>
          <w:rFonts w:ascii="Times New Roman" w:hAnsi="Times New Roman" w:cs="Times New Roman"/>
          <w:iCs/>
          <w:sz w:val="24"/>
        </w:rPr>
      </w:pPr>
      <w:r w:rsidRPr="00087183">
        <w:rPr>
          <w:rFonts w:ascii="Times New Roman" w:hAnsi="Times New Roman" w:cs="Times New Roman"/>
          <w:iCs/>
          <w:sz w:val="24"/>
        </w:rPr>
        <w:t>Subject:</w:t>
      </w:r>
      <w:r w:rsidRPr="00087183">
        <w:rPr>
          <w:rFonts w:ascii="Times New Roman" w:hAnsi="Times New Roman" w:cs="Times New Roman"/>
          <w:iCs/>
          <w:sz w:val="24"/>
        </w:rPr>
        <w:tab/>
        <w:t xml:space="preserve">. . . . . . </w:t>
      </w:r>
      <w:proofErr w:type="gramStart"/>
      <w:r w:rsidRPr="00087183">
        <w:rPr>
          <w:rFonts w:ascii="Times New Roman" w:hAnsi="Times New Roman" w:cs="Times New Roman"/>
          <w:iCs/>
          <w:sz w:val="24"/>
        </w:rPr>
        <w:t>. . . .</w:t>
      </w:r>
      <w:proofErr w:type="gramEnd"/>
      <w:r w:rsidRPr="00087183">
        <w:rPr>
          <w:rFonts w:ascii="Times New Roman" w:hAnsi="Times New Roman" w:cs="Times New Roman"/>
          <w:iCs/>
          <w:sz w:val="24"/>
        </w:rPr>
        <w:t xml:space="preserve">   </w:t>
      </w:r>
      <w:r w:rsidRPr="00087183">
        <w:rPr>
          <w:rFonts w:ascii="Times New Roman" w:hAnsi="Times New Roman" w:cs="Times New Roman"/>
          <w:b/>
          <w:i/>
          <w:iCs/>
          <w:sz w:val="24"/>
        </w:rPr>
        <w:t>[</w:t>
      </w:r>
      <w:r w:rsidRPr="00087183">
        <w:rPr>
          <w:rFonts w:ascii="Times New Roman" w:hAnsi="Times New Roman" w:cs="Times New Roman"/>
          <w:b/>
          <w:bCs/>
          <w:i/>
          <w:szCs w:val="20"/>
        </w:rPr>
        <w:t>Notification of Award Contract No]</w:t>
      </w:r>
      <w:r w:rsidRPr="00087183">
        <w:rPr>
          <w:rFonts w:ascii="Times New Roman" w:hAnsi="Times New Roman" w:cs="Times New Roman"/>
          <w:iCs/>
          <w:szCs w:val="20"/>
        </w:rPr>
        <w:t>.</w:t>
      </w:r>
      <w:r w:rsidRPr="00087183">
        <w:rPr>
          <w:rFonts w:ascii="Times New Roman" w:hAnsi="Times New Roman" w:cs="Times New Roman"/>
          <w:iCs/>
          <w:sz w:val="24"/>
        </w:rPr>
        <w:t xml:space="preserve">  . . . . . . . . . .   </w:t>
      </w:r>
    </w:p>
    <w:p w14:paraId="139119A8" w14:textId="77777777" w:rsidR="00087183" w:rsidRPr="00087183" w:rsidRDefault="00087183" w:rsidP="00087183">
      <w:pPr>
        <w:pStyle w:val="BodyText"/>
        <w:ind w:left="180" w:right="288"/>
        <w:jc w:val="both"/>
        <w:rPr>
          <w:rFonts w:ascii="Times New Roman" w:hAnsi="Times New Roman" w:cs="Times New Roman"/>
          <w:iCs/>
          <w:sz w:val="24"/>
        </w:rPr>
      </w:pPr>
    </w:p>
    <w:p w14:paraId="4091F2CF" w14:textId="77777777" w:rsidR="00087183" w:rsidRPr="00087183" w:rsidRDefault="00087183" w:rsidP="00087183">
      <w:pPr>
        <w:pStyle w:val="BodyTextIndent"/>
        <w:ind w:left="180" w:right="288"/>
        <w:jc w:val="both"/>
        <w:rPr>
          <w:rFonts w:ascii="Times New Roman" w:hAnsi="Times New Roman" w:cs="Times New Roman"/>
          <w:iCs/>
          <w:sz w:val="24"/>
        </w:rPr>
      </w:pPr>
      <w:r w:rsidRPr="00087183">
        <w:rPr>
          <w:rFonts w:ascii="Times New Roman" w:hAnsi="Times New Roman" w:cs="Times New Roman"/>
          <w:iCs/>
          <w:sz w:val="24"/>
        </w:rPr>
        <w:t xml:space="preserve">This is to notify you that your Bid dated </w:t>
      </w:r>
      <w:proofErr w:type="gramStart"/>
      <w:r w:rsidRPr="00087183">
        <w:rPr>
          <w:rFonts w:ascii="Times New Roman" w:hAnsi="Times New Roman" w:cs="Times New Roman"/>
          <w:iCs/>
          <w:sz w:val="24"/>
        </w:rPr>
        <w:t>. . . .</w:t>
      </w:r>
      <w:proofErr w:type="gramEnd"/>
      <w:r w:rsidRPr="00087183">
        <w:rPr>
          <w:rFonts w:ascii="Times New Roman" w:hAnsi="Times New Roman" w:cs="Times New Roman"/>
          <w:iCs/>
          <w:sz w:val="24"/>
        </w:rPr>
        <w:t xml:space="preserve"> </w:t>
      </w:r>
      <w:r w:rsidRPr="00087183">
        <w:rPr>
          <w:rFonts w:ascii="Times New Roman" w:hAnsi="Times New Roman" w:cs="Times New Roman"/>
          <w:b/>
          <w:bCs/>
          <w:i/>
          <w:szCs w:val="20"/>
        </w:rPr>
        <w:t xml:space="preserve">[insert date] </w:t>
      </w:r>
      <w:proofErr w:type="gramStart"/>
      <w:r w:rsidRPr="00087183">
        <w:rPr>
          <w:rFonts w:ascii="Times New Roman" w:hAnsi="Times New Roman" w:cs="Times New Roman"/>
          <w:b/>
          <w:bCs/>
          <w:i/>
          <w:szCs w:val="20"/>
        </w:rPr>
        <w:t>. .</w:t>
      </w:r>
      <w:r w:rsidRPr="00087183">
        <w:rPr>
          <w:rFonts w:ascii="Times New Roman" w:hAnsi="Times New Roman" w:cs="Times New Roman"/>
          <w:iCs/>
          <w:sz w:val="24"/>
        </w:rPr>
        <w:t xml:space="preserve"> . .</w:t>
      </w:r>
      <w:proofErr w:type="gramEnd"/>
      <w:r w:rsidRPr="00087183">
        <w:rPr>
          <w:rFonts w:ascii="Times New Roman" w:hAnsi="Times New Roman" w:cs="Times New Roman"/>
          <w:iCs/>
          <w:sz w:val="24"/>
        </w:rPr>
        <w:t xml:space="preserve">  for execution of the . . . . . . </w:t>
      </w:r>
      <w:proofErr w:type="gramStart"/>
      <w:r w:rsidRPr="00087183">
        <w:rPr>
          <w:rFonts w:ascii="Times New Roman" w:hAnsi="Times New Roman" w:cs="Times New Roman"/>
          <w:iCs/>
          <w:sz w:val="24"/>
        </w:rPr>
        <w:t xml:space="preserve">. . . </w:t>
      </w:r>
      <w:r w:rsidRPr="00087183">
        <w:rPr>
          <w:rFonts w:ascii="Times New Roman" w:hAnsi="Times New Roman" w:cs="Times New Roman"/>
          <w:b/>
          <w:i/>
          <w:iCs/>
          <w:szCs w:val="20"/>
        </w:rPr>
        <w:t>.</w:t>
      </w:r>
      <w:proofErr w:type="gramEnd"/>
      <w:r w:rsidRPr="00087183">
        <w:rPr>
          <w:rFonts w:ascii="Times New Roman" w:hAnsi="Times New Roman" w:cs="Times New Roman"/>
          <w:b/>
          <w:i/>
          <w:iCs/>
          <w:szCs w:val="20"/>
        </w:rPr>
        <w:t xml:space="preserve">[insert </w:t>
      </w:r>
      <w:r w:rsidRPr="00087183">
        <w:rPr>
          <w:rFonts w:ascii="Times New Roman" w:hAnsi="Times New Roman" w:cs="Times New Roman"/>
          <w:b/>
          <w:bCs/>
          <w:i/>
          <w:szCs w:val="20"/>
        </w:rPr>
        <w:t>name of the contract and identification number, as given in the PCC]</w:t>
      </w:r>
      <w:r w:rsidRPr="00087183">
        <w:rPr>
          <w:rFonts w:ascii="Times New Roman" w:hAnsi="Times New Roman" w:cs="Times New Roman"/>
          <w:i/>
          <w:iCs/>
          <w:szCs w:val="20"/>
        </w:rPr>
        <w:t xml:space="preserve"> </w:t>
      </w:r>
      <w:r w:rsidRPr="00087183">
        <w:rPr>
          <w:rFonts w:ascii="Times New Roman" w:hAnsi="Times New Roman" w:cs="Times New Roman"/>
          <w:iCs/>
          <w:szCs w:val="20"/>
        </w:rPr>
        <w:t xml:space="preserve">. </w:t>
      </w:r>
      <w:r w:rsidRPr="00087183">
        <w:rPr>
          <w:rFonts w:ascii="Times New Roman" w:hAnsi="Times New Roman" w:cs="Times New Roman"/>
          <w:iCs/>
          <w:sz w:val="24"/>
        </w:rPr>
        <w:t xml:space="preserve">. . . . . . . . . for the Accepted Contract Amount of . . . . . . </w:t>
      </w:r>
      <w:proofErr w:type="gramStart"/>
      <w:r w:rsidRPr="00087183">
        <w:rPr>
          <w:rFonts w:ascii="Times New Roman" w:hAnsi="Times New Roman" w:cs="Times New Roman"/>
          <w:iCs/>
          <w:sz w:val="24"/>
        </w:rPr>
        <w:t xml:space="preserve">. . </w:t>
      </w:r>
      <w:r w:rsidRPr="00087183">
        <w:rPr>
          <w:rFonts w:ascii="Times New Roman" w:hAnsi="Times New Roman" w:cs="Times New Roman"/>
          <w:b/>
          <w:bCs/>
          <w:i/>
          <w:szCs w:val="20"/>
        </w:rPr>
        <w:t>.[</w:t>
      </w:r>
      <w:proofErr w:type="gramEnd"/>
      <w:r w:rsidRPr="00087183">
        <w:rPr>
          <w:rFonts w:ascii="Times New Roman" w:hAnsi="Times New Roman" w:cs="Times New Roman"/>
          <w:b/>
          <w:bCs/>
          <w:i/>
          <w:szCs w:val="20"/>
        </w:rPr>
        <w:t>insert</w:t>
      </w:r>
      <w:r w:rsidRPr="00087183">
        <w:rPr>
          <w:rFonts w:ascii="Times New Roman" w:hAnsi="Times New Roman" w:cs="Times New Roman"/>
          <w:iCs/>
          <w:sz w:val="24"/>
        </w:rPr>
        <w:t xml:space="preserve"> </w:t>
      </w:r>
      <w:r w:rsidRPr="00087183">
        <w:rPr>
          <w:rFonts w:ascii="Times New Roman" w:hAnsi="Times New Roman" w:cs="Times New Roman"/>
          <w:b/>
          <w:bCs/>
          <w:i/>
          <w:szCs w:val="20"/>
        </w:rPr>
        <w:t>amount in numbers and words and name of currency]</w:t>
      </w:r>
      <w:r w:rsidRPr="00087183">
        <w:rPr>
          <w:rFonts w:ascii="Times New Roman" w:hAnsi="Times New Roman" w:cs="Times New Roman"/>
          <w:iCs/>
          <w:sz w:val="24"/>
        </w:rPr>
        <w:t>, as corrected and modified in accordance with the Instructions to Bidders is hereby accepted by our Agency.</w:t>
      </w:r>
    </w:p>
    <w:p w14:paraId="3A1CD28E" w14:textId="77777777" w:rsidR="00087183" w:rsidRPr="00087183" w:rsidRDefault="00087183" w:rsidP="00087183">
      <w:pPr>
        <w:pStyle w:val="BodyTextIndent"/>
        <w:ind w:left="180" w:right="288"/>
        <w:jc w:val="both"/>
        <w:rPr>
          <w:rFonts w:ascii="Times New Roman" w:hAnsi="Times New Roman" w:cs="Times New Roman"/>
          <w:iCs/>
          <w:sz w:val="24"/>
        </w:rPr>
      </w:pPr>
    </w:p>
    <w:p w14:paraId="7EC665E0" w14:textId="77777777" w:rsidR="00087183" w:rsidRPr="00087183" w:rsidRDefault="00087183" w:rsidP="00087183">
      <w:pPr>
        <w:pStyle w:val="BodyTextIndent"/>
        <w:ind w:left="180" w:right="288"/>
        <w:jc w:val="both"/>
        <w:rPr>
          <w:rFonts w:ascii="Times New Roman" w:hAnsi="Times New Roman" w:cs="Times New Roman"/>
          <w:iCs/>
          <w:sz w:val="24"/>
        </w:rPr>
      </w:pPr>
      <w:r w:rsidRPr="00087183">
        <w:rPr>
          <w:rFonts w:ascii="Times New Roman" w:hAnsi="Times New Roman" w:cs="Times New Roman"/>
          <w:iCs/>
          <w:sz w:val="24"/>
        </w:rPr>
        <w:t>You are requested to furnish (</w:t>
      </w:r>
      <w:proofErr w:type="spellStart"/>
      <w:r w:rsidRPr="00087183">
        <w:rPr>
          <w:rFonts w:ascii="Times New Roman" w:hAnsi="Times New Roman" w:cs="Times New Roman"/>
          <w:iCs/>
          <w:sz w:val="24"/>
        </w:rPr>
        <w:t>i</w:t>
      </w:r>
      <w:proofErr w:type="spellEnd"/>
      <w:r w:rsidRPr="00087183">
        <w:rPr>
          <w:rFonts w:ascii="Times New Roman" w:hAnsi="Times New Roman" w:cs="Times New Roman"/>
          <w:iCs/>
          <w:sz w:val="24"/>
        </w:rPr>
        <w:t>) the Performance Security and an Environmental and Social (ES)  Per</w:t>
      </w:r>
      <w:r w:rsidRPr="00087183">
        <w:rPr>
          <w:rFonts w:ascii="Times New Roman" w:hAnsi="Times New Roman" w:cs="Times New Roman"/>
          <w:color w:val="000000" w:themeColor="text1"/>
          <w:sz w:val="24"/>
        </w:rPr>
        <w:t xml:space="preserve">formance Security </w:t>
      </w:r>
      <w:r w:rsidRPr="00087183">
        <w:rPr>
          <w:rFonts w:ascii="Times New Roman" w:hAnsi="Times New Roman" w:cs="Times New Roman"/>
          <w:b/>
          <w:i/>
          <w:color w:val="000000" w:themeColor="text1"/>
          <w:sz w:val="24"/>
        </w:rPr>
        <w:t>[Delete ES Performance Security if it is not required under the contract]</w:t>
      </w:r>
      <w:r w:rsidRPr="00087183">
        <w:rPr>
          <w:rFonts w:ascii="Times New Roman" w:hAnsi="Times New Roman" w:cs="Times New Roman"/>
          <w:color w:val="000000" w:themeColor="text1"/>
          <w:sz w:val="24"/>
        </w:rPr>
        <w:t xml:space="preserve"> </w:t>
      </w:r>
      <w:r w:rsidRPr="00087183">
        <w:rPr>
          <w:rFonts w:ascii="Times New Roman" w:hAnsi="Times New Roman" w:cs="Times New Roman"/>
          <w:iCs/>
          <w:sz w:val="24"/>
        </w:rPr>
        <w:t xml:space="preserve">within 28 days in accordance with the Conditions of Contract, using for that purpose the of the Performance Security Form </w:t>
      </w:r>
      <w:r w:rsidRPr="00087183">
        <w:rPr>
          <w:rFonts w:ascii="Times New Roman" w:hAnsi="Times New Roman" w:cs="Times New Roman"/>
          <w:sz w:val="24"/>
        </w:rPr>
        <w:t xml:space="preserve">and  the </w:t>
      </w:r>
      <w:r w:rsidRPr="00087183">
        <w:rPr>
          <w:rFonts w:ascii="Times New Roman" w:hAnsi="Times New Roman" w:cs="Times New Roman"/>
          <w:spacing w:val="-6"/>
          <w:sz w:val="24"/>
        </w:rPr>
        <w:t>ES Performance Security</w:t>
      </w:r>
      <w:r w:rsidRPr="00087183">
        <w:rPr>
          <w:rFonts w:ascii="Times New Roman" w:hAnsi="Times New Roman" w:cs="Times New Roman"/>
          <w:color w:val="000000" w:themeColor="text1"/>
          <w:sz w:val="24"/>
        </w:rPr>
        <w:t xml:space="preserve"> Form, </w:t>
      </w:r>
      <w:r w:rsidRPr="00087183">
        <w:rPr>
          <w:rFonts w:ascii="Times New Roman" w:hAnsi="Times New Roman" w:cs="Times New Roman"/>
          <w:b/>
          <w:i/>
          <w:color w:val="000000" w:themeColor="text1"/>
          <w:sz w:val="24"/>
        </w:rPr>
        <w:t>[Delete reference to the ES Performance Security Form if it is not required under the contract]</w:t>
      </w:r>
      <w:r w:rsidRPr="00087183">
        <w:rPr>
          <w:rFonts w:ascii="Times New Roman" w:hAnsi="Times New Roman" w:cs="Times New Roman"/>
          <w:color w:val="000000" w:themeColor="text1"/>
          <w:sz w:val="24"/>
        </w:rPr>
        <w:t xml:space="preserve"> </w:t>
      </w:r>
      <w:r w:rsidRPr="00087183">
        <w:rPr>
          <w:rFonts w:ascii="Times New Roman" w:hAnsi="Times New Roman" w:cs="Times New Roman"/>
          <w:iCs/>
          <w:sz w:val="24"/>
        </w:rPr>
        <w:t xml:space="preserve">and (ii) the additional information on beneficial ownership in accordance with BDS ITB 47.1, within eight (8) Business days using the Beneficial Ownership Disclosure Form, included in Section X - Contract Forms, of the bidding document. </w:t>
      </w:r>
    </w:p>
    <w:p w14:paraId="1C3F4FD8" w14:textId="77777777" w:rsidR="00087183" w:rsidRPr="00087183" w:rsidRDefault="00087183" w:rsidP="00087183">
      <w:pPr>
        <w:pStyle w:val="BodyTextIndent"/>
        <w:ind w:left="180" w:right="288"/>
        <w:jc w:val="both"/>
        <w:rPr>
          <w:rFonts w:ascii="Times New Roman" w:hAnsi="Times New Roman" w:cs="Times New Roman"/>
          <w:b/>
          <w:i/>
          <w:iCs/>
          <w:sz w:val="24"/>
        </w:rPr>
      </w:pPr>
      <w:r w:rsidRPr="00087183">
        <w:rPr>
          <w:rFonts w:ascii="Times New Roman" w:hAnsi="Times New Roman" w:cs="Times New Roman"/>
          <w:b/>
          <w:i/>
          <w:iCs/>
          <w:sz w:val="24"/>
        </w:rPr>
        <w:t>[Choose one of the following statements:]</w:t>
      </w:r>
    </w:p>
    <w:p w14:paraId="43E6C28C" w14:textId="77777777" w:rsidR="00087183" w:rsidRPr="00087183" w:rsidRDefault="00087183" w:rsidP="00087183">
      <w:pPr>
        <w:pStyle w:val="BodyTextIndent"/>
        <w:ind w:left="180" w:right="288"/>
        <w:jc w:val="both"/>
        <w:rPr>
          <w:rFonts w:ascii="Times New Roman" w:hAnsi="Times New Roman" w:cs="Times New Roman"/>
          <w:iCs/>
          <w:sz w:val="24"/>
        </w:rPr>
      </w:pPr>
    </w:p>
    <w:p w14:paraId="06C24DBA" w14:textId="77777777" w:rsidR="00087183" w:rsidRPr="00087183" w:rsidRDefault="00087183" w:rsidP="00087183">
      <w:pPr>
        <w:pStyle w:val="BodyTextIndent"/>
        <w:ind w:left="180" w:right="288"/>
        <w:jc w:val="both"/>
        <w:rPr>
          <w:rFonts w:ascii="Times New Roman" w:hAnsi="Times New Roman" w:cs="Times New Roman"/>
          <w:iCs/>
          <w:sz w:val="24"/>
        </w:rPr>
      </w:pPr>
      <w:r w:rsidRPr="00087183">
        <w:rPr>
          <w:rFonts w:ascii="Times New Roman" w:hAnsi="Times New Roman" w:cs="Times New Roman"/>
          <w:iCs/>
          <w:sz w:val="24"/>
        </w:rPr>
        <w:t>We accept that _________________________</w:t>
      </w:r>
      <w:proofErr w:type="gramStart"/>
      <w:r w:rsidRPr="00087183">
        <w:rPr>
          <w:rFonts w:ascii="Times New Roman" w:hAnsi="Times New Roman" w:cs="Times New Roman"/>
          <w:iCs/>
          <w:sz w:val="24"/>
        </w:rPr>
        <w:t>_</w:t>
      </w:r>
      <w:r w:rsidRPr="00087183">
        <w:rPr>
          <w:rFonts w:ascii="Times New Roman" w:hAnsi="Times New Roman" w:cs="Times New Roman"/>
          <w:b/>
          <w:i/>
          <w:iCs/>
          <w:szCs w:val="20"/>
        </w:rPr>
        <w:t>[</w:t>
      </w:r>
      <w:proofErr w:type="gramEnd"/>
      <w:r w:rsidRPr="00087183">
        <w:rPr>
          <w:rFonts w:ascii="Times New Roman" w:hAnsi="Times New Roman" w:cs="Times New Roman"/>
          <w:b/>
          <w:i/>
          <w:iCs/>
          <w:szCs w:val="20"/>
        </w:rPr>
        <w:t xml:space="preserve">insert the name of Adjudicator proposed by the Bidder]  </w:t>
      </w:r>
      <w:r w:rsidRPr="00087183">
        <w:rPr>
          <w:rFonts w:ascii="Times New Roman" w:hAnsi="Times New Roman" w:cs="Times New Roman"/>
          <w:iCs/>
          <w:sz w:val="24"/>
        </w:rPr>
        <w:t>be appointed as the Adjudicator.</w:t>
      </w:r>
    </w:p>
    <w:p w14:paraId="672C9C61" w14:textId="77777777" w:rsidR="00087183" w:rsidRPr="00087183" w:rsidRDefault="00087183" w:rsidP="00087183">
      <w:pPr>
        <w:pStyle w:val="BodyTextIndent"/>
        <w:ind w:left="180" w:right="288"/>
        <w:jc w:val="both"/>
        <w:rPr>
          <w:rFonts w:ascii="Times New Roman" w:hAnsi="Times New Roman" w:cs="Times New Roman"/>
          <w:iCs/>
          <w:sz w:val="24"/>
        </w:rPr>
      </w:pPr>
    </w:p>
    <w:p w14:paraId="35781DD7" w14:textId="77777777" w:rsidR="00087183" w:rsidRPr="00087183" w:rsidRDefault="00087183" w:rsidP="00087183">
      <w:pPr>
        <w:pStyle w:val="BodyTextIndent"/>
        <w:ind w:left="180" w:right="288"/>
        <w:jc w:val="both"/>
        <w:rPr>
          <w:rFonts w:ascii="Times New Roman" w:hAnsi="Times New Roman" w:cs="Times New Roman"/>
          <w:b/>
          <w:i/>
          <w:iCs/>
          <w:sz w:val="24"/>
        </w:rPr>
      </w:pPr>
      <w:r w:rsidRPr="00087183">
        <w:rPr>
          <w:rFonts w:ascii="Times New Roman" w:hAnsi="Times New Roman" w:cs="Times New Roman"/>
          <w:b/>
          <w:i/>
          <w:iCs/>
          <w:sz w:val="24"/>
        </w:rPr>
        <w:t>[or]</w:t>
      </w:r>
    </w:p>
    <w:p w14:paraId="5C1D8A75" w14:textId="77777777" w:rsidR="00087183" w:rsidRPr="00087183" w:rsidRDefault="00087183" w:rsidP="00087183">
      <w:pPr>
        <w:pStyle w:val="BodyTextIndent"/>
        <w:ind w:left="180" w:right="288"/>
        <w:jc w:val="both"/>
        <w:rPr>
          <w:rFonts w:ascii="Times New Roman" w:hAnsi="Times New Roman" w:cs="Times New Roman"/>
          <w:iCs/>
          <w:sz w:val="24"/>
        </w:rPr>
      </w:pPr>
    </w:p>
    <w:p w14:paraId="7455A409" w14:textId="77777777" w:rsidR="00087183" w:rsidRPr="00087183" w:rsidRDefault="00087183" w:rsidP="00087183">
      <w:pPr>
        <w:pStyle w:val="BodyTextIndent"/>
        <w:ind w:left="180" w:right="288"/>
        <w:jc w:val="both"/>
        <w:rPr>
          <w:rFonts w:ascii="Times New Roman" w:hAnsi="Times New Roman" w:cs="Times New Roman"/>
          <w:iCs/>
          <w:sz w:val="24"/>
        </w:rPr>
      </w:pPr>
      <w:r w:rsidRPr="00087183">
        <w:rPr>
          <w:rFonts w:ascii="Times New Roman" w:hAnsi="Times New Roman" w:cs="Times New Roman"/>
          <w:iCs/>
          <w:sz w:val="24"/>
        </w:rPr>
        <w:t>We do not accept that _______________________</w:t>
      </w:r>
      <w:r w:rsidRPr="00087183">
        <w:rPr>
          <w:rFonts w:ascii="Times New Roman" w:hAnsi="Times New Roman" w:cs="Times New Roman"/>
          <w:b/>
          <w:i/>
          <w:iCs/>
          <w:szCs w:val="20"/>
        </w:rPr>
        <w:t xml:space="preserve">[insert the name of the Adjudicator proposed by the Bidder] </w:t>
      </w:r>
      <w:r w:rsidRPr="00087183">
        <w:rPr>
          <w:rFonts w:ascii="Times New Roman" w:hAnsi="Times New Roman" w:cs="Times New Roman"/>
          <w:iCs/>
          <w:sz w:val="24"/>
        </w:rPr>
        <w:t>be appointed as the Adjudicator, and by sending a copy of this Letter of Acceptance to ________________________________________</w:t>
      </w:r>
      <w:r w:rsidRPr="00087183">
        <w:rPr>
          <w:rFonts w:ascii="Times New Roman" w:hAnsi="Times New Roman" w:cs="Times New Roman"/>
          <w:b/>
          <w:i/>
          <w:iCs/>
          <w:szCs w:val="20"/>
        </w:rPr>
        <w:t>[insert name of the Appointing Authority]</w:t>
      </w:r>
      <w:r w:rsidRPr="00087183">
        <w:rPr>
          <w:rFonts w:ascii="Times New Roman" w:hAnsi="Times New Roman" w:cs="Times New Roman"/>
          <w:iCs/>
          <w:sz w:val="24"/>
        </w:rPr>
        <w:t>, the Appointing Authority, we are hereby requesting such Authority to appoint the Adjudicator in accordance with ITB 48</w:t>
      </w:r>
      <w:r w:rsidRPr="00087183">
        <w:rPr>
          <w:rFonts w:ascii="Times New Roman" w:hAnsi="Times New Roman" w:cs="Times New Roman"/>
          <w:sz w:val="24"/>
        </w:rPr>
        <w:t>.1</w:t>
      </w:r>
      <w:r w:rsidRPr="00087183">
        <w:rPr>
          <w:rFonts w:ascii="Times New Roman" w:hAnsi="Times New Roman" w:cs="Times New Roman"/>
          <w:iCs/>
          <w:sz w:val="24"/>
        </w:rPr>
        <w:t xml:space="preserve"> and GCC Sub-Clause </w:t>
      </w:r>
      <w:r w:rsidRPr="00087183">
        <w:rPr>
          <w:rFonts w:ascii="Times New Roman" w:hAnsi="Times New Roman" w:cs="Times New Roman"/>
          <w:sz w:val="24"/>
        </w:rPr>
        <w:t>23.1.</w:t>
      </w:r>
    </w:p>
    <w:p w14:paraId="1482DEF0" w14:textId="77777777" w:rsidR="00087183" w:rsidRPr="00087183" w:rsidRDefault="00087183" w:rsidP="00087183">
      <w:pPr>
        <w:pStyle w:val="BodyTextIndent"/>
        <w:ind w:left="180" w:right="288"/>
        <w:jc w:val="both"/>
        <w:rPr>
          <w:rFonts w:ascii="Times New Roman" w:hAnsi="Times New Roman" w:cs="Times New Roman"/>
          <w:iCs/>
          <w:sz w:val="24"/>
        </w:rPr>
      </w:pPr>
    </w:p>
    <w:p w14:paraId="7BAF65CA" w14:textId="77777777" w:rsidR="00087183" w:rsidRPr="00087183" w:rsidRDefault="00087183" w:rsidP="00087183">
      <w:pPr>
        <w:pStyle w:val="BodyTextIndent"/>
        <w:ind w:left="180" w:right="288"/>
        <w:jc w:val="both"/>
        <w:rPr>
          <w:rFonts w:ascii="Times New Roman" w:hAnsi="Times New Roman" w:cs="Times New Roman"/>
          <w:iCs/>
          <w:sz w:val="24"/>
        </w:rPr>
      </w:pPr>
    </w:p>
    <w:p w14:paraId="12E0F6F6" w14:textId="77777777" w:rsidR="00087183" w:rsidRPr="00087183" w:rsidRDefault="00087183" w:rsidP="00087183">
      <w:pPr>
        <w:pStyle w:val="BodyTextIndent"/>
        <w:tabs>
          <w:tab w:val="right" w:leader="dot" w:pos="9360"/>
        </w:tabs>
        <w:ind w:left="180" w:right="288"/>
        <w:jc w:val="both"/>
        <w:rPr>
          <w:rFonts w:ascii="Times New Roman" w:hAnsi="Times New Roman" w:cs="Times New Roman"/>
          <w:iCs/>
          <w:sz w:val="24"/>
        </w:rPr>
      </w:pPr>
      <w:r w:rsidRPr="00087183">
        <w:rPr>
          <w:rFonts w:ascii="Times New Roman" w:hAnsi="Times New Roman" w:cs="Times New Roman"/>
          <w:iCs/>
          <w:sz w:val="24"/>
        </w:rPr>
        <w:t xml:space="preserve">Authorized Signature:  </w:t>
      </w:r>
      <w:r w:rsidRPr="00087183">
        <w:rPr>
          <w:rFonts w:ascii="Times New Roman" w:hAnsi="Times New Roman" w:cs="Times New Roman"/>
          <w:iCs/>
          <w:sz w:val="24"/>
        </w:rPr>
        <w:tab/>
      </w:r>
    </w:p>
    <w:p w14:paraId="5B6F0984" w14:textId="77777777" w:rsidR="00087183" w:rsidRPr="00087183" w:rsidRDefault="00087183" w:rsidP="00087183">
      <w:pPr>
        <w:pStyle w:val="BodyTextIndent"/>
        <w:tabs>
          <w:tab w:val="right" w:leader="dot" w:pos="9360"/>
        </w:tabs>
        <w:ind w:left="180" w:right="288"/>
        <w:jc w:val="both"/>
        <w:rPr>
          <w:rFonts w:ascii="Times New Roman" w:hAnsi="Times New Roman" w:cs="Times New Roman"/>
          <w:iCs/>
          <w:sz w:val="24"/>
        </w:rPr>
      </w:pPr>
    </w:p>
    <w:p w14:paraId="4DCCF81A" w14:textId="77777777" w:rsidR="00087183" w:rsidRPr="00087183" w:rsidRDefault="00087183" w:rsidP="00087183">
      <w:pPr>
        <w:pStyle w:val="BodyTextIndent"/>
        <w:tabs>
          <w:tab w:val="right" w:leader="dot" w:pos="9360"/>
        </w:tabs>
        <w:ind w:left="180" w:right="288"/>
        <w:jc w:val="both"/>
        <w:rPr>
          <w:rFonts w:ascii="Times New Roman" w:hAnsi="Times New Roman" w:cs="Times New Roman"/>
          <w:iCs/>
          <w:sz w:val="24"/>
        </w:rPr>
      </w:pPr>
      <w:r w:rsidRPr="00087183">
        <w:rPr>
          <w:rFonts w:ascii="Times New Roman" w:hAnsi="Times New Roman" w:cs="Times New Roman"/>
          <w:iCs/>
          <w:sz w:val="24"/>
        </w:rPr>
        <w:t xml:space="preserve">Name and Title of Signatory:  </w:t>
      </w:r>
      <w:r w:rsidRPr="00087183">
        <w:rPr>
          <w:rFonts w:ascii="Times New Roman" w:hAnsi="Times New Roman" w:cs="Times New Roman"/>
          <w:iCs/>
          <w:sz w:val="24"/>
        </w:rPr>
        <w:tab/>
      </w:r>
    </w:p>
    <w:p w14:paraId="4B56CD8B" w14:textId="77777777" w:rsidR="00087183" w:rsidRPr="00087183" w:rsidRDefault="00087183" w:rsidP="00087183">
      <w:pPr>
        <w:pStyle w:val="BodyTextIndent"/>
        <w:tabs>
          <w:tab w:val="right" w:leader="dot" w:pos="9360"/>
        </w:tabs>
        <w:ind w:left="180" w:right="288"/>
        <w:jc w:val="both"/>
        <w:rPr>
          <w:rFonts w:ascii="Times New Roman" w:hAnsi="Times New Roman" w:cs="Times New Roman"/>
          <w:iCs/>
          <w:sz w:val="24"/>
        </w:rPr>
      </w:pPr>
    </w:p>
    <w:p w14:paraId="5C182E01" w14:textId="77777777" w:rsidR="00087183" w:rsidRPr="00087183" w:rsidRDefault="00087183" w:rsidP="00087183">
      <w:pPr>
        <w:pStyle w:val="BodyTextIndent"/>
        <w:tabs>
          <w:tab w:val="right" w:leader="dot" w:pos="9360"/>
        </w:tabs>
        <w:ind w:left="180" w:right="288"/>
        <w:jc w:val="both"/>
        <w:rPr>
          <w:rFonts w:ascii="Times New Roman" w:hAnsi="Times New Roman" w:cs="Times New Roman"/>
          <w:iCs/>
          <w:sz w:val="24"/>
        </w:rPr>
      </w:pPr>
      <w:r w:rsidRPr="00087183">
        <w:rPr>
          <w:rFonts w:ascii="Times New Roman" w:hAnsi="Times New Roman" w:cs="Times New Roman"/>
          <w:iCs/>
          <w:sz w:val="24"/>
        </w:rPr>
        <w:t xml:space="preserve">Name of Agency:  </w:t>
      </w:r>
      <w:r w:rsidRPr="00087183">
        <w:rPr>
          <w:rFonts w:ascii="Times New Roman" w:hAnsi="Times New Roman" w:cs="Times New Roman"/>
          <w:iCs/>
          <w:sz w:val="24"/>
        </w:rPr>
        <w:tab/>
      </w:r>
    </w:p>
    <w:p w14:paraId="26A9B468" w14:textId="77777777" w:rsidR="00087183" w:rsidRPr="00087183" w:rsidRDefault="00087183" w:rsidP="00087183">
      <w:pPr>
        <w:pStyle w:val="Enclosure"/>
        <w:ind w:left="180" w:right="288"/>
      </w:pPr>
    </w:p>
    <w:p w14:paraId="577ABDAA" w14:textId="77777777" w:rsidR="00087183" w:rsidRPr="00087183" w:rsidRDefault="00087183" w:rsidP="00087183">
      <w:pPr>
        <w:pStyle w:val="Enclosure"/>
        <w:ind w:left="180" w:right="288"/>
        <w:rPr>
          <w:b/>
        </w:rPr>
      </w:pPr>
      <w:r w:rsidRPr="00087183">
        <w:rPr>
          <w:b/>
        </w:rPr>
        <w:t>Attachment:  Contract Agreement</w:t>
      </w:r>
    </w:p>
    <w:p w14:paraId="1ACB1254" w14:textId="77777777" w:rsidR="00087183" w:rsidRPr="00087183" w:rsidRDefault="00087183" w:rsidP="00087183">
      <w:pPr>
        <w:pStyle w:val="Section10-Heading1"/>
      </w:pPr>
      <w:r w:rsidRPr="00087183">
        <w:rPr>
          <w:bCs/>
          <w:sz w:val="20"/>
        </w:rPr>
        <w:br w:type="page"/>
      </w:r>
      <w:bookmarkStart w:id="1034" w:name="_Toc442524979"/>
      <w:bookmarkStart w:id="1035" w:name="_Toc26780742"/>
      <w:bookmarkStart w:id="1036" w:name="_Toc78273067"/>
      <w:bookmarkStart w:id="1037" w:name="_Toc23238064"/>
      <w:bookmarkStart w:id="1038" w:name="_Toc438907297"/>
      <w:bookmarkStart w:id="1039" w:name="_Toc111009245"/>
      <w:bookmarkStart w:id="1040" w:name="_Toc438907197"/>
      <w:bookmarkStart w:id="1041" w:name="_Toc41971556"/>
      <w:r w:rsidRPr="00087183">
        <w:lastRenderedPageBreak/>
        <w:t>Contract Agreement</w:t>
      </w:r>
      <w:bookmarkEnd w:id="1034"/>
      <w:bookmarkEnd w:id="1035"/>
      <w:bookmarkEnd w:id="1036"/>
      <w:bookmarkEnd w:id="1037"/>
      <w:bookmarkEnd w:id="1038"/>
      <w:bookmarkEnd w:id="1039"/>
      <w:bookmarkEnd w:id="1040"/>
      <w:bookmarkEnd w:id="1041"/>
    </w:p>
    <w:p w14:paraId="7B8AE5BF" w14:textId="77777777" w:rsidR="00087183" w:rsidRPr="00087183" w:rsidRDefault="00087183" w:rsidP="00087183">
      <w:pPr>
        <w:pStyle w:val="BodyTextIndent"/>
        <w:ind w:left="180" w:right="288"/>
        <w:jc w:val="both"/>
        <w:rPr>
          <w:rFonts w:ascii="Times New Roman" w:hAnsi="Times New Roman" w:cs="Times New Roman"/>
        </w:rPr>
      </w:pPr>
    </w:p>
    <w:p w14:paraId="1A9CCA4C" w14:textId="77777777" w:rsidR="00087183" w:rsidRPr="00087183" w:rsidRDefault="00087183" w:rsidP="00087183">
      <w:pPr>
        <w:pStyle w:val="BodyTextIndent"/>
        <w:ind w:left="0" w:right="288"/>
        <w:jc w:val="both"/>
        <w:rPr>
          <w:rFonts w:ascii="Times New Roman" w:hAnsi="Times New Roman" w:cs="Times New Roman"/>
          <w:sz w:val="24"/>
        </w:rPr>
      </w:pPr>
      <w:r w:rsidRPr="00087183">
        <w:rPr>
          <w:rFonts w:ascii="Times New Roman" w:hAnsi="Times New Roman" w:cs="Times New Roman"/>
          <w:sz w:val="24"/>
        </w:rPr>
        <w:t xml:space="preserve">THIS AGREEMENT made the . . . . . .day of . . . . . . . . . . . . </w:t>
      </w:r>
      <w:proofErr w:type="gramStart"/>
      <w:r w:rsidRPr="00087183">
        <w:rPr>
          <w:rFonts w:ascii="Times New Roman" w:hAnsi="Times New Roman" w:cs="Times New Roman"/>
          <w:sz w:val="24"/>
        </w:rPr>
        <w:t>. . . .</w:t>
      </w:r>
      <w:proofErr w:type="gramEnd"/>
      <w:r w:rsidRPr="00087183">
        <w:rPr>
          <w:rFonts w:ascii="Times New Roman" w:hAnsi="Times New Roman" w:cs="Times New Roman"/>
          <w:sz w:val="24"/>
        </w:rPr>
        <w:t xml:space="preserve"> ., . . . . . . ., between . . . . </w:t>
      </w:r>
      <w:r w:rsidRPr="00087183">
        <w:rPr>
          <w:rFonts w:ascii="Times New Roman" w:hAnsi="Times New Roman" w:cs="Times New Roman"/>
          <w:szCs w:val="20"/>
        </w:rPr>
        <w:t xml:space="preserve">. </w:t>
      </w:r>
      <w:r w:rsidRPr="00087183">
        <w:rPr>
          <w:rFonts w:ascii="Times New Roman" w:hAnsi="Times New Roman" w:cs="Times New Roman"/>
          <w:b/>
          <w:i/>
          <w:szCs w:val="20"/>
        </w:rPr>
        <w:t>[</w:t>
      </w:r>
      <w:r w:rsidRPr="00087183">
        <w:rPr>
          <w:rFonts w:ascii="Times New Roman" w:hAnsi="Times New Roman" w:cs="Times New Roman"/>
          <w:b/>
          <w:bCs/>
          <w:i/>
          <w:iCs/>
          <w:szCs w:val="20"/>
        </w:rPr>
        <w:t xml:space="preserve">name of the </w:t>
      </w:r>
      <w:proofErr w:type="gramStart"/>
      <w:r w:rsidRPr="00087183">
        <w:rPr>
          <w:rFonts w:ascii="Times New Roman" w:hAnsi="Times New Roman" w:cs="Times New Roman"/>
          <w:bCs/>
          <w:iCs/>
          <w:szCs w:val="20"/>
        </w:rPr>
        <w:t>Employer</w:t>
      </w:r>
      <w:r w:rsidRPr="00087183">
        <w:rPr>
          <w:rFonts w:ascii="Times New Roman" w:hAnsi="Times New Roman" w:cs="Times New Roman"/>
          <w:b/>
          <w:bCs/>
          <w:i/>
          <w:iCs/>
          <w:szCs w:val="20"/>
        </w:rPr>
        <w:t>]</w:t>
      </w:r>
      <w:r w:rsidRPr="00087183">
        <w:rPr>
          <w:rFonts w:ascii="Times New Roman" w:hAnsi="Times New Roman" w:cs="Times New Roman"/>
          <w:szCs w:val="20"/>
        </w:rPr>
        <w:t>. . .</w:t>
      </w:r>
      <w:proofErr w:type="gramEnd"/>
      <w:r w:rsidRPr="00087183">
        <w:rPr>
          <w:rFonts w:ascii="Times New Roman" w:hAnsi="Times New Roman" w:cs="Times New Roman"/>
          <w:szCs w:val="20"/>
        </w:rPr>
        <w:t xml:space="preserve"> . .</w:t>
      </w:r>
      <w:r w:rsidRPr="00087183">
        <w:rPr>
          <w:rFonts w:ascii="Times New Roman" w:hAnsi="Times New Roman" w:cs="Times New Roman"/>
          <w:sz w:val="24"/>
        </w:rPr>
        <w:t xml:space="preserve">. . . . . (hereinafter “the Employer”), of the one part, and </w:t>
      </w:r>
      <w:proofErr w:type="gramStart"/>
      <w:r w:rsidRPr="00087183">
        <w:rPr>
          <w:rFonts w:ascii="Times New Roman" w:hAnsi="Times New Roman" w:cs="Times New Roman"/>
          <w:sz w:val="24"/>
        </w:rPr>
        <w:t>. . . .</w:t>
      </w:r>
      <w:proofErr w:type="gramEnd"/>
      <w:r w:rsidRPr="00087183">
        <w:rPr>
          <w:rFonts w:ascii="Times New Roman" w:hAnsi="Times New Roman" w:cs="Times New Roman"/>
          <w:sz w:val="24"/>
        </w:rPr>
        <w:t xml:space="preserve"> . </w:t>
      </w:r>
      <w:r w:rsidRPr="00087183">
        <w:rPr>
          <w:rFonts w:ascii="Times New Roman" w:hAnsi="Times New Roman" w:cs="Times New Roman"/>
          <w:b/>
          <w:i/>
          <w:sz w:val="24"/>
        </w:rPr>
        <w:t>[</w:t>
      </w:r>
      <w:r w:rsidRPr="00087183">
        <w:rPr>
          <w:rFonts w:ascii="Times New Roman" w:hAnsi="Times New Roman" w:cs="Times New Roman"/>
          <w:b/>
          <w:bCs/>
          <w:i/>
          <w:iCs/>
          <w:szCs w:val="20"/>
        </w:rPr>
        <w:t xml:space="preserve">name of the </w:t>
      </w:r>
      <w:proofErr w:type="gramStart"/>
      <w:r w:rsidRPr="00087183">
        <w:rPr>
          <w:rFonts w:ascii="Times New Roman" w:hAnsi="Times New Roman" w:cs="Times New Roman"/>
          <w:b/>
          <w:bCs/>
          <w:i/>
          <w:iCs/>
          <w:szCs w:val="20"/>
        </w:rPr>
        <w:t>Contractor]</w:t>
      </w:r>
      <w:r w:rsidRPr="00087183">
        <w:rPr>
          <w:rFonts w:ascii="Times New Roman" w:hAnsi="Times New Roman" w:cs="Times New Roman"/>
          <w:szCs w:val="20"/>
        </w:rPr>
        <w:t>. . .</w:t>
      </w:r>
      <w:proofErr w:type="gramEnd"/>
      <w:r w:rsidRPr="00087183">
        <w:rPr>
          <w:rFonts w:ascii="Times New Roman" w:hAnsi="Times New Roman" w:cs="Times New Roman"/>
          <w:sz w:val="24"/>
        </w:rPr>
        <w:t xml:space="preserve"> . </w:t>
      </w:r>
      <w:proofErr w:type="gramStart"/>
      <w:r w:rsidRPr="00087183">
        <w:rPr>
          <w:rFonts w:ascii="Times New Roman" w:hAnsi="Times New Roman" w:cs="Times New Roman"/>
          <w:sz w:val="24"/>
        </w:rPr>
        <w:t>.(</w:t>
      </w:r>
      <w:proofErr w:type="gramEnd"/>
      <w:r w:rsidRPr="00087183">
        <w:rPr>
          <w:rFonts w:ascii="Times New Roman" w:hAnsi="Times New Roman" w:cs="Times New Roman"/>
          <w:sz w:val="24"/>
        </w:rPr>
        <w:t>hereinafter “the Contractor”), of the other part:</w:t>
      </w:r>
    </w:p>
    <w:p w14:paraId="0C098D78" w14:textId="77777777" w:rsidR="00087183" w:rsidRPr="00087183" w:rsidRDefault="00087183" w:rsidP="00087183">
      <w:pPr>
        <w:pStyle w:val="BodyTextIndent"/>
        <w:ind w:left="0" w:right="288"/>
        <w:jc w:val="both"/>
        <w:rPr>
          <w:rFonts w:ascii="Times New Roman" w:hAnsi="Times New Roman" w:cs="Times New Roman"/>
          <w:sz w:val="24"/>
        </w:rPr>
      </w:pPr>
    </w:p>
    <w:p w14:paraId="6584EF7C" w14:textId="77777777" w:rsidR="00087183" w:rsidRPr="00087183" w:rsidRDefault="00087183" w:rsidP="00087183">
      <w:pPr>
        <w:pStyle w:val="BodyTextIndent"/>
        <w:ind w:left="0" w:right="288"/>
        <w:jc w:val="both"/>
        <w:rPr>
          <w:rFonts w:ascii="Times New Roman" w:hAnsi="Times New Roman" w:cs="Times New Roman"/>
          <w:sz w:val="24"/>
        </w:rPr>
      </w:pPr>
      <w:r w:rsidRPr="00087183">
        <w:rPr>
          <w:rFonts w:ascii="Times New Roman" w:hAnsi="Times New Roman" w:cs="Times New Roman"/>
          <w:sz w:val="24"/>
        </w:rPr>
        <w:t xml:space="preserve">WHEREAS the Employer desires that the Works known as </w:t>
      </w:r>
      <w:proofErr w:type="gramStart"/>
      <w:r w:rsidRPr="00087183">
        <w:rPr>
          <w:rFonts w:ascii="Times New Roman" w:hAnsi="Times New Roman" w:cs="Times New Roman"/>
          <w:sz w:val="24"/>
        </w:rPr>
        <w:t>. . . .</w:t>
      </w:r>
      <w:proofErr w:type="gramEnd"/>
      <w:r w:rsidRPr="00087183">
        <w:rPr>
          <w:rFonts w:ascii="Times New Roman" w:hAnsi="Times New Roman" w:cs="Times New Roman"/>
          <w:sz w:val="24"/>
        </w:rPr>
        <w:t xml:space="preserve"> .</w:t>
      </w:r>
      <w:r w:rsidRPr="00087183">
        <w:rPr>
          <w:rFonts w:ascii="Times New Roman" w:hAnsi="Times New Roman" w:cs="Times New Roman"/>
          <w:szCs w:val="20"/>
        </w:rPr>
        <w:t xml:space="preserve"> </w:t>
      </w:r>
      <w:r w:rsidRPr="00087183">
        <w:rPr>
          <w:rFonts w:ascii="Times New Roman" w:hAnsi="Times New Roman" w:cs="Times New Roman"/>
          <w:b/>
          <w:i/>
          <w:szCs w:val="20"/>
        </w:rPr>
        <w:t>[</w:t>
      </w:r>
      <w:r w:rsidRPr="00087183">
        <w:rPr>
          <w:rFonts w:ascii="Times New Roman" w:hAnsi="Times New Roman" w:cs="Times New Roman"/>
          <w:b/>
          <w:bCs/>
          <w:i/>
          <w:szCs w:val="20"/>
        </w:rPr>
        <w:t xml:space="preserve">name of the </w:t>
      </w:r>
      <w:proofErr w:type="gramStart"/>
      <w:r w:rsidRPr="00087183">
        <w:rPr>
          <w:rFonts w:ascii="Times New Roman" w:hAnsi="Times New Roman" w:cs="Times New Roman"/>
          <w:b/>
          <w:bCs/>
          <w:i/>
          <w:szCs w:val="20"/>
        </w:rPr>
        <w:t>Contract]</w:t>
      </w:r>
      <w:r w:rsidRPr="00087183">
        <w:rPr>
          <w:rFonts w:ascii="Times New Roman" w:hAnsi="Times New Roman" w:cs="Times New Roman"/>
          <w:i/>
          <w:szCs w:val="20"/>
        </w:rPr>
        <w:t xml:space="preserve">. . </w:t>
      </w:r>
      <w:r w:rsidRPr="00087183">
        <w:rPr>
          <w:rFonts w:ascii="Times New Roman" w:hAnsi="Times New Roman" w:cs="Times New Roman"/>
          <w:i/>
          <w:sz w:val="24"/>
        </w:rPr>
        <w:t>.</w:t>
      </w:r>
      <w:proofErr w:type="gramEnd"/>
      <w:r w:rsidRPr="00087183">
        <w:rPr>
          <w:rFonts w:ascii="Times New Roman" w:hAnsi="Times New Roman" w:cs="Times New Roman"/>
          <w:i/>
          <w:sz w:val="24"/>
        </w:rPr>
        <w:t xml:space="preserve"> . </w:t>
      </w:r>
      <w:proofErr w:type="gramStart"/>
      <w:r w:rsidRPr="00087183">
        <w:rPr>
          <w:rFonts w:ascii="Times New Roman" w:hAnsi="Times New Roman" w:cs="Times New Roman"/>
          <w:i/>
          <w:sz w:val="24"/>
        </w:rPr>
        <w:t>.</w:t>
      </w:r>
      <w:r w:rsidRPr="00087183">
        <w:rPr>
          <w:rFonts w:ascii="Times New Roman" w:hAnsi="Times New Roman" w:cs="Times New Roman"/>
          <w:sz w:val="24"/>
        </w:rPr>
        <w:t>should</w:t>
      </w:r>
      <w:proofErr w:type="gramEnd"/>
      <w:r w:rsidRPr="00087183">
        <w:rPr>
          <w:rFonts w:ascii="Times New Roman" w:hAnsi="Times New Roman" w:cs="Times New Roman"/>
          <w:sz w:val="24"/>
        </w:rPr>
        <w:t xml:space="preserve"> be executed by the Contractor, and has accepted a Bid by the Contractor for the execution and completion of these Works and the remedying of any defects therein, </w:t>
      </w:r>
    </w:p>
    <w:p w14:paraId="37E45F69" w14:textId="77777777" w:rsidR="00087183" w:rsidRPr="00087183" w:rsidRDefault="00087183" w:rsidP="00087183">
      <w:pPr>
        <w:pStyle w:val="BodyTextIndent"/>
        <w:ind w:left="180" w:right="288"/>
        <w:jc w:val="both"/>
        <w:rPr>
          <w:rFonts w:ascii="Times New Roman" w:hAnsi="Times New Roman" w:cs="Times New Roman"/>
          <w:sz w:val="24"/>
        </w:rPr>
      </w:pPr>
    </w:p>
    <w:p w14:paraId="4F2D002F" w14:textId="77777777" w:rsidR="00087183" w:rsidRPr="00087183" w:rsidRDefault="00087183" w:rsidP="00087183">
      <w:pPr>
        <w:pStyle w:val="BodyTextIndent"/>
        <w:ind w:left="0" w:right="288"/>
        <w:jc w:val="both"/>
        <w:rPr>
          <w:rFonts w:ascii="Times New Roman" w:hAnsi="Times New Roman" w:cs="Times New Roman"/>
          <w:sz w:val="24"/>
        </w:rPr>
      </w:pPr>
      <w:r w:rsidRPr="00087183">
        <w:rPr>
          <w:rFonts w:ascii="Times New Roman" w:hAnsi="Times New Roman" w:cs="Times New Roman"/>
          <w:sz w:val="24"/>
        </w:rPr>
        <w:t>The Employer and the Contractor agree as follows:</w:t>
      </w:r>
    </w:p>
    <w:p w14:paraId="0C6CD807" w14:textId="77777777" w:rsidR="00087183" w:rsidRPr="00087183" w:rsidRDefault="00087183" w:rsidP="00087183">
      <w:pPr>
        <w:pStyle w:val="BlockText"/>
        <w:spacing w:before="240" w:after="240"/>
        <w:ind w:left="0" w:right="288"/>
        <w:rPr>
          <w:rFonts w:ascii="Times New Roman" w:hAnsi="Times New Roman" w:cs="Times New Roman"/>
          <w:b w:val="0"/>
          <w:bCs w:val="0"/>
          <w:i w:val="0"/>
          <w:iCs w:val="0"/>
          <w:sz w:val="24"/>
        </w:rPr>
      </w:pPr>
      <w:r w:rsidRPr="00087183">
        <w:rPr>
          <w:rFonts w:ascii="Times New Roman" w:hAnsi="Times New Roman" w:cs="Times New Roman"/>
          <w:b w:val="0"/>
          <w:bCs w:val="0"/>
          <w:i w:val="0"/>
          <w:iCs w:val="0"/>
          <w:sz w:val="24"/>
        </w:rPr>
        <w:t>1.</w:t>
      </w:r>
      <w:r w:rsidRPr="00087183">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46A84CEC" w14:textId="77777777" w:rsidR="00087183" w:rsidRPr="00087183" w:rsidRDefault="00087183" w:rsidP="00087183">
      <w:pPr>
        <w:rPr>
          <w:rFonts w:ascii="Times New Roman" w:hAnsi="Times New Roman" w:cs="Times New Roman"/>
        </w:rPr>
      </w:pPr>
      <w:r w:rsidRPr="00087183">
        <w:rPr>
          <w:rFonts w:ascii="Times New Roman" w:hAnsi="Times New Roman" w:cs="Times New Roman"/>
          <w:bCs/>
          <w:iCs/>
        </w:rPr>
        <w:t>2.</w:t>
      </w:r>
      <w:r w:rsidRPr="00087183">
        <w:rPr>
          <w:rFonts w:ascii="Times New Roman" w:hAnsi="Times New Roman" w:cs="Times New Roman"/>
          <w:bCs/>
          <w:iCs/>
        </w:rPr>
        <w:tab/>
      </w:r>
      <w:r w:rsidRPr="00087183">
        <w:rPr>
          <w:rFonts w:ascii="Times New Roman" w:hAnsi="Times New Roman" w:cs="Times New Roman"/>
        </w:rPr>
        <w:t xml:space="preserve">The following documents shall be deemed to form and be read and construed as part of this Agreement. This Agreement shall prevail over all other Contract documents. </w:t>
      </w:r>
    </w:p>
    <w:p w14:paraId="419BE568" w14:textId="77777777" w:rsidR="00087183" w:rsidRPr="00087183" w:rsidRDefault="00087183" w:rsidP="000F1B3C">
      <w:pPr>
        <w:pStyle w:val="P3Header1-Clauses"/>
        <w:numPr>
          <w:ilvl w:val="0"/>
          <w:numId w:val="142"/>
        </w:numPr>
      </w:pPr>
      <w:r w:rsidRPr="00087183">
        <w:t>the Letter of Acceptance</w:t>
      </w:r>
    </w:p>
    <w:p w14:paraId="14BCA14C" w14:textId="77777777" w:rsidR="00087183" w:rsidRPr="00087183" w:rsidRDefault="00087183" w:rsidP="000F1B3C">
      <w:pPr>
        <w:pStyle w:val="P3Header1-Clauses"/>
        <w:numPr>
          <w:ilvl w:val="0"/>
          <w:numId w:val="142"/>
        </w:numPr>
        <w:ind w:left="1440" w:hanging="699"/>
      </w:pPr>
      <w:r w:rsidRPr="00087183">
        <w:t xml:space="preserve">the Letter of Bid </w:t>
      </w:r>
    </w:p>
    <w:p w14:paraId="2384A446" w14:textId="77777777" w:rsidR="00087183" w:rsidRPr="00087183" w:rsidRDefault="00087183" w:rsidP="000F1B3C">
      <w:pPr>
        <w:pStyle w:val="P3Header1-Clauses"/>
        <w:numPr>
          <w:ilvl w:val="0"/>
          <w:numId w:val="142"/>
        </w:numPr>
        <w:ind w:left="1440" w:hanging="699"/>
      </w:pPr>
      <w:r w:rsidRPr="00087183">
        <w:t>the addenda Nos _______</w:t>
      </w:r>
      <w:proofErr w:type="gramStart"/>
      <w:r w:rsidRPr="00087183">
        <w:t>_(</w:t>
      </w:r>
      <w:proofErr w:type="gramEnd"/>
      <w:r w:rsidRPr="00087183">
        <w:t>if any)</w:t>
      </w:r>
    </w:p>
    <w:p w14:paraId="329EC5BB" w14:textId="77777777" w:rsidR="00087183" w:rsidRPr="00087183" w:rsidRDefault="00087183" w:rsidP="000F1B3C">
      <w:pPr>
        <w:pStyle w:val="P3Header1-Clauses"/>
        <w:numPr>
          <w:ilvl w:val="0"/>
          <w:numId w:val="142"/>
        </w:numPr>
        <w:ind w:left="1440" w:hanging="699"/>
      </w:pPr>
      <w:r w:rsidRPr="00087183">
        <w:t xml:space="preserve">the Particular Conditions </w:t>
      </w:r>
    </w:p>
    <w:p w14:paraId="10146889" w14:textId="77777777" w:rsidR="00087183" w:rsidRPr="00087183" w:rsidRDefault="00087183" w:rsidP="000F1B3C">
      <w:pPr>
        <w:pStyle w:val="P3Header1-Clauses"/>
        <w:numPr>
          <w:ilvl w:val="0"/>
          <w:numId w:val="142"/>
        </w:numPr>
        <w:ind w:left="1440" w:hanging="699"/>
      </w:pPr>
      <w:r w:rsidRPr="00087183">
        <w:t>the General Conditions of Contract, including appendix;</w:t>
      </w:r>
    </w:p>
    <w:p w14:paraId="79FAFBD3" w14:textId="77777777" w:rsidR="00087183" w:rsidRPr="00087183" w:rsidRDefault="00087183" w:rsidP="000F1B3C">
      <w:pPr>
        <w:pStyle w:val="P3Header1-Clauses"/>
        <w:numPr>
          <w:ilvl w:val="0"/>
          <w:numId w:val="142"/>
        </w:numPr>
        <w:ind w:left="1440" w:hanging="699"/>
      </w:pPr>
      <w:r w:rsidRPr="00087183">
        <w:t>the Specifications</w:t>
      </w:r>
    </w:p>
    <w:p w14:paraId="2C9BC65D" w14:textId="77777777" w:rsidR="00087183" w:rsidRPr="00087183" w:rsidRDefault="00087183" w:rsidP="000F1B3C">
      <w:pPr>
        <w:pStyle w:val="P3Header1-Clauses"/>
        <w:numPr>
          <w:ilvl w:val="0"/>
          <w:numId w:val="142"/>
        </w:numPr>
        <w:ind w:left="1440" w:hanging="699"/>
      </w:pPr>
      <w:r w:rsidRPr="00087183">
        <w:t xml:space="preserve">the Drawings </w:t>
      </w:r>
    </w:p>
    <w:p w14:paraId="6F15A93C" w14:textId="77777777" w:rsidR="00087183" w:rsidRPr="00087183" w:rsidRDefault="00087183" w:rsidP="000F1B3C">
      <w:pPr>
        <w:pStyle w:val="P3Header1-Clauses"/>
        <w:numPr>
          <w:ilvl w:val="0"/>
          <w:numId w:val="142"/>
        </w:numPr>
        <w:ind w:left="1440" w:hanging="699"/>
      </w:pPr>
      <w:r w:rsidRPr="00087183">
        <w:t>Bill of Quantities;</w:t>
      </w:r>
      <w:r w:rsidRPr="00087183">
        <w:rPr>
          <w:rStyle w:val="FootnoteReference"/>
        </w:rPr>
        <w:t xml:space="preserve"> </w:t>
      </w:r>
      <w:r w:rsidRPr="00087183">
        <w:rPr>
          <w:rStyle w:val="FootnoteReference"/>
        </w:rPr>
        <w:footnoteReference w:id="29"/>
      </w:r>
      <w:r w:rsidRPr="00087183">
        <w:t xml:space="preserve"> and</w:t>
      </w:r>
    </w:p>
    <w:p w14:paraId="2D0A5FA1" w14:textId="77777777" w:rsidR="00087183" w:rsidRPr="00087183" w:rsidRDefault="00087183" w:rsidP="000F1B3C">
      <w:pPr>
        <w:pStyle w:val="P3Header1-Clauses"/>
        <w:numPr>
          <w:ilvl w:val="0"/>
          <w:numId w:val="142"/>
        </w:numPr>
        <w:ind w:left="1440" w:hanging="699"/>
      </w:pPr>
      <w:r w:rsidRPr="00087183">
        <w:t xml:space="preserve">any other document listed in the PCC as forming part of the Contract, </w:t>
      </w:r>
      <w:r w:rsidRPr="00087183">
        <w:rPr>
          <w:color w:val="000000" w:themeColor="text1"/>
        </w:rPr>
        <w:t>but not limited to</w:t>
      </w:r>
      <w:r w:rsidRPr="00087183">
        <w:t>;</w:t>
      </w:r>
    </w:p>
    <w:p w14:paraId="02036EA5" w14:textId="77777777" w:rsidR="00087183" w:rsidRPr="00087183" w:rsidRDefault="00087183" w:rsidP="000F1B3C">
      <w:pPr>
        <w:pStyle w:val="P3Header1-Clauses"/>
        <w:numPr>
          <w:ilvl w:val="1"/>
          <w:numId w:val="143"/>
        </w:numPr>
        <w:spacing w:before="240" w:after="120"/>
        <w:ind w:left="1890"/>
        <w:rPr>
          <w:b/>
          <w:color w:val="000000" w:themeColor="text1"/>
        </w:rPr>
      </w:pPr>
      <w:r w:rsidRPr="00087183">
        <w:rPr>
          <w:color w:val="000000" w:themeColor="text1"/>
        </w:rPr>
        <w:t>the ES Management Strategies and Implementation Plans</w:t>
      </w:r>
      <w:r w:rsidRPr="00087183">
        <w:rPr>
          <w:b/>
          <w:color w:val="000000" w:themeColor="text1"/>
        </w:rPr>
        <w:t xml:space="preserve">; </w:t>
      </w:r>
      <w:r w:rsidRPr="00087183">
        <w:rPr>
          <w:color w:val="000000" w:themeColor="text1"/>
        </w:rPr>
        <w:t>and</w:t>
      </w:r>
    </w:p>
    <w:p w14:paraId="58B86A89" w14:textId="77777777" w:rsidR="00087183" w:rsidRPr="00087183" w:rsidRDefault="00087183" w:rsidP="000F1B3C">
      <w:pPr>
        <w:pStyle w:val="P3Header1-Clauses"/>
        <w:numPr>
          <w:ilvl w:val="1"/>
          <w:numId w:val="143"/>
        </w:numPr>
        <w:spacing w:before="240" w:after="120"/>
        <w:ind w:left="1890"/>
        <w:rPr>
          <w:color w:val="000000" w:themeColor="text1"/>
        </w:rPr>
      </w:pPr>
      <w:r w:rsidRPr="00087183">
        <w:rPr>
          <w:color w:val="000000" w:themeColor="text1"/>
        </w:rPr>
        <w:t xml:space="preserve">Code of Conduct for Contractor’s Personnel (ES). </w:t>
      </w:r>
    </w:p>
    <w:p w14:paraId="35DBE543" w14:textId="77777777" w:rsidR="00087183" w:rsidRPr="00087183" w:rsidRDefault="00087183" w:rsidP="00087183">
      <w:pPr>
        <w:pStyle w:val="BlockText"/>
        <w:spacing w:before="240" w:after="240"/>
        <w:ind w:left="0" w:right="288"/>
        <w:rPr>
          <w:rFonts w:ascii="Times New Roman" w:hAnsi="Times New Roman" w:cs="Times New Roman"/>
          <w:b w:val="0"/>
          <w:bCs w:val="0"/>
          <w:i w:val="0"/>
          <w:iCs w:val="0"/>
          <w:sz w:val="24"/>
        </w:rPr>
      </w:pPr>
      <w:r w:rsidRPr="00087183">
        <w:rPr>
          <w:rFonts w:ascii="Times New Roman" w:hAnsi="Times New Roman" w:cs="Times New Roman"/>
          <w:b w:val="0"/>
          <w:bCs w:val="0"/>
          <w:i w:val="0"/>
          <w:iCs w:val="0"/>
          <w:sz w:val="24"/>
        </w:rPr>
        <w:t>3.</w:t>
      </w:r>
      <w:r w:rsidRPr="00087183">
        <w:rPr>
          <w:rFonts w:ascii="Times New Roman" w:hAnsi="Times New Roman" w:cs="Times New Roman"/>
          <w:b w:val="0"/>
          <w:bCs w:val="0"/>
          <w:i w:val="0"/>
          <w:iCs w:val="0"/>
          <w:sz w:val="24"/>
        </w:rPr>
        <w:tab/>
        <w:t xml:space="preserve">In consideration of the payments to be made by the Employer to the Contractor as specified in this Agreement, the Contractor hereby covenants with the Employer to execute </w:t>
      </w:r>
      <w:r w:rsidRPr="00087183">
        <w:rPr>
          <w:rFonts w:ascii="Times New Roman" w:hAnsi="Times New Roman" w:cs="Times New Roman"/>
          <w:b w:val="0"/>
          <w:bCs w:val="0"/>
          <w:i w:val="0"/>
          <w:iCs w:val="0"/>
          <w:sz w:val="24"/>
        </w:rPr>
        <w:lastRenderedPageBreak/>
        <w:t>the Works and to remedy defects therein in conformity in all respects with the provisions of the Contract.</w:t>
      </w:r>
    </w:p>
    <w:p w14:paraId="4FF6FD80" w14:textId="77777777" w:rsidR="00087183" w:rsidRPr="00087183" w:rsidRDefault="00087183" w:rsidP="00087183">
      <w:pPr>
        <w:pStyle w:val="BlockText"/>
        <w:spacing w:before="240" w:after="240"/>
        <w:ind w:left="0" w:right="288"/>
        <w:rPr>
          <w:rFonts w:ascii="Times New Roman" w:hAnsi="Times New Roman" w:cs="Times New Roman"/>
          <w:b w:val="0"/>
          <w:bCs w:val="0"/>
          <w:i w:val="0"/>
          <w:iCs w:val="0"/>
          <w:sz w:val="24"/>
        </w:rPr>
      </w:pPr>
      <w:r w:rsidRPr="00087183">
        <w:rPr>
          <w:rFonts w:ascii="Times New Roman" w:hAnsi="Times New Roman" w:cs="Times New Roman"/>
          <w:b w:val="0"/>
          <w:bCs w:val="0"/>
          <w:i w:val="0"/>
          <w:iCs w:val="0"/>
          <w:sz w:val="24"/>
        </w:rPr>
        <w:t>4.</w:t>
      </w:r>
      <w:r w:rsidRPr="00087183">
        <w:rPr>
          <w:rFonts w:ascii="Times New Roman" w:hAnsi="Times New Roman" w:cs="Times New Roman"/>
          <w:b w:val="0"/>
          <w:bCs w:val="0"/>
          <w:i w:val="0"/>
          <w:iCs w:val="0"/>
          <w:sz w:val="24"/>
        </w:rP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51680040" w14:textId="77777777" w:rsidR="00087183" w:rsidRPr="00087183" w:rsidRDefault="00087183" w:rsidP="00087183">
      <w:pPr>
        <w:pStyle w:val="BlockText"/>
        <w:spacing w:before="240" w:after="240"/>
        <w:ind w:left="720" w:right="288"/>
        <w:rPr>
          <w:rFonts w:ascii="Times New Roman" w:hAnsi="Times New Roman" w:cs="Times New Roman"/>
          <w:sz w:val="24"/>
        </w:rPr>
      </w:pPr>
      <w:r w:rsidRPr="00087183">
        <w:rPr>
          <w:rFonts w:ascii="Times New Roman" w:hAnsi="Times New Roman" w:cs="Times New Roman"/>
          <w:b w:val="0"/>
          <w:bCs w:val="0"/>
          <w:i w:val="0"/>
          <w:iCs w:val="0"/>
          <w:sz w:val="24"/>
        </w:rPr>
        <w:t xml:space="preserve">IN WITNESS whereof the parties hereto have caused this Agreement to be executed in accordance with the laws of </w:t>
      </w:r>
      <w:proofErr w:type="gramStart"/>
      <w:r w:rsidRPr="00087183">
        <w:rPr>
          <w:rFonts w:ascii="Times New Roman" w:hAnsi="Times New Roman" w:cs="Times New Roman"/>
          <w:b w:val="0"/>
          <w:bCs w:val="0"/>
          <w:i w:val="0"/>
          <w:iCs w:val="0"/>
          <w:sz w:val="24"/>
        </w:rPr>
        <w:t>. . .</w:t>
      </w:r>
      <w:r w:rsidRPr="00087183">
        <w:rPr>
          <w:rFonts w:ascii="Times New Roman" w:hAnsi="Times New Roman" w:cs="Times New Roman"/>
          <w:b w:val="0"/>
          <w:bCs w:val="0"/>
          <w:i w:val="0"/>
          <w:iCs w:val="0"/>
          <w:sz w:val="20"/>
          <w:szCs w:val="20"/>
        </w:rPr>
        <w:t xml:space="preserve"> .</w:t>
      </w:r>
      <w:proofErr w:type="gramEnd"/>
      <w:r w:rsidRPr="00087183">
        <w:rPr>
          <w:rFonts w:ascii="Times New Roman" w:hAnsi="Times New Roman" w:cs="Times New Roman"/>
          <w:b w:val="0"/>
          <w:bCs w:val="0"/>
          <w:i w:val="0"/>
          <w:iCs w:val="0"/>
          <w:sz w:val="20"/>
          <w:szCs w:val="20"/>
        </w:rPr>
        <w:t xml:space="preserve"> . </w:t>
      </w:r>
      <w:r w:rsidRPr="00087183">
        <w:rPr>
          <w:rFonts w:ascii="Times New Roman" w:hAnsi="Times New Roman" w:cs="Times New Roman"/>
          <w:bCs w:val="0"/>
          <w:iCs w:val="0"/>
          <w:sz w:val="20"/>
          <w:szCs w:val="20"/>
        </w:rPr>
        <w:t>[</w:t>
      </w:r>
      <w:r w:rsidRPr="00087183">
        <w:rPr>
          <w:rFonts w:ascii="Times New Roman" w:hAnsi="Times New Roman" w:cs="Times New Roman"/>
          <w:sz w:val="20"/>
          <w:szCs w:val="20"/>
        </w:rPr>
        <w:t xml:space="preserve">name of the borrowing </w:t>
      </w:r>
      <w:proofErr w:type="gramStart"/>
      <w:r w:rsidRPr="00087183">
        <w:rPr>
          <w:rFonts w:ascii="Times New Roman" w:hAnsi="Times New Roman" w:cs="Times New Roman"/>
          <w:sz w:val="20"/>
          <w:szCs w:val="20"/>
        </w:rPr>
        <w:t>country]</w:t>
      </w:r>
      <w:r w:rsidRPr="00087183">
        <w:rPr>
          <w:rFonts w:ascii="Times New Roman" w:hAnsi="Times New Roman" w:cs="Times New Roman"/>
          <w:b w:val="0"/>
          <w:bCs w:val="0"/>
          <w:i w:val="0"/>
          <w:iCs w:val="0"/>
          <w:sz w:val="20"/>
          <w:szCs w:val="20"/>
        </w:rPr>
        <w:t>. . .</w:t>
      </w:r>
      <w:proofErr w:type="gramEnd"/>
      <w:r w:rsidRPr="00087183">
        <w:rPr>
          <w:rFonts w:ascii="Times New Roman" w:hAnsi="Times New Roman" w:cs="Times New Roman"/>
          <w:b w:val="0"/>
          <w:bCs w:val="0"/>
          <w:i w:val="0"/>
          <w:iCs w:val="0"/>
          <w:sz w:val="24"/>
        </w:rPr>
        <w:t xml:space="preserve"> . </w:t>
      </w:r>
      <w:proofErr w:type="gramStart"/>
      <w:r w:rsidRPr="00087183">
        <w:rPr>
          <w:rFonts w:ascii="Times New Roman" w:hAnsi="Times New Roman" w:cs="Times New Roman"/>
          <w:b w:val="0"/>
          <w:bCs w:val="0"/>
          <w:i w:val="0"/>
          <w:iCs w:val="0"/>
          <w:sz w:val="24"/>
        </w:rPr>
        <w:t>.on</w:t>
      </w:r>
      <w:proofErr w:type="gramEnd"/>
      <w:r w:rsidRPr="00087183">
        <w:rPr>
          <w:rFonts w:ascii="Times New Roman" w:hAnsi="Times New Roman" w:cs="Times New Roman"/>
          <w:b w:val="0"/>
          <w:bCs w:val="0"/>
          <w:i w:val="0"/>
          <w:iCs w:val="0"/>
          <w:sz w:val="24"/>
        </w:rPr>
        <w:t xml:space="preserve"> the day, month and year specified above.</w:t>
      </w:r>
    </w:p>
    <w:p w14:paraId="1DDE6E8B" w14:textId="77777777" w:rsidR="00087183" w:rsidRPr="00087183" w:rsidRDefault="00087183" w:rsidP="00087183">
      <w:pPr>
        <w:pStyle w:val="BlockText"/>
        <w:ind w:right="288"/>
        <w:rPr>
          <w:rFonts w:ascii="Times New Roman" w:hAnsi="Times New Roman" w:cs="Times New Roman"/>
          <w:sz w:val="24"/>
        </w:rPr>
      </w:pPr>
    </w:p>
    <w:p w14:paraId="7943956C" w14:textId="77777777" w:rsidR="00087183" w:rsidRPr="00087183" w:rsidRDefault="00087183" w:rsidP="00087183">
      <w:pPr>
        <w:pStyle w:val="BlockText"/>
        <w:ind w:right="288"/>
        <w:rPr>
          <w:rFonts w:ascii="Times New Roman" w:hAnsi="Times New Roman" w:cs="Times New Roman"/>
          <w:sz w:val="24"/>
        </w:rPr>
      </w:pPr>
    </w:p>
    <w:tbl>
      <w:tblPr>
        <w:tblW w:w="9468" w:type="dxa"/>
        <w:tblBorders>
          <w:bottom w:val="dotted" w:sz="4" w:space="0" w:color="auto"/>
        </w:tblBorders>
        <w:tblLook w:val="04A0" w:firstRow="1" w:lastRow="0" w:firstColumn="1" w:lastColumn="0" w:noHBand="0" w:noVBand="1"/>
      </w:tblPr>
      <w:tblGrid>
        <w:gridCol w:w="1368"/>
        <w:gridCol w:w="3012"/>
        <w:gridCol w:w="1308"/>
        <w:gridCol w:w="3780"/>
      </w:tblGrid>
      <w:tr w:rsidR="00087183" w:rsidRPr="00087183" w14:paraId="11EC8E85" w14:textId="77777777" w:rsidTr="00087183">
        <w:tc>
          <w:tcPr>
            <w:tcW w:w="1368" w:type="dxa"/>
          </w:tcPr>
          <w:p w14:paraId="30C842A7" w14:textId="77777777" w:rsidR="00087183" w:rsidRPr="00087183" w:rsidRDefault="00087183" w:rsidP="00087183">
            <w:pPr>
              <w:tabs>
                <w:tab w:val="right" w:leader="dot" w:pos="4500"/>
                <w:tab w:val="left" w:pos="5040"/>
                <w:tab w:val="right" w:leader="dot" w:pos="9360"/>
              </w:tabs>
              <w:spacing w:before="360"/>
              <w:jc w:val="right"/>
              <w:rPr>
                <w:rFonts w:ascii="Times New Roman" w:hAnsi="Times New Roman" w:cs="Times New Roman"/>
              </w:rPr>
            </w:pPr>
            <w:r w:rsidRPr="00087183">
              <w:rPr>
                <w:rFonts w:ascii="Times New Roman" w:hAnsi="Times New Roman" w:cs="Times New Roman"/>
              </w:rPr>
              <w:t>Signed by:</w:t>
            </w:r>
          </w:p>
        </w:tc>
        <w:tc>
          <w:tcPr>
            <w:tcW w:w="3012" w:type="dxa"/>
            <w:tcBorders>
              <w:bottom w:val="dotted" w:sz="4" w:space="0" w:color="auto"/>
            </w:tcBorders>
          </w:tcPr>
          <w:p w14:paraId="0DB1C23C" w14:textId="77777777" w:rsidR="00087183" w:rsidRPr="00087183" w:rsidRDefault="00087183" w:rsidP="00087183">
            <w:pPr>
              <w:tabs>
                <w:tab w:val="right" w:leader="dot" w:pos="4500"/>
                <w:tab w:val="left" w:pos="5040"/>
                <w:tab w:val="right" w:leader="dot" w:pos="9360"/>
              </w:tabs>
              <w:spacing w:before="360"/>
              <w:ind w:right="288"/>
              <w:jc w:val="both"/>
              <w:rPr>
                <w:rFonts w:ascii="Times New Roman" w:hAnsi="Times New Roman" w:cs="Times New Roman"/>
              </w:rPr>
            </w:pPr>
          </w:p>
        </w:tc>
        <w:tc>
          <w:tcPr>
            <w:tcW w:w="1308" w:type="dxa"/>
          </w:tcPr>
          <w:p w14:paraId="777528CC" w14:textId="77777777" w:rsidR="00087183" w:rsidRPr="00087183" w:rsidRDefault="00087183" w:rsidP="00087183">
            <w:pPr>
              <w:tabs>
                <w:tab w:val="right" w:leader="dot" w:pos="4500"/>
                <w:tab w:val="left" w:pos="5040"/>
                <w:tab w:val="right" w:leader="dot" w:pos="9360"/>
              </w:tabs>
              <w:spacing w:before="360"/>
              <w:ind w:right="-108"/>
              <w:jc w:val="right"/>
              <w:rPr>
                <w:rFonts w:ascii="Times New Roman" w:hAnsi="Times New Roman" w:cs="Times New Roman"/>
              </w:rPr>
            </w:pPr>
            <w:r w:rsidRPr="00087183">
              <w:rPr>
                <w:rFonts w:ascii="Times New Roman" w:hAnsi="Times New Roman" w:cs="Times New Roman"/>
              </w:rPr>
              <w:t>Signed by:</w:t>
            </w:r>
          </w:p>
        </w:tc>
        <w:tc>
          <w:tcPr>
            <w:tcW w:w="3780" w:type="dxa"/>
            <w:tcBorders>
              <w:bottom w:val="dotted" w:sz="4" w:space="0" w:color="auto"/>
            </w:tcBorders>
          </w:tcPr>
          <w:p w14:paraId="64AB125E" w14:textId="77777777" w:rsidR="00087183" w:rsidRPr="00087183" w:rsidRDefault="00087183" w:rsidP="00087183">
            <w:pPr>
              <w:tabs>
                <w:tab w:val="right" w:leader="dot" w:pos="4500"/>
                <w:tab w:val="left" w:pos="5040"/>
                <w:tab w:val="right" w:leader="dot" w:pos="9360"/>
              </w:tabs>
              <w:spacing w:before="240"/>
              <w:ind w:right="288"/>
              <w:jc w:val="both"/>
              <w:rPr>
                <w:rFonts w:ascii="Times New Roman" w:hAnsi="Times New Roman" w:cs="Times New Roman"/>
              </w:rPr>
            </w:pPr>
          </w:p>
        </w:tc>
      </w:tr>
      <w:tr w:rsidR="00087183" w:rsidRPr="00087183" w14:paraId="5E4E1D19" w14:textId="77777777" w:rsidTr="00087183">
        <w:tc>
          <w:tcPr>
            <w:tcW w:w="4380" w:type="dxa"/>
            <w:gridSpan w:val="2"/>
          </w:tcPr>
          <w:p w14:paraId="3B244D26" w14:textId="77777777" w:rsidR="00087183" w:rsidRPr="00087183" w:rsidRDefault="00087183" w:rsidP="00087183">
            <w:pPr>
              <w:tabs>
                <w:tab w:val="right" w:leader="dot" w:pos="4500"/>
                <w:tab w:val="left" w:pos="5040"/>
                <w:tab w:val="right" w:leader="dot" w:pos="9360"/>
              </w:tabs>
              <w:ind w:right="288"/>
              <w:jc w:val="center"/>
              <w:rPr>
                <w:rFonts w:ascii="Times New Roman" w:hAnsi="Times New Roman" w:cs="Times New Roman"/>
                <w:sz w:val="20"/>
                <w:szCs w:val="20"/>
              </w:rPr>
            </w:pPr>
            <w:r w:rsidRPr="00087183">
              <w:rPr>
                <w:rFonts w:ascii="Times New Roman" w:hAnsi="Times New Roman" w:cs="Times New Roman"/>
                <w:sz w:val="20"/>
                <w:szCs w:val="20"/>
              </w:rPr>
              <w:t>for and on behalf of the Employer</w:t>
            </w:r>
          </w:p>
        </w:tc>
        <w:tc>
          <w:tcPr>
            <w:tcW w:w="5088" w:type="dxa"/>
            <w:gridSpan w:val="2"/>
          </w:tcPr>
          <w:p w14:paraId="7AB0738F" w14:textId="77777777" w:rsidR="00087183" w:rsidRPr="00087183" w:rsidRDefault="00087183" w:rsidP="00087183">
            <w:pPr>
              <w:tabs>
                <w:tab w:val="right" w:leader="dot" w:pos="4500"/>
                <w:tab w:val="left" w:pos="5040"/>
                <w:tab w:val="right" w:leader="dot" w:pos="9360"/>
              </w:tabs>
              <w:ind w:right="288"/>
              <w:jc w:val="center"/>
              <w:rPr>
                <w:rFonts w:ascii="Times New Roman" w:hAnsi="Times New Roman" w:cs="Times New Roman"/>
                <w:sz w:val="20"/>
                <w:szCs w:val="20"/>
              </w:rPr>
            </w:pPr>
            <w:r w:rsidRPr="00087183">
              <w:rPr>
                <w:rFonts w:ascii="Times New Roman" w:hAnsi="Times New Roman" w:cs="Times New Roman"/>
                <w:sz w:val="20"/>
                <w:szCs w:val="20"/>
              </w:rPr>
              <w:t>for and on behalf the Contractor</w:t>
            </w:r>
          </w:p>
        </w:tc>
      </w:tr>
      <w:tr w:rsidR="00087183" w:rsidRPr="00087183" w14:paraId="43E26BA9" w14:textId="77777777" w:rsidTr="00087183">
        <w:tc>
          <w:tcPr>
            <w:tcW w:w="1368" w:type="dxa"/>
            <w:tcBorders>
              <w:bottom w:val="nil"/>
            </w:tcBorders>
          </w:tcPr>
          <w:p w14:paraId="75BF3480" w14:textId="77777777" w:rsidR="00087183" w:rsidRPr="00087183" w:rsidRDefault="00087183" w:rsidP="00087183">
            <w:pPr>
              <w:tabs>
                <w:tab w:val="right" w:leader="dot" w:pos="4500"/>
                <w:tab w:val="left" w:pos="5040"/>
                <w:tab w:val="right" w:leader="dot" w:pos="9360"/>
              </w:tabs>
              <w:spacing w:before="360"/>
              <w:ind w:right="-108"/>
              <w:jc w:val="right"/>
              <w:rPr>
                <w:rFonts w:ascii="Times New Roman" w:hAnsi="Times New Roman" w:cs="Times New Roman"/>
              </w:rPr>
            </w:pPr>
            <w:r w:rsidRPr="00087183">
              <w:rPr>
                <w:rFonts w:ascii="Times New Roman" w:hAnsi="Times New Roman" w:cs="Times New Roman"/>
              </w:rPr>
              <w:t>in the presence of:</w:t>
            </w:r>
          </w:p>
        </w:tc>
        <w:tc>
          <w:tcPr>
            <w:tcW w:w="3012" w:type="dxa"/>
            <w:tcBorders>
              <w:bottom w:val="dotted" w:sz="4" w:space="0" w:color="auto"/>
            </w:tcBorders>
          </w:tcPr>
          <w:p w14:paraId="434E0C55" w14:textId="77777777" w:rsidR="00087183" w:rsidRPr="00087183" w:rsidRDefault="00087183" w:rsidP="00087183">
            <w:pPr>
              <w:tabs>
                <w:tab w:val="right" w:leader="dot" w:pos="4500"/>
                <w:tab w:val="left" w:pos="5040"/>
                <w:tab w:val="right" w:leader="dot" w:pos="9360"/>
              </w:tabs>
              <w:spacing w:before="360"/>
              <w:ind w:right="288"/>
              <w:jc w:val="both"/>
              <w:rPr>
                <w:rFonts w:ascii="Times New Roman" w:hAnsi="Times New Roman" w:cs="Times New Roman"/>
              </w:rPr>
            </w:pPr>
          </w:p>
        </w:tc>
        <w:tc>
          <w:tcPr>
            <w:tcW w:w="1308" w:type="dxa"/>
            <w:tcBorders>
              <w:bottom w:val="nil"/>
            </w:tcBorders>
          </w:tcPr>
          <w:p w14:paraId="243C0035" w14:textId="77777777" w:rsidR="00087183" w:rsidRPr="00087183" w:rsidRDefault="00087183" w:rsidP="00087183">
            <w:pPr>
              <w:tabs>
                <w:tab w:val="right" w:leader="dot" w:pos="4500"/>
                <w:tab w:val="left" w:pos="5040"/>
                <w:tab w:val="right" w:leader="dot" w:pos="9360"/>
              </w:tabs>
              <w:spacing w:before="360"/>
              <w:ind w:right="-132"/>
              <w:jc w:val="right"/>
              <w:rPr>
                <w:rFonts w:ascii="Times New Roman" w:hAnsi="Times New Roman" w:cs="Times New Roman"/>
              </w:rPr>
            </w:pPr>
            <w:r w:rsidRPr="00087183">
              <w:rPr>
                <w:rFonts w:ascii="Times New Roman" w:hAnsi="Times New Roman" w:cs="Times New Roman"/>
              </w:rPr>
              <w:t>in the presence of:</w:t>
            </w:r>
          </w:p>
        </w:tc>
        <w:tc>
          <w:tcPr>
            <w:tcW w:w="3780" w:type="dxa"/>
            <w:tcBorders>
              <w:bottom w:val="dotted" w:sz="4" w:space="0" w:color="auto"/>
            </w:tcBorders>
          </w:tcPr>
          <w:p w14:paraId="2CE0B73D" w14:textId="77777777" w:rsidR="00087183" w:rsidRPr="00087183" w:rsidRDefault="00087183" w:rsidP="00087183">
            <w:pPr>
              <w:tabs>
                <w:tab w:val="right" w:leader="dot" w:pos="4500"/>
                <w:tab w:val="left" w:pos="5040"/>
                <w:tab w:val="right" w:leader="dot" w:pos="9360"/>
              </w:tabs>
              <w:spacing w:before="360"/>
              <w:ind w:right="-132"/>
              <w:rPr>
                <w:rFonts w:ascii="Times New Roman" w:hAnsi="Times New Roman" w:cs="Times New Roman"/>
              </w:rPr>
            </w:pPr>
          </w:p>
        </w:tc>
      </w:tr>
      <w:tr w:rsidR="00087183" w:rsidRPr="00087183" w14:paraId="0811D483" w14:textId="77777777" w:rsidTr="00087183">
        <w:tc>
          <w:tcPr>
            <w:tcW w:w="4380" w:type="dxa"/>
            <w:gridSpan w:val="2"/>
            <w:tcBorders>
              <w:bottom w:val="nil"/>
            </w:tcBorders>
          </w:tcPr>
          <w:p w14:paraId="60491DB1" w14:textId="77777777" w:rsidR="00087183" w:rsidRPr="00087183" w:rsidRDefault="00087183" w:rsidP="00087183">
            <w:pPr>
              <w:tabs>
                <w:tab w:val="right" w:leader="dot" w:pos="4500"/>
                <w:tab w:val="left" w:pos="5040"/>
                <w:tab w:val="right" w:leader="dot" w:pos="9360"/>
              </w:tabs>
              <w:ind w:right="288"/>
              <w:jc w:val="center"/>
              <w:rPr>
                <w:rFonts w:ascii="Times New Roman" w:hAnsi="Times New Roman" w:cs="Times New Roman"/>
                <w:sz w:val="20"/>
                <w:szCs w:val="20"/>
              </w:rPr>
            </w:pPr>
            <w:r w:rsidRPr="00087183">
              <w:rPr>
                <w:rFonts w:ascii="Times New Roman" w:hAnsi="Times New Roman" w:cs="Times New Roman"/>
                <w:sz w:val="20"/>
                <w:szCs w:val="20"/>
              </w:rPr>
              <w:t>Witness, Name, Signature, Address, Date</w:t>
            </w:r>
          </w:p>
        </w:tc>
        <w:tc>
          <w:tcPr>
            <w:tcW w:w="5088" w:type="dxa"/>
            <w:gridSpan w:val="2"/>
            <w:tcBorders>
              <w:bottom w:val="nil"/>
            </w:tcBorders>
          </w:tcPr>
          <w:p w14:paraId="7004ED55" w14:textId="77777777" w:rsidR="00087183" w:rsidRPr="00087183" w:rsidRDefault="00087183" w:rsidP="00087183">
            <w:pPr>
              <w:tabs>
                <w:tab w:val="right" w:leader="dot" w:pos="4500"/>
                <w:tab w:val="left" w:pos="5040"/>
                <w:tab w:val="right" w:leader="dot" w:pos="9360"/>
              </w:tabs>
              <w:ind w:right="288"/>
              <w:jc w:val="center"/>
              <w:rPr>
                <w:rFonts w:ascii="Times New Roman" w:hAnsi="Times New Roman" w:cs="Times New Roman"/>
                <w:sz w:val="20"/>
                <w:szCs w:val="20"/>
              </w:rPr>
            </w:pPr>
            <w:r w:rsidRPr="00087183">
              <w:rPr>
                <w:rFonts w:ascii="Times New Roman" w:hAnsi="Times New Roman" w:cs="Times New Roman"/>
                <w:sz w:val="20"/>
                <w:szCs w:val="20"/>
              </w:rPr>
              <w:t>Witness, Name, Signature, Address, Date</w:t>
            </w:r>
          </w:p>
        </w:tc>
      </w:tr>
    </w:tbl>
    <w:p w14:paraId="2F12582B" w14:textId="77777777" w:rsidR="00087183" w:rsidRPr="00087183" w:rsidRDefault="00087183" w:rsidP="00087183">
      <w:pPr>
        <w:tabs>
          <w:tab w:val="right" w:pos="4500"/>
          <w:tab w:val="left" w:pos="5040"/>
          <w:tab w:val="right" w:leader="dot" w:pos="9360"/>
        </w:tabs>
        <w:ind w:left="180" w:right="288"/>
        <w:jc w:val="both"/>
        <w:rPr>
          <w:rFonts w:ascii="Times New Roman" w:hAnsi="Times New Roman" w:cs="Times New Roman"/>
        </w:rPr>
      </w:pPr>
    </w:p>
    <w:p w14:paraId="6DCD3466" w14:textId="77777777" w:rsidR="00087183" w:rsidRPr="00087183" w:rsidRDefault="00087183" w:rsidP="00087183">
      <w:pPr>
        <w:tabs>
          <w:tab w:val="right" w:pos="4500"/>
          <w:tab w:val="left" w:pos="5040"/>
          <w:tab w:val="right" w:leader="dot" w:pos="9360"/>
        </w:tabs>
        <w:ind w:left="180" w:right="288"/>
        <w:jc w:val="both"/>
        <w:rPr>
          <w:rFonts w:ascii="Times New Roman" w:hAnsi="Times New Roman" w:cs="Times New Roman"/>
        </w:rPr>
      </w:pPr>
    </w:p>
    <w:p w14:paraId="74601188" w14:textId="77777777" w:rsidR="00087183" w:rsidRPr="00087183" w:rsidRDefault="00087183" w:rsidP="00087183">
      <w:pPr>
        <w:pStyle w:val="Section10-Heading1"/>
        <w:spacing w:before="240"/>
      </w:pPr>
      <w:r w:rsidRPr="00087183">
        <w:br w:type="page"/>
      </w:r>
      <w:bookmarkStart w:id="1042" w:name="_Toc111009246"/>
      <w:bookmarkStart w:id="1043" w:name="_Toc23238065"/>
      <w:bookmarkStart w:id="1044" w:name="_Toc41971557"/>
      <w:bookmarkStart w:id="1045" w:name="_Toc78273068"/>
      <w:bookmarkStart w:id="1046" w:name="_Toc438907198"/>
      <w:bookmarkStart w:id="1047" w:name="_Toc428352207"/>
      <w:bookmarkStart w:id="1048" w:name="_Toc438907298"/>
      <w:bookmarkStart w:id="1049" w:name="_Toc26780743"/>
      <w:bookmarkStart w:id="1050" w:name="_Toc442524980"/>
      <w:r w:rsidRPr="00087183">
        <w:lastRenderedPageBreak/>
        <w:t>Performance Security</w:t>
      </w:r>
      <w:bookmarkEnd w:id="1042"/>
      <w:bookmarkEnd w:id="1043"/>
      <w:bookmarkEnd w:id="1044"/>
      <w:bookmarkEnd w:id="1045"/>
      <w:r w:rsidRPr="00087183">
        <w:t xml:space="preserve"> - Bank Guarantee</w:t>
      </w:r>
      <w:bookmarkEnd w:id="1046"/>
      <w:bookmarkEnd w:id="1047"/>
      <w:bookmarkEnd w:id="1048"/>
      <w:bookmarkEnd w:id="1049"/>
      <w:bookmarkEnd w:id="1050"/>
    </w:p>
    <w:p w14:paraId="248D7E93" w14:textId="77777777" w:rsidR="00087183" w:rsidRPr="00087183" w:rsidRDefault="00087183" w:rsidP="00087183">
      <w:pPr>
        <w:pStyle w:val="NormalWeb"/>
        <w:rPr>
          <w:i/>
        </w:rPr>
      </w:pPr>
      <w:r w:rsidRPr="00087183">
        <w:rPr>
          <w:i/>
        </w:rPr>
        <w:t xml:space="preserve"> [Guarantor letterhead or SWIFT identifier code]</w:t>
      </w:r>
    </w:p>
    <w:p w14:paraId="633DA418" w14:textId="77777777" w:rsidR="00087183" w:rsidRPr="00087183" w:rsidRDefault="00087183" w:rsidP="00087183">
      <w:pPr>
        <w:pStyle w:val="NormalWeb"/>
        <w:rPr>
          <w:i/>
        </w:rPr>
      </w:pPr>
      <w:r w:rsidRPr="00087183">
        <w:rPr>
          <w:b/>
        </w:rPr>
        <w:t>Beneficiary:</w:t>
      </w:r>
      <w:r w:rsidRPr="00087183">
        <w:tab/>
      </w:r>
      <w:r w:rsidRPr="00087183">
        <w:rPr>
          <w:i/>
        </w:rPr>
        <w:t xml:space="preserve">[insert name and Address of </w:t>
      </w:r>
      <w:r w:rsidRPr="00087183">
        <w:t>Employer</w:t>
      </w:r>
      <w:r w:rsidRPr="00087183">
        <w:rPr>
          <w:i/>
        </w:rPr>
        <w:t>]</w:t>
      </w:r>
      <w:r w:rsidRPr="00087183">
        <w:rPr>
          <w:i/>
        </w:rPr>
        <w:tab/>
      </w:r>
      <w:r w:rsidRPr="00087183">
        <w:rPr>
          <w:i/>
        </w:rPr>
        <w:tab/>
      </w:r>
    </w:p>
    <w:p w14:paraId="4ECD0CA0" w14:textId="77777777" w:rsidR="00087183" w:rsidRPr="00087183" w:rsidRDefault="00087183" w:rsidP="00087183">
      <w:pPr>
        <w:pStyle w:val="NormalWeb"/>
      </w:pPr>
      <w:r w:rsidRPr="00087183">
        <w:rPr>
          <w:b/>
        </w:rPr>
        <w:t>Date:</w:t>
      </w:r>
      <w:r w:rsidRPr="00087183">
        <w:tab/>
        <w:t>_</w:t>
      </w:r>
      <w:r w:rsidRPr="00087183">
        <w:rPr>
          <w:i/>
        </w:rPr>
        <w:t xml:space="preserve"> [Insert date of issue]</w:t>
      </w:r>
    </w:p>
    <w:p w14:paraId="2B6A4326" w14:textId="77777777" w:rsidR="00087183" w:rsidRPr="00087183" w:rsidRDefault="00087183" w:rsidP="00087183">
      <w:pPr>
        <w:pStyle w:val="NormalWeb"/>
      </w:pPr>
      <w:r w:rsidRPr="00087183">
        <w:rPr>
          <w:b/>
        </w:rPr>
        <w:t>PERFORMANCE GUARANTEE No.:</w:t>
      </w:r>
      <w:r w:rsidRPr="00087183">
        <w:tab/>
      </w:r>
      <w:r w:rsidRPr="00087183">
        <w:rPr>
          <w:i/>
        </w:rPr>
        <w:t>[Insert guarantee reference number]</w:t>
      </w:r>
    </w:p>
    <w:p w14:paraId="269EC74C" w14:textId="77777777" w:rsidR="00087183" w:rsidRPr="00087183" w:rsidRDefault="00087183" w:rsidP="00087183">
      <w:pPr>
        <w:pStyle w:val="NormalWeb"/>
        <w:spacing w:before="360" w:beforeAutospacing="0" w:after="240" w:afterAutospacing="0"/>
      </w:pPr>
      <w:r w:rsidRPr="00087183">
        <w:rPr>
          <w:b/>
        </w:rPr>
        <w:t xml:space="preserve">Guarantor:  </w:t>
      </w:r>
      <w:r w:rsidRPr="00087183">
        <w:rPr>
          <w:i/>
        </w:rPr>
        <w:t>[Insert name and address of place of issue, unless indicated in the letterhead]</w:t>
      </w:r>
    </w:p>
    <w:p w14:paraId="345074D1" w14:textId="77777777" w:rsidR="00087183" w:rsidRPr="00087183" w:rsidRDefault="00087183" w:rsidP="00087183">
      <w:pPr>
        <w:pStyle w:val="NormalWeb"/>
        <w:spacing w:before="360" w:beforeAutospacing="0" w:after="240" w:afterAutospacing="0"/>
        <w:jc w:val="both"/>
      </w:pPr>
      <w:r w:rsidRPr="00087183">
        <w:t xml:space="preserve">We have been informed that _ </w:t>
      </w:r>
      <w:r w:rsidRPr="00087183">
        <w:rPr>
          <w:i/>
        </w:rPr>
        <w:t xml:space="preserve">[insert name of Contractor, which in the case of a joint venture shall be the name of the joint venture] </w:t>
      </w:r>
      <w:r w:rsidRPr="00087183">
        <w:t xml:space="preserve">(hereinafter called "the Applicant") has entered into Contract No. </w:t>
      </w:r>
      <w:r w:rsidRPr="00087183">
        <w:rPr>
          <w:i/>
        </w:rPr>
        <w:t xml:space="preserve">[insert reference number of the contract] </w:t>
      </w:r>
      <w:r w:rsidRPr="00087183">
        <w:t xml:space="preserve">dated </w:t>
      </w:r>
      <w:r w:rsidRPr="00087183">
        <w:rPr>
          <w:i/>
        </w:rPr>
        <w:t>[insert date]</w:t>
      </w:r>
      <w:r w:rsidRPr="00087183">
        <w:t xml:space="preserve"> with the Beneficiary, for the execution of _ </w:t>
      </w:r>
      <w:r w:rsidRPr="00087183">
        <w:rPr>
          <w:i/>
        </w:rPr>
        <w:t xml:space="preserve">[insert name of contract and brief description of </w:t>
      </w:r>
      <w:r w:rsidRPr="00087183">
        <w:t>Works</w:t>
      </w:r>
      <w:r w:rsidRPr="00087183">
        <w:rPr>
          <w:i/>
        </w:rPr>
        <w:t>]</w:t>
      </w:r>
      <w:r w:rsidRPr="00087183">
        <w:t xml:space="preserve"> (hereinafter called "the Contract"). </w:t>
      </w:r>
    </w:p>
    <w:p w14:paraId="0D9E5756" w14:textId="77777777" w:rsidR="00087183" w:rsidRPr="00087183" w:rsidRDefault="00087183" w:rsidP="00087183">
      <w:pPr>
        <w:pStyle w:val="NormalWeb"/>
        <w:spacing w:before="360" w:beforeAutospacing="0" w:after="240" w:afterAutospacing="0"/>
        <w:jc w:val="both"/>
      </w:pPr>
      <w:r w:rsidRPr="00087183">
        <w:t>Furthermore, we understand that, according to the conditions of the Contract, a performance guarantee is required.</w:t>
      </w:r>
    </w:p>
    <w:p w14:paraId="0E8936D1" w14:textId="77777777" w:rsidR="00087183" w:rsidRPr="00087183" w:rsidRDefault="00087183" w:rsidP="00087183">
      <w:pPr>
        <w:pStyle w:val="NormalWeb"/>
        <w:spacing w:before="360" w:beforeAutospacing="0" w:after="240" w:afterAutospacing="0"/>
        <w:jc w:val="both"/>
      </w:pPr>
      <w:r w:rsidRPr="00087183">
        <w:t xml:space="preserve">At the request of the Applicant, we as Guarantor, hereby irrevocably undertake to pay the Beneficiary any sum or sums not exceeding in total an amount of </w:t>
      </w:r>
      <w:r w:rsidRPr="00087183">
        <w:rPr>
          <w:i/>
        </w:rPr>
        <w:t xml:space="preserve">[insert amount in figures] </w:t>
      </w:r>
      <w:r w:rsidRPr="00087183">
        <w:t>(______)</w:t>
      </w:r>
      <w:r w:rsidRPr="00087183">
        <w:rPr>
          <w:i/>
        </w:rPr>
        <w:t xml:space="preserve"> [insert amount in words]</w:t>
      </w:r>
      <w:r w:rsidRPr="00087183">
        <w:t>,</w:t>
      </w:r>
      <w:r w:rsidRPr="00087183">
        <w:rPr>
          <w:rStyle w:val="FootnoteReference"/>
        </w:rPr>
        <w:footnoteReference w:customMarkFollows="1" w:id="30"/>
        <w:t>1</w:t>
      </w:r>
      <w:r w:rsidRPr="00087183">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4108A8B9" w14:textId="77777777" w:rsidR="00087183" w:rsidRPr="00087183" w:rsidRDefault="00087183" w:rsidP="00087183">
      <w:pPr>
        <w:pStyle w:val="NormalWeb"/>
        <w:spacing w:before="360" w:beforeAutospacing="0" w:after="240" w:afterAutospacing="0"/>
        <w:jc w:val="both"/>
      </w:pPr>
      <w:r w:rsidRPr="00087183">
        <w:t xml:space="preserve">This guarantee shall expire, no later than the …. Day of ……, 2… </w:t>
      </w:r>
      <w:r w:rsidRPr="00087183">
        <w:rPr>
          <w:rStyle w:val="FootnoteReference"/>
        </w:rPr>
        <w:footnoteReference w:customMarkFollows="1" w:id="31"/>
        <w:t>2</w:t>
      </w:r>
      <w:r w:rsidRPr="00087183">
        <w:t xml:space="preserve">, and any demand for payment under it must be received by us at this office indicated above on or before that date.  </w:t>
      </w:r>
    </w:p>
    <w:p w14:paraId="043D8EE9" w14:textId="77777777" w:rsidR="00087183" w:rsidRPr="00087183" w:rsidRDefault="00087183" w:rsidP="00087183">
      <w:pPr>
        <w:pStyle w:val="NormalWeb"/>
        <w:keepNext/>
        <w:spacing w:before="360" w:beforeAutospacing="0" w:after="240" w:afterAutospacing="0"/>
      </w:pPr>
      <w:r w:rsidRPr="00087183">
        <w:t xml:space="preserve">This guarantee is subject to the Uniform Rules for Demand Guarantees (URDG) 2010 Revision, ICC Publication No. 758, except that the supporting statement under Article 15(a) </w:t>
      </w:r>
      <w:r w:rsidRPr="00087183">
        <w:lastRenderedPageBreak/>
        <w:t>is hereby excluded.</w:t>
      </w:r>
      <w:r w:rsidRPr="00087183">
        <w:br/>
      </w:r>
    </w:p>
    <w:p w14:paraId="48A041FB"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 xml:space="preserve">_____________________ </w:t>
      </w:r>
      <w:r w:rsidRPr="00087183">
        <w:rPr>
          <w:rFonts w:ascii="Times New Roman" w:hAnsi="Times New Roman" w:cs="Times New Roman"/>
        </w:rPr>
        <w:br/>
      </w:r>
      <w:r w:rsidRPr="00087183">
        <w:rPr>
          <w:rFonts w:ascii="Times New Roman" w:hAnsi="Times New Roman" w:cs="Times New Roman"/>
          <w:i/>
        </w:rPr>
        <w:t>[signature(s)]</w:t>
      </w:r>
      <w:r w:rsidRPr="00087183">
        <w:rPr>
          <w:rFonts w:ascii="Times New Roman" w:hAnsi="Times New Roman" w:cs="Times New Roman"/>
        </w:rPr>
        <w:t xml:space="preserve"> </w:t>
      </w:r>
    </w:p>
    <w:p w14:paraId="47102302" w14:textId="77777777" w:rsidR="00087183" w:rsidRPr="00087183" w:rsidRDefault="00087183" w:rsidP="00087183">
      <w:pPr>
        <w:pStyle w:val="BodyText"/>
        <w:rPr>
          <w:rFonts w:ascii="Times New Roman" w:hAnsi="Times New Roman" w:cs="Times New Roman"/>
        </w:rPr>
      </w:pPr>
      <w:r w:rsidRPr="00087183">
        <w:rPr>
          <w:rFonts w:ascii="Times New Roman" w:hAnsi="Times New Roman" w:cs="Times New Roman"/>
        </w:rPr>
        <w:br/>
        <w:t xml:space="preserve"> </w:t>
      </w:r>
    </w:p>
    <w:p w14:paraId="511BE1FC" w14:textId="77777777" w:rsidR="00087183" w:rsidRPr="00087183" w:rsidRDefault="00087183" w:rsidP="00087183">
      <w:pPr>
        <w:pStyle w:val="NormalWeb"/>
        <w:tabs>
          <w:tab w:val="center" w:leader="dot" w:pos="4860"/>
          <w:tab w:val="right" w:leader="dot" w:pos="9360"/>
        </w:tabs>
        <w:spacing w:before="120" w:beforeAutospacing="0" w:after="120" w:afterAutospacing="0"/>
        <w:ind w:left="180" w:right="288"/>
        <w:jc w:val="both"/>
        <w:rPr>
          <w:b/>
          <w:i/>
        </w:rPr>
      </w:pPr>
      <w:r w:rsidRPr="00087183">
        <w:rPr>
          <w:b/>
          <w:i/>
        </w:rPr>
        <w:t>Note:  All italicized text (including footnotes) is for use in preparing this form and shall be deleted from the final product.</w:t>
      </w:r>
    </w:p>
    <w:p w14:paraId="35B96DB8" w14:textId="77777777" w:rsidR="00087183" w:rsidRPr="00087183" w:rsidRDefault="00087183" w:rsidP="00087183">
      <w:pPr>
        <w:ind w:right="468"/>
        <w:jc w:val="both"/>
        <w:rPr>
          <w:rFonts w:ascii="Times New Roman" w:hAnsi="Times New Roman" w:cs="Times New Roman"/>
          <w:b/>
          <w:bCs/>
          <w:i/>
          <w:iCs/>
          <w:sz w:val="20"/>
          <w:szCs w:val="20"/>
        </w:rPr>
      </w:pPr>
    </w:p>
    <w:p w14:paraId="25B2F846" w14:textId="77777777" w:rsidR="00087183" w:rsidRPr="00087183" w:rsidRDefault="00087183" w:rsidP="00087183">
      <w:pPr>
        <w:pStyle w:val="Section10-Heading1"/>
      </w:pPr>
      <w:bookmarkStart w:id="1051" w:name="_Toc438907299"/>
      <w:bookmarkStart w:id="1052" w:name="_Toc438907199"/>
      <w:bookmarkStart w:id="1053" w:name="_Toc428352208"/>
      <w:r w:rsidRPr="00087183">
        <w:br w:type="page"/>
      </w:r>
      <w:bookmarkStart w:id="1054" w:name="_Toc26780744"/>
      <w:bookmarkStart w:id="1055" w:name="_Toc442524981"/>
      <w:bookmarkStart w:id="1056" w:name="_Toc111009247"/>
      <w:bookmarkStart w:id="1057" w:name="_Toc78273069"/>
      <w:r w:rsidRPr="00087183">
        <w:lastRenderedPageBreak/>
        <w:t>Performance Security - Performance Bond</w:t>
      </w:r>
      <w:bookmarkEnd w:id="1054"/>
      <w:bookmarkEnd w:id="1055"/>
    </w:p>
    <w:p w14:paraId="5DEB5365" w14:textId="77777777" w:rsidR="00087183" w:rsidRPr="00087183" w:rsidRDefault="00087183" w:rsidP="00087183">
      <w:pPr>
        <w:rPr>
          <w:rFonts w:ascii="Times New Roman" w:hAnsi="Times New Roman" w:cs="Times New Roman"/>
          <w:iCs/>
        </w:rPr>
      </w:pPr>
    </w:p>
    <w:p w14:paraId="27EB2BD9" w14:textId="77777777" w:rsidR="00087183" w:rsidRPr="00087183" w:rsidRDefault="00087183" w:rsidP="00087183">
      <w:pPr>
        <w:rPr>
          <w:rFonts w:ascii="Times New Roman" w:hAnsi="Times New Roman" w:cs="Times New Roman"/>
          <w:iCs/>
        </w:rPr>
      </w:pPr>
    </w:p>
    <w:p w14:paraId="03FDFBBA" w14:textId="77777777" w:rsidR="00087183" w:rsidRPr="00087183" w:rsidRDefault="00087183" w:rsidP="00087183">
      <w:pPr>
        <w:jc w:val="both"/>
        <w:rPr>
          <w:rFonts w:ascii="Times New Roman" w:hAnsi="Times New Roman" w:cs="Times New Roman"/>
          <w:iCs/>
        </w:rPr>
      </w:pPr>
      <w:r w:rsidRPr="00087183">
        <w:rPr>
          <w:rFonts w:ascii="Times New Roman" w:hAnsi="Times New Roman" w:cs="Times New Roman"/>
          <w:iCs/>
        </w:rPr>
        <w:t xml:space="preserve">By this Bond </w:t>
      </w:r>
      <w:r w:rsidRPr="00087183">
        <w:rPr>
          <w:rFonts w:ascii="Times New Roman" w:hAnsi="Times New Roman" w:cs="Times New Roman"/>
          <w:i/>
          <w:iCs/>
        </w:rPr>
        <w:t>[insert name of Principal]</w:t>
      </w:r>
      <w:r w:rsidRPr="00087183">
        <w:rPr>
          <w:rFonts w:ascii="Times New Roman" w:hAnsi="Times New Roman" w:cs="Times New Roman"/>
          <w:iCs/>
        </w:rPr>
        <w:t xml:space="preserve"> as Principal (hereinafter called “the Contractor”) and </w:t>
      </w:r>
      <w:r w:rsidRPr="00087183">
        <w:rPr>
          <w:rFonts w:ascii="Times New Roman" w:hAnsi="Times New Roman" w:cs="Times New Roman"/>
          <w:i/>
          <w:iCs/>
        </w:rPr>
        <w:t>[insert name of Surety]</w:t>
      </w:r>
      <w:r w:rsidRPr="00087183">
        <w:rPr>
          <w:rFonts w:ascii="Times New Roman" w:hAnsi="Times New Roman" w:cs="Times New Roman"/>
          <w:iCs/>
        </w:rPr>
        <w:t xml:space="preserve"> as Surety (hereinafter called “the Surety”), are held and firmly bound unto </w:t>
      </w:r>
      <w:r w:rsidRPr="00087183">
        <w:rPr>
          <w:rFonts w:ascii="Times New Roman" w:hAnsi="Times New Roman" w:cs="Times New Roman"/>
          <w:i/>
          <w:iCs/>
        </w:rPr>
        <w:t>[insert name of Employer]</w:t>
      </w:r>
      <w:r w:rsidRPr="00087183">
        <w:rPr>
          <w:rFonts w:ascii="Times New Roman" w:hAnsi="Times New Roman" w:cs="Times New Roman"/>
          <w:iCs/>
        </w:rPr>
        <w:t xml:space="preserve"> as </w:t>
      </w:r>
      <w:proofErr w:type="spellStart"/>
      <w:r w:rsidRPr="00087183">
        <w:rPr>
          <w:rFonts w:ascii="Times New Roman" w:hAnsi="Times New Roman" w:cs="Times New Roman"/>
          <w:iCs/>
        </w:rPr>
        <w:t>Obligee</w:t>
      </w:r>
      <w:proofErr w:type="spellEnd"/>
      <w:r w:rsidRPr="00087183">
        <w:rPr>
          <w:rFonts w:ascii="Times New Roman" w:hAnsi="Times New Roman" w:cs="Times New Roman"/>
          <w:iCs/>
        </w:rPr>
        <w:t xml:space="preserve"> (hereinafter called “the Employer”) in the amount of </w:t>
      </w:r>
      <w:r w:rsidRPr="00087183">
        <w:rPr>
          <w:rFonts w:ascii="Times New Roman" w:hAnsi="Times New Roman" w:cs="Times New Roman"/>
          <w:i/>
          <w:iCs/>
        </w:rPr>
        <w:t>[insert amount in words and figures]</w:t>
      </w:r>
      <w:r w:rsidRPr="00087183">
        <w:rPr>
          <w:rFonts w:ascii="Times New Roman" w:hAnsi="Times New Roman" w:cs="Times New Roman"/>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41AEC485" w14:textId="77777777" w:rsidR="00087183" w:rsidRPr="00087183" w:rsidRDefault="00087183" w:rsidP="00087183">
      <w:pPr>
        <w:jc w:val="both"/>
        <w:rPr>
          <w:rFonts w:ascii="Times New Roman" w:hAnsi="Times New Roman" w:cs="Times New Roman"/>
          <w:iCs/>
        </w:rPr>
      </w:pPr>
    </w:p>
    <w:p w14:paraId="68B5F3C3" w14:textId="77777777" w:rsidR="00087183" w:rsidRPr="00087183" w:rsidRDefault="00087183" w:rsidP="00087183">
      <w:pPr>
        <w:tabs>
          <w:tab w:val="left" w:pos="1260"/>
          <w:tab w:val="left" w:pos="4140"/>
        </w:tabs>
        <w:jc w:val="both"/>
        <w:rPr>
          <w:rFonts w:ascii="Times New Roman" w:hAnsi="Times New Roman" w:cs="Times New Roman"/>
          <w:iCs/>
        </w:rPr>
      </w:pPr>
      <w:r w:rsidRPr="00087183">
        <w:rPr>
          <w:rFonts w:ascii="Times New Roman" w:hAnsi="Times New Roman" w:cs="Times New Roman"/>
          <w:iCs/>
        </w:rPr>
        <w:t xml:space="preserve">WHEREAS the Contractor has entered into a written Agreement with the Employer dated the </w:t>
      </w:r>
      <w:r w:rsidRPr="00087183">
        <w:rPr>
          <w:rFonts w:ascii="Times New Roman" w:hAnsi="Times New Roman" w:cs="Times New Roman"/>
          <w:iCs/>
          <w:u w:val="single"/>
        </w:rPr>
        <w:tab/>
      </w:r>
      <w:r w:rsidRPr="00087183">
        <w:rPr>
          <w:rFonts w:ascii="Times New Roman" w:hAnsi="Times New Roman" w:cs="Times New Roman"/>
          <w:iCs/>
        </w:rPr>
        <w:t xml:space="preserve"> day of </w:t>
      </w:r>
      <w:r w:rsidRPr="00087183">
        <w:rPr>
          <w:rFonts w:ascii="Times New Roman" w:hAnsi="Times New Roman" w:cs="Times New Roman"/>
          <w:iCs/>
          <w:u w:val="single"/>
        </w:rPr>
        <w:tab/>
      </w:r>
      <w:r w:rsidRPr="00087183">
        <w:rPr>
          <w:rFonts w:ascii="Times New Roman" w:hAnsi="Times New Roman" w:cs="Times New Roman"/>
          <w:iCs/>
        </w:rPr>
        <w:t xml:space="preserve">, 20 </w:t>
      </w:r>
      <w:r w:rsidRPr="00087183">
        <w:rPr>
          <w:rFonts w:ascii="Times New Roman" w:hAnsi="Times New Roman" w:cs="Times New Roman"/>
          <w:iCs/>
          <w:u w:val="single"/>
        </w:rPr>
        <w:tab/>
      </w:r>
      <w:r w:rsidRPr="00087183">
        <w:rPr>
          <w:rFonts w:ascii="Times New Roman" w:hAnsi="Times New Roman" w:cs="Times New Roman"/>
          <w:iCs/>
        </w:rPr>
        <w:t xml:space="preserve">, for </w:t>
      </w:r>
      <w:r w:rsidRPr="00087183">
        <w:rPr>
          <w:rFonts w:ascii="Times New Roman" w:hAnsi="Times New Roman" w:cs="Times New Roman"/>
          <w:i/>
        </w:rPr>
        <w:t>[name of contract and brief description of Works]</w:t>
      </w:r>
      <w:r w:rsidRPr="00087183">
        <w:rPr>
          <w:rFonts w:ascii="Times New Roman" w:hAnsi="Times New Roman" w:cs="Times New Roman"/>
          <w:iCs/>
        </w:rPr>
        <w:t xml:space="preserve"> in accordance with the documents, plans, specifications, and amendments thereto, which to the extent herein provided for, are by reference made part hereof and are hereinafter referred to as the Contract.</w:t>
      </w:r>
    </w:p>
    <w:p w14:paraId="27556AB0" w14:textId="77777777" w:rsidR="00087183" w:rsidRPr="00087183" w:rsidRDefault="00087183" w:rsidP="00087183">
      <w:pPr>
        <w:tabs>
          <w:tab w:val="left" w:pos="1440"/>
          <w:tab w:val="left" w:pos="4320"/>
        </w:tabs>
        <w:jc w:val="both"/>
        <w:rPr>
          <w:rFonts w:ascii="Times New Roman" w:hAnsi="Times New Roman" w:cs="Times New Roman"/>
          <w:iCs/>
        </w:rPr>
      </w:pPr>
    </w:p>
    <w:p w14:paraId="12EABC87" w14:textId="77777777" w:rsidR="00087183" w:rsidRPr="00087183" w:rsidRDefault="00087183" w:rsidP="00087183">
      <w:pPr>
        <w:jc w:val="both"/>
        <w:rPr>
          <w:rFonts w:ascii="Times New Roman" w:hAnsi="Times New Roman" w:cs="Times New Roman"/>
          <w:iCs/>
        </w:rPr>
      </w:pPr>
      <w:r w:rsidRPr="00087183">
        <w:rPr>
          <w:rFonts w:ascii="Times New Roman" w:hAnsi="Times New Roman" w:cs="Times New Roman"/>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524F51AC" w14:textId="77777777" w:rsidR="00087183" w:rsidRPr="00087183" w:rsidRDefault="00087183" w:rsidP="00087183">
      <w:pPr>
        <w:jc w:val="both"/>
        <w:rPr>
          <w:rFonts w:ascii="Times New Roman" w:hAnsi="Times New Roman" w:cs="Times New Roman"/>
          <w:iCs/>
        </w:rPr>
      </w:pPr>
    </w:p>
    <w:p w14:paraId="47FD0A07" w14:textId="77777777" w:rsidR="00087183" w:rsidRPr="00087183" w:rsidRDefault="00087183" w:rsidP="00087183">
      <w:pPr>
        <w:tabs>
          <w:tab w:val="left" w:pos="1080"/>
        </w:tabs>
        <w:ind w:left="1080" w:hanging="540"/>
        <w:jc w:val="both"/>
        <w:rPr>
          <w:rFonts w:ascii="Times New Roman" w:hAnsi="Times New Roman" w:cs="Times New Roman"/>
          <w:iCs/>
        </w:rPr>
      </w:pPr>
      <w:r w:rsidRPr="00087183">
        <w:rPr>
          <w:rFonts w:ascii="Times New Roman" w:hAnsi="Times New Roman" w:cs="Times New Roman"/>
          <w:iCs/>
        </w:rPr>
        <w:t>(1)</w:t>
      </w:r>
      <w:r w:rsidRPr="00087183">
        <w:rPr>
          <w:rFonts w:ascii="Times New Roman" w:hAnsi="Times New Roman" w:cs="Times New Roman"/>
          <w:iCs/>
        </w:rPr>
        <w:tab/>
        <w:t>complete the Contract in accordance with its terms and conditions; or</w:t>
      </w:r>
    </w:p>
    <w:p w14:paraId="51768084" w14:textId="77777777" w:rsidR="00087183" w:rsidRPr="00087183" w:rsidRDefault="00087183" w:rsidP="00087183">
      <w:pPr>
        <w:tabs>
          <w:tab w:val="left" w:pos="1080"/>
        </w:tabs>
        <w:ind w:left="1080" w:hanging="540"/>
        <w:jc w:val="both"/>
        <w:rPr>
          <w:rFonts w:ascii="Times New Roman" w:hAnsi="Times New Roman" w:cs="Times New Roman"/>
          <w:iCs/>
        </w:rPr>
      </w:pPr>
    </w:p>
    <w:p w14:paraId="4A2D16DA" w14:textId="77777777" w:rsidR="00087183" w:rsidRPr="00087183" w:rsidRDefault="00087183" w:rsidP="00087183">
      <w:pPr>
        <w:tabs>
          <w:tab w:val="left" w:pos="1080"/>
        </w:tabs>
        <w:ind w:left="1080" w:hanging="540"/>
        <w:jc w:val="both"/>
        <w:rPr>
          <w:rFonts w:ascii="Times New Roman" w:hAnsi="Times New Roman" w:cs="Times New Roman"/>
          <w:iCs/>
        </w:rPr>
      </w:pPr>
      <w:r w:rsidRPr="00087183">
        <w:rPr>
          <w:rFonts w:ascii="Times New Roman" w:hAnsi="Times New Roman" w:cs="Times New Roman"/>
          <w:iCs/>
        </w:rPr>
        <w:t>(2)</w:t>
      </w:r>
      <w:r w:rsidRPr="00087183">
        <w:rPr>
          <w:rFonts w:ascii="Times New Roman" w:hAnsi="Times New Roman" w:cs="Times New Roman"/>
          <w:iCs/>
        </w:rP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3ED28D4D" w14:textId="77777777" w:rsidR="00087183" w:rsidRPr="00087183" w:rsidRDefault="00087183" w:rsidP="00087183">
      <w:pPr>
        <w:tabs>
          <w:tab w:val="left" w:pos="1080"/>
        </w:tabs>
        <w:ind w:left="1080" w:hanging="540"/>
        <w:rPr>
          <w:rFonts w:ascii="Times New Roman" w:hAnsi="Times New Roman" w:cs="Times New Roman"/>
          <w:iCs/>
        </w:rPr>
      </w:pPr>
    </w:p>
    <w:p w14:paraId="2E83903A" w14:textId="77777777" w:rsidR="00087183" w:rsidRPr="00087183" w:rsidRDefault="00087183" w:rsidP="00087183">
      <w:pPr>
        <w:tabs>
          <w:tab w:val="left" w:pos="1080"/>
        </w:tabs>
        <w:ind w:left="1080" w:hanging="540"/>
        <w:jc w:val="both"/>
        <w:rPr>
          <w:rFonts w:ascii="Times New Roman" w:hAnsi="Times New Roman" w:cs="Times New Roman"/>
          <w:iCs/>
        </w:rPr>
      </w:pPr>
      <w:r w:rsidRPr="00087183">
        <w:rPr>
          <w:rFonts w:ascii="Times New Roman" w:hAnsi="Times New Roman" w:cs="Times New Roman"/>
          <w:iCs/>
        </w:rPr>
        <w:t>(3)</w:t>
      </w:r>
      <w:r w:rsidRPr="00087183">
        <w:rPr>
          <w:rFonts w:ascii="Times New Roman" w:hAnsi="Times New Roman" w:cs="Times New Roman"/>
          <w:iCs/>
        </w:rPr>
        <w:tab/>
        <w:t>pay the Employer the amount required by Employer to complete the Contract in accordance with its terms and conditions up to a total not exceeding the amount of this Bond.</w:t>
      </w:r>
    </w:p>
    <w:p w14:paraId="0840BEF7" w14:textId="77777777" w:rsidR="00087183" w:rsidRPr="00087183" w:rsidRDefault="00087183" w:rsidP="00087183">
      <w:pPr>
        <w:jc w:val="both"/>
        <w:rPr>
          <w:rFonts w:ascii="Times New Roman" w:hAnsi="Times New Roman" w:cs="Times New Roman"/>
          <w:iCs/>
        </w:rPr>
      </w:pPr>
    </w:p>
    <w:p w14:paraId="36EABE8E" w14:textId="77777777" w:rsidR="00087183" w:rsidRPr="00087183" w:rsidRDefault="00087183" w:rsidP="00087183">
      <w:pPr>
        <w:jc w:val="both"/>
        <w:rPr>
          <w:rFonts w:ascii="Times New Roman" w:hAnsi="Times New Roman" w:cs="Times New Roman"/>
          <w:iCs/>
        </w:rPr>
      </w:pPr>
      <w:r w:rsidRPr="00087183">
        <w:rPr>
          <w:rFonts w:ascii="Times New Roman" w:hAnsi="Times New Roman" w:cs="Times New Roman"/>
          <w:iCs/>
        </w:rPr>
        <w:t>The Surety shall not be liable for a greater sum than the specified penalty of this Bond.</w:t>
      </w:r>
    </w:p>
    <w:p w14:paraId="669D2999" w14:textId="77777777" w:rsidR="00087183" w:rsidRPr="00087183" w:rsidRDefault="00087183" w:rsidP="00087183">
      <w:pPr>
        <w:jc w:val="both"/>
        <w:rPr>
          <w:rFonts w:ascii="Times New Roman" w:hAnsi="Times New Roman" w:cs="Times New Roman"/>
          <w:iCs/>
        </w:rPr>
      </w:pPr>
    </w:p>
    <w:p w14:paraId="3651AE85" w14:textId="77777777" w:rsidR="00087183" w:rsidRPr="00087183" w:rsidRDefault="00087183" w:rsidP="00087183">
      <w:pPr>
        <w:jc w:val="both"/>
        <w:rPr>
          <w:rFonts w:ascii="Times New Roman" w:hAnsi="Times New Roman" w:cs="Times New Roman"/>
          <w:iCs/>
        </w:rPr>
      </w:pPr>
      <w:r w:rsidRPr="00087183">
        <w:rPr>
          <w:rFonts w:ascii="Times New Roman" w:hAnsi="Times New Roman" w:cs="Times New Roman"/>
          <w:iCs/>
        </w:rPr>
        <w:t>Any suit under this Bond must be instituted before the expiration of one year from the date of issue of the Certificate of Completion.</w:t>
      </w:r>
    </w:p>
    <w:p w14:paraId="76A0F948" w14:textId="77777777" w:rsidR="00087183" w:rsidRPr="00087183" w:rsidRDefault="00087183" w:rsidP="00087183">
      <w:pPr>
        <w:jc w:val="both"/>
        <w:rPr>
          <w:rFonts w:ascii="Times New Roman" w:hAnsi="Times New Roman" w:cs="Times New Roman"/>
          <w:iCs/>
        </w:rPr>
      </w:pPr>
    </w:p>
    <w:p w14:paraId="18883E9D" w14:textId="77777777" w:rsidR="00087183" w:rsidRPr="00087183" w:rsidRDefault="00087183" w:rsidP="00087183">
      <w:pPr>
        <w:jc w:val="both"/>
        <w:rPr>
          <w:rFonts w:ascii="Times New Roman" w:hAnsi="Times New Roman" w:cs="Times New Roman"/>
          <w:iCs/>
        </w:rPr>
      </w:pPr>
      <w:r w:rsidRPr="00087183">
        <w:rPr>
          <w:rFonts w:ascii="Times New Roman" w:hAnsi="Times New Roman" w:cs="Times New Roman"/>
          <w:iCs/>
        </w:rPr>
        <w:t>No right of action shall accrue on this Bond to or for the use of any person or corporation other than the Employer named herein or the heirs, executors, administrators, successors, and assigns of the Employer.</w:t>
      </w:r>
    </w:p>
    <w:p w14:paraId="3DD6BF76" w14:textId="77777777" w:rsidR="00087183" w:rsidRPr="00087183" w:rsidRDefault="00087183" w:rsidP="00087183">
      <w:pPr>
        <w:rPr>
          <w:rFonts w:ascii="Times New Roman" w:hAnsi="Times New Roman" w:cs="Times New Roman"/>
          <w:iCs/>
        </w:rPr>
      </w:pPr>
    </w:p>
    <w:p w14:paraId="727BF512" w14:textId="77777777" w:rsidR="00087183" w:rsidRPr="00087183" w:rsidRDefault="00087183" w:rsidP="00087183">
      <w:pPr>
        <w:tabs>
          <w:tab w:val="left" w:pos="5400"/>
          <w:tab w:val="left" w:pos="8280"/>
          <w:tab w:val="left" w:pos="9000"/>
        </w:tabs>
        <w:jc w:val="both"/>
        <w:rPr>
          <w:rFonts w:ascii="Times New Roman" w:hAnsi="Times New Roman" w:cs="Times New Roman"/>
          <w:iCs/>
        </w:rPr>
      </w:pPr>
      <w:r w:rsidRPr="00087183">
        <w:rPr>
          <w:rFonts w:ascii="Times New Roman" w:hAnsi="Times New Roman" w:cs="Times New Roman"/>
          <w:iCs/>
        </w:rPr>
        <w:t xml:space="preserve">In testimony whereof, the Contractor has hereunto set his hand and affixed his seal, and the Surety has caused these presents to be sealed with his corporate seal duly attested by the signature of his legal representative, this </w:t>
      </w:r>
      <w:r w:rsidRPr="00087183">
        <w:rPr>
          <w:rFonts w:ascii="Times New Roman" w:hAnsi="Times New Roman" w:cs="Times New Roman"/>
          <w:iCs/>
          <w:u w:val="single"/>
        </w:rPr>
        <w:tab/>
      </w:r>
      <w:r w:rsidRPr="00087183">
        <w:rPr>
          <w:rFonts w:ascii="Times New Roman" w:hAnsi="Times New Roman" w:cs="Times New Roman"/>
          <w:iCs/>
        </w:rPr>
        <w:t xml:space="preserve"> day of </w:t>
      </w:r>
      <w:r w:rsidRPr="00087183">
        <w:rPr>
          <w:rFonts w:ascii="Times New Roman" w:hAnsi="Times New Roman" w:cs="Times New Roman"/>
          <w:iCs/>
          <w:u w:val="single"/>
        </w:rPr>
        <w:tab/>
      </w:r>
      <w:r w:rsidRPr="00087183">
        <w:rPr>
          <w:rFonts w:ascii="Times New Roman" w:hAnsi="Times New Roman" w:cs="Times New Roman"/>
          <w:iCs/>
        </w:rPr>
        <w:t xml:space="preserve"> 20 </w:t>
      </w:r>
      <w:r w:rsidRPr="00087183">
        <w:rPr>
          <w:rFonts w:ascii="Times New Roman" w:hAnsi="Times New Roman" w:cs="Times New Roman"/>
          <w:iCs/>
          <w:u w:val="single"/>
        </w:rPr>
        <w:tab/>
      </w:r>
      <w:r w:rsidRPr="00087183">
        <w:rPr>
          <w:rFonts w:ascii="Times New Roman" w:hAnsi="Times New Roman" w:cs="Times New Roman"/>
          <w:iCs/>
        </w:rPr>
        <w:t>.</w:t>
      </w:r>
    </w:p>
    <w:p w14:paraId="1875A043" w14:textId="77777777" w:rsidR="00087183" w:rsidRPr="00087183" w:rsidRDefault="00087183" w:rsidP="00087183">
      <w:pPr>
        <w:rPr>
          <w:rFonts w:ascii="Times New Roman" w:hAnsi="Times New Roman" w:cs="Times New Roman"/>
          <w:iCs/>
        </w:rPr>
      </w:pPr>
    </w:p>
    <w:p w14:paraId="7391F364" w14:textId="77777777" w:rsidR="00087183" w:rsidRPr="00087183" w:rsidRDefault="00087183" w:rsidP="00087183">
      <w:pPr>
        <w:tabs>
          <w:tab w:val="left" w:pos="3600"/>
          <w:tab w:val="left" w:pos="9000"/>
        </w:tabs>
        <w:rPr>
          <w:rFonts w:ascii="Times New Roman" w:hAnsi="Times New Roman" w:cs="Times New Roman"/>
          <w:iCs/>
        </w:rPr>
      </w:pPr>
    </w:p>
    <w:p w14:paraId="4133475A" w14:textId="77777777" w:rsidR="00087183" w:rsidRPr="00087183" w:rsidRDefault="00087183" w:rsidP="00087183">
      <w:pPr>
        <w:tabs>
          <w:tab w:val="left" w:pos="3600"/>
          <w:tab w:val="left" w:pos="9000"/>
        </w:tabs>
        <w:rPr>
          <w:rFonts w:ascii="Times New Roman" w:hAnsi="Times New Roman" w:cs="Times New Roman"/>
          <w:iCs/>
        </w:rPr>
      </w:pPr>
      <w:r w:rsidRPr="00087183">
        <w:rPr>
          <w:rFonts w:ascii="Times New Roman" w:hAnsi="Times New Roman" w:cs="Times New Roman"/>
          <w:iCs/>
        </w:rPr>
        <w:t xml:space="preserve">SIGNED ON </w:t>
      </w:r>
      <w:r w:rsidRPr="00087183">
        <w:rPr>
          <w:rFonts w:ascii="Times New Roman" w:hAnsi="Times New Roman" w:cs="Times New Roman"/>
          <w:iCs/>
          <w:u w:val="single"/>
        </w:rPr>
        <w:tab/>
      </w:r>
      <w:r w:rsidRPr="00087183">
        <w:rPr>
          <w:rFonts w:ascii="Times New Roman" w:hAnsi="Times New Roman" w:cs="Times New Roman"/>
          <w:iCs/>
        </w:rPr>
        <w:t xml:space="preserve"> on behalf of </w:t>
      </w:r>
      <w:r w:rsidRPr="00087183">
        <w:rPr>
          <w:rFonts w:ascii="Times New Roman" w:hAnsi="Times New Roman" w:cs="Times New Roman"/>
          <w:iCs/>
          <w:u w:val="single"/>
        </w:rPr>
        <w:tab/>
      </w:r>
    </w:p>
    <w:p w14:paraId="674523A1" w14:textId="77777777" w:rsidR="00087183" w:rsidRPr="00087183" w:rsidRDefault="00087183" w:rsidP="00087183">
      <w:pPr>
        <w:rPr>
          <w:rFonts w:ascii="Times New Roman" w:hAnsi="Times New Roman" w:cs="Times New Roman"/>
          <w:iCs/>
        </w:rPr>
      </w:pPr>
    </w:p>
    <w:p w14:paraId="6274D2D2" w14:textId="77777777" w:rsidR="00087183" w:rsidRPr="00087183" w:rsidRDefault="00087183" w:rsidP="00087183">
      <w:pPr>
        <w:rPr>
          <w:rFonts w:ascii="Times New Roman" w:hAnsi="Times New Roman" w:cs="Times New Roman"/>
          <w:iCs/>
        </w:rPr>
      </w:pPr>
    </w:p>
    <w:p w14:paraId="36C89B61" w14:textId="77777777" w:rsidR="00087183" w:rsidRPr="00087183" w:rsidRDefault="00087183" w:rsidP="00087183">
      <w:pPr>
        <w:tabs>
          <w:tab w:val="left" w:pos="3960"/>
          <w:tab w:val="left" w:pos="9000"/>
        </w:tabs>
        <w:rPr>
          <w:rFonts w:ascii="Times New Roman" w:hAnsi="Times New Roman" w:cs="Times New Roman"/>
          <w:iCs/>
        </w:rPr>
      </w:pPr>
      <w:r w:rsidRPr="00087183">
        <w:rPr>
          <w:rFonts w:ascii="Times New Roman" w:hAnsi="Times New Roman" w:cs="Times New Roman"/>
          <w:iCs/>
        </w:rPr>
        <w:t xml:space="preserve">By </w:t>
      </w:r>
      <w:r w:rsidRPr="00087183">
        <w:rPr>
          <w:rFonts w:ascii="Times New Roman" w:hAnsi="Times New Roman" w:cs="Times New Roman"/>
          <w:iCs/>
          <w:u w:val="single"/>
        </w:rPr>
        <w:tab/>
      </w:r>
      <w:r w:rsidRPr="00087183">
        <w:rPr>
          <w:rFonts w:ascii="Times New Roman" w:hAnsi="Times New Roman" w:cs="Times New Roman"/>
          <w:iCs/>
        </w:rPr>
        <w:t xml:space="preserve"> in the capacity of </w:t>
      </w:r>
      <w:r w:rsidRPr="00087183">
        <w:rPr>
          <w:rFonts w:ascii="Times New Roman" w:hAnsi="Times New Roman" w:cs="Times New Roman"/>
          <w:iCs/>
          <w:u w:val="single"/>
        </w:rPr>
        <w:tab/>
      </w:r>
    </w:p>
    <w:p w14:paraId="48FDB0F4" w14:textId="77777777" w:rsidR="00087183" w:rsidRPr="00087183" w:rsidRDefault="00087183" w:rsidP="00087183">
      <w:pPr>
        <w:rPr>
          <w:rFonts w:ascii="Times New Roman" w:hAnsi="Times New Roman" w:cs="Times New Roman"/>
          <w:iCs/>
        </w:rPr>
      </w:pPr>
    </w:p>
    <w:p w14:paraId="477A5CE1" w14:textId="77777777" w:rsidR="00087183" w:rsidRPr="00087183" w:rsidRDefault="00087183" w:rsidP="00087183">
      <w:pPr>
        <w:rPr>
          <w:rFonts w:ascii="Times New Roman" w:hAnsi="Times New Roman" w:cs="Times New Roman"/>
          <w:iCs/>
        </w:rPr>
      </w:pPr>
    </w:p>
    <w:p w14:paraId="3C49EE38" w14:textId="77777777" w:rsidR="00087183" w:rsidRPr="00087183" w:rsidRDefault="00087183" w:rsidP="00087183">
      <w:pPr>
        <w:tabs>
          <w:tab w:val="left" w:pos="9000"/>
        </w:tabs>
        <w:rPr>
          <w:rFonts w:ascii="Times New Roman" w:hAnsi="Times New Roman" w:cs="Times New Roman"/>
          <w:iCs/>
        </w:rPr>
      </w:pPr>
      <w:r w:rsidRPr="00087183">
        <w:rPr>
          <w:rFonts w:ascii="Times New Roman" w:hAnsi="Times New Roman" w:cs="Times New Roman"/>
          <w:iCs/>
        </w:rPr>
        <w:t xml:space="preserve">In the presence of </w:t>
      </w:r>
      <w:r w:rsidRPr="00087183">
        <w:rPr>
          <w:rFonts w:ascii="Times New Roman" w:hAnsi="Times New Roman" w:cs="Times New Roman"/>
          <w:iCs/>
          <w:u w:val="single"/>
        </w:rPr>
        <w:tab/>
      </w:r>
    </w:p>
    <w:p w14:paraId="7B44A2F2" w14:textId="77777777" w:rsidR="00087183" w:rsidRPr="00087183" w:rsidRDefault="00087183" w:rsidP="00087183">
      <w:pPr>
        <w:rPr>
          <w:rFonts w:ascii="Times New Roman" w:hAnsi="Times New Roman" w:cs="Times New Roman"/>
          <w:iCs/>
        </w:rPr>
      </w:pPr>
    </w:p>
    <w:p w14:paraId="132C1E7E" w14:textId="77777777" w:rsidR="00087183" w:rsidRPr="00087183" w:rsidRDefault="00087183" w:rsidP="00087183">
      <w:pPr>
        <w:rPr>
          <w:rFonts w:ascii="Times New Roman" w:hAnsi="Times New Roman" w:cs="Times New Roman"/>
          <w:iCs/>
        </w:rPr>
      </w:pPr>
    </w:p>
    <w:p w14:paraId="1E9A95ED" w14:textId="77777777" w:rsidR="00087183" w:rsidRPr="00087183" w:rsidRDefault="00087183" w:rsidP="00087183">
      <w:pPr>
        <w:rPr>
          <w:rFonts w:ascii="Times New Roman" w:hAnsi="Times New Roman" w:cs="Times New Roman"/>
          <w:iCs/>
        </w:rPr>
      </w:pPr>
    </w:p>
    <w:p w14:paraId="2B7669E2" w14:textId="77777777" w:rsidR="00087183" w:rsidRPr="00087183" w:rsidRDefault="00087183" w:rsidP="00087183">
      <w:pPr>
        <w:tabs>
          <w:tab w:val="left" w:pos="3600"/>
          <w:tab w:val="left" w:pos="9000"/>
        </w:tabs>
        <w:rPr>
          <w:rFonts w:ascii="Times New Roman" w:hAnsi="Times New Roman" w:cs="Times New Roman"/>
          <w:iCs/>
        </w:rPr>
      </w:pPr>
      <w:r w:rsidRPr="00087183">
        <w:rPr>
          <w:rFonts w:ascii="Times New Roman" w:hAnsi="Times New Roman" w:cs="Times New Roman"/>
          <w:iCs/>
        </w:rPr>
        <w:t xml:space="preserve">SIGNED ON </w:t>
      </w:r>
      <w:r w:rsidRPr="00087183">
        <w:rPr>
          <w:rFonts w:ascii="Times New Roman" w:hAnsi="Times New Roman" w:cs="Times New Roman"/>
          <w:iCs/>
          <w:u w:val="single"/>
        </w:rPr>
        <w:tab/>
      </w:r>
      <w:r w:rsidRPr="00087183">
        <w:rPr>
          <w:rFonts w:ascii="Times New Roman" w:hAnsi="Times New Roman" w:cs="Times New Roman"/>
          <w:iCs/>
        </w:rPr>
        <w:t xml:space="preserve"> on behalf of </w:t>
      </w:r>
      <w:r w:rsidRPr="00087183">
        <w:rPr>
          <w:rFonts w:ascii="Times New Roman" w:hAnsi="Times New Roman" w:cs="Times New Roman"/>
          <w:iCs/>
          <w:u w:val="single"/>
        </w:rPr>
        <w:tab/>
      </w:r>
    </w:p>
    <w:p w14:paraId="78C8D332" w14:textId="77777777" w:rsidR="00087183" w:rsidRPr="00087183" w:rsidRDefault="00087183" w:rsidP="00087183">
      <w:pPr>
        <w:rPr>
          <w:rFonts w:ascii="Times New Roman" w:hAnsi="Times New Roman" w:cs="Times New Roman"/>
          <w:iCs/>
        </w:rPr>
      </w:pPr>
    </w:p>
    <w:p w14:paraId="4B5B2C09" w14:textId="77777777" w:rsidR="00087183" w:rsidRPr="00087183" w:rsidRDefault="00087183" w:rsidP="00087183">
      <w:pPr>
        <w:rPr>
          <w:rFonts w:ascii="Times New Roman" w:hAnsi="Times New Roman" w:cs="Times New Roman"/>
          <w:iCs/>
        </w:rPr>
      </w:pPr>
    </w:p>
    <w:p w14:paraId="03B52D50" w14:textId="77777777" w:rsidR="00087183" w:rsidRPr="00087183" w:rsidRDefault="00087183" w:rsidP="00087183">
      <w:pPr>
        <w:tabs>
          <w:tab w:val="left" w:pos="3960"/>
          <w:tab w:val="left" w:pos="9000"/>
        </w:tabs>
        <w:rPr>
          <w:rFonts w:ascii="Times New Roman" w:hAnsi="Times New Roman" w:cs="Times New Roman"/>
          <w:iCs/>
        </w:rPr>
      </w:pPr>
      <w:r w:rsidRPr="00087183">
        <w:rPr>
          <w:rFonts w:ascii="Times New Roman" w:hAnsi="Times New Roman" w:cs="Times New Roman"/>
          <w:iCs/>
        </w:rPr>
        <w:t xml:space="preserve">By </w:t>
      </w:r>
      <w:r w:rsidRPr="00087183">
        <w:rPr>
          <w:rFonts w:ascii="Times New Roman" w:hAnsi="Times New Roman" w:cs="Times New Roman"/>
          <w:iCs/>
          <w:u w:val="single"/>
        </w:rPr>
        <w:tab/>
      </w:r>
      <w:r w:rsidRPr="00087183">
        <w:rPr>
          <w:rFonts w:ascii="Times New Roman" w:hAnsi="Times New Roman" w:cs="Times New Roman"/>
          <w:iCs/>
        </w:rPr>
        <w:t xml:space="preserve"> in the capacity of </w:t>
      </w:r>
      <w:r w:rsidRPr="00087183">
        <w:rPr>
          <w:rFonts w:ascii="Times New Roman" w:hAnsi="Times New Roman" w:cs="Times New Roman"/>
          <w:iCs/>
          <w:u w:val="single"/>
        </w:rPr>
        <w:tab/>
      </w:r>
    </w:p>
    <w:p w14:paraId="589819F2" w14:textId="77777777" w:rsidR="00087183" w:rsidRPr="00087183" w:rsidRDefault="00087183" w:rsidP="00087183">
      <w:pPr>
        <w:rPr>
          <w:rFonts w:ascii="Times New Roman" w:hAnsi="Times New Roman" w:cs="Times New Roman"/>
          <w:iCs/>
        </w:rPr>
      </w:pPr>
    </w:p>
    <w:p w14:paraId="5E28487B" w14:textId="77777777" w:rsidR="00087183" w:rsidRPr="00087183" w:rsidRDefault="00087183" w:rsidP="00087183">
      <w:pPr>
        <w:rPr>
          <w:rFonts w:ascii="Times New Roman" w:hAnsi="Times New Roman" w:cs="Times New Roman"/>
          <w:iCs/>
        </w:rPr>
      </w:pPr>
    </w:p>
    <w:p w14:paraId="4A718248" w14:textId="77777777" w:rsidR="00087183" w:rsidRPr="00087183" w:rsidRDefault="00087183" w:rsidP="00087183">
      <w:pPr>
        <w:tabs>
          <w:tab w:val="left" w:pos="9000"/>
        </w:tabs>
        <w:rPr>
          <w:rFonts w:ascii="Times New Roman" w:hAnsi="Times New Roman" w:cs="Times New Roman"/>
          <w:iCs/>
        </w:rPr>
      </w:pPr>
      <w:r w:rsidRPr="00087183">
        <w:rPr>
          <w:rFonts w:ascii="Times New Roman" w:hAnsi="Times New Roman" w:cs="Times New Roman"/>
          <w:iCs/>
        </w:rPr>
        <w:t xml:space="preserve">In the presence of </w:t>
      </w:r>
      <w:r w:rsidRPr="00087183">
        <w:rPr>
          <w:rFonts w:ascii="Times New Roman" w:hAnsi="Times New Roman" w:cs="Times New Roman"/>
          <w:iCs/>
          <w:u w:val="single"/>
        </w:rPr>
        <w:tab/>
      </w:r>
    </w:p>
    <w:p w14:paraId="7F9FD7B3" w14:textId="77777777" w:rsidR="00087183" w:rsidRPr="00087183" w:rsidRDefault="00087183" w:rsidP="00087183">
      <w:pPr>
        <w:rPr>
          <w:rFonts w:ascii="Times New Roman" w:hAnsi="Times New Roman" w:cs="Times New Roman"/>
          <w:iCs/>
        </w:rPr>
      </w:pPr>
    </w:p>
    <w:p w14:paraId="3222DC2C" w14:textId="77777777" w:rsidR="00087183" w:rsidRPr="00087183" w:rsidRDefault="00087183" w:rsidP="000871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s="Times New Roman"/>
          <w:i/>
        </w:rPr>
      </w:pPr>
    </w:p>
    <w:p w14:paraId="7E655E6B" w14:textId="77777777" w:rsidR="00087183" w:rsidRPr="00087183" w:rsidRDefault="00087183" w:rsidP="00087183">
      <w:pPr>
        <w:pStyle w:val="Section10-Heading1"/>
      </w:pPr>
      <w:r w:rsidRPr="00087183">
        <w:br w:type="page"/>
      </w:r>
    </w:p>
    <w:tbl>
      <w:tblPr>
        <w:tblW w:w="0" w:type="auto"/>
        <w:tblLayout w:type="fixed"/>
        <w:tblLook w:val="04A0" w:firstRow="1" w:lastRow="0" w:firstColumn="1" w:lastColumn="0" w:noHBand="0" w:noVBand="1"/>
      </w:tblPr>
      <w:tblGrid>
        <w:gridCol w:w="9198"/>
      </w:tblGrid>
      <w:tr w:rsidR="00087183" w:rsidRPr="00087183" w14:paraId="7B504DD0" w14:textId="77777777" w:rsidTr="00087183">
        <w:trPr>
          <w:trHeight w:val="900"/>
        </w:trPr>
        <w:tc>
          <w:tcPr>
            <w:tcW w:w="9198" w:type="dxa"/>
            <w:vAlign w:val="center"/>
          </w:tcPr>
          <w:p w14:paraId="11E4384B" w14:textId="77777777" w:rsidR="00087183" w:rsidRPr="00087183" w:rsidRDefault="00087183" w:rsidP="00087183">
            <w:pPr>
              <w:pStyle w:val="Section10-Heading1"/>
              <w:rPr>
                <w:b w:val="0"/>
                <w:color w:val="000000"/>
              </w:rPr>
            </w:pPr>
            <w:bookmarkStart w:id="1058" w:name="_Toc26780745"/>
            <w:r w:rsidRPr="00087183">
              <w:lastRenderedPageBreak/>
              <w:t>Environmental and Social (ES) Performance Security</w:t>
            </w:r>
            <w:bookmarkEnd w:id="1058"/>
          </w:p>
        </w:tc>
      </w:tr>
    </w:tbl>
    <w:p w14:paraId="52C62A15" w14:textId="77777777" w:rsidR="00087183" w:rsidRPr="00087183" w:rsidRDefault="00087183" w:rsidP="00087183">
      <w:pPr>
        <w:spacing w:before="120" w:after="120"/>
        <w:jc w:val="center"/>
        <w:rPr>
          <w:rFonts w:ascii="Times New Roman" w:eastAsia="Arial Unicode MS" w:hAnsi="Times New Roman" w:cs="Times New Roman"/>
          <w:b/>
          <w:bCs/>
          <w:iCs/>
          <w:color w:val="000000"/>
          <w:sz w:val="28"/>
          <w:szCs w:val="28"/>
        </w:rPr>
      </w:pPr>
      <w:r w:rsidRPr="00087183">
        <w:rPr>
          <w:rFonts w:ascii="Times New Roman" w:hAnsi="Times New Roman" w:cs="Times New Roman"/>
          <w:b/>
          <w:bCs/>
          <w:iCs/>
          <w:color w:val="000000"/>
          <w:sz w:val="28"/>
          <w:szCs w:val="28"/>
        </w:rPr>
        <w:t>ES Demand Guarantee</w:t>
      </w:r>
    </w:p>
    <w:p w14:paraId="17495BD8" w14:textId="77777777" w:rsidR="00087183" w:rsidRPr="00087183" w:rsidRDefault="00087183" w:rsidP="00087183">
      <w:pPr>
        <w:spacing w:before="240" w:after="120"/>
        <w:rPr>
          <w:rFonts w:ascii="Times New Roman" w:hAnsi="Times New Roman" w:cs="Times New Roman"/>
          <w:color w:val="000000"/>
        </w:rPr>
      </w:pPr>
    </w:p>
    <w:p w14:paraId="74553CBD" w14:textId="77777777" w:rsidR="00087183" w:rsidRPr="00087183" w:rsidRDefault="00087183" w:rsidP="00087183">
      <w:pPr>
        <w:spacing w:before="240" w:after="120"/>
        <w:jc w:val="center"/>
        <w:rPr>
          <w:rFonts w:ascii="Times New Roman" w:eastAsia="Arial Unicode MS" w:hAnsi="Times New Roman" w:cs="Times New Roman"/>
          <w:i/>
          <w:color w:val="000000"/>
        </w:rPr>
      </w:pPr>
      <w:r w:rsidRPr="00087183">
        <w:rPr>
          <w:rFonts w:ascii="Times New Roman" w:eastAsia="Arial Unicode MS" w:hAnsi="Times New Roman" w:cs="Times New Roman"/>
          <w:i/>
          <w:color w:val="000000"/>
        </w:rPr>
        <w:t>[Guarantor letterhead or SWIFT identifier code]</w:t>
      </w:r>
    </w:p>
    <w:p w14:paraId="0508259C" w14:textId="77777777" w:rsidR="00087183" w:rsidRPr="00087183" w:rsidRDefault="00087183" w:rsidP="00087183">
      <w:pPr>
        <w:spacing w:before="240" w:after="120"/>
        <w:rPr>
          <w:rFonts w:ascii="Times New Roman" w:eastAsia="Arial Unicode MS" w:hAnsi="Times New Roman" w:cs="Times New Roman"/>
          <w:i/>
          <w:color w:val="000000"/>
        </w:rPr>
      </w:pPr>
      <w:r w:rsidRPr="00087183">
        <w:rPr>
          <w:rFonts w:ascii="Times New Roman" w:eastAsia="Arial Unicode MS" w:hAnsi="Times New Roman" w:cs="Times New Roman"/>
          <w:b/>
          <w:color w:val="000000"/>
        </w:rPr>
        <w:t>Beneficiary:</w:t>
      </w:r>
      <w:r w:rsidRPr="00087183">
        <w:rPr>
          <w:rFonts w:ascii="Times New Roman" w:eastAsia="Arial Unicode MS" w:hAnsi="Times New Roman" w:cs="Times New Roman"/>
          <w:color w:val="000000"/>
        </w:rPr>
        <w:tab/>
      </w:r>
      <w:r w:rsidRPr="00087183">
        <w:rPr>
          <w:rFonts w:ascii="Times New Roman" w:eastAsia="Arial Unicode MS" w:hAnsi="Times New Roman" w:cs="Times New Roman"/>
          <w:i/>
          <w:color w:val="000000"/>
        </w:rPr>
        <w:t xml:space="preserve">[insert name and Address of </w:t>
      </w:r>
      <w:r w:rsidRPr="00087183">
        <w:rPr>
          <w:rFonts w:ascii="Times New Roman" w:eastAsia="Arial Unicode MS" w:hAnsi="Times New Roman" w:cs="Times New Roman"/>
          <w:color w:val="000000"/>
        </w:rPr>
        <w:t>Employer</w:t>
      </w:r>
      <w:r w:rsidRPr="00087183">
        <w:rPr>
          <w:rFonts w:ascii="Times New Roman" w:eastAsia="Arial Unicode MS" w:hAnsi="Times New Roman" w:cs="Times New Roman"/>
          <w:i/>
          <w:color w:val="000000"/>
        </w:rPr>
        <w:t>]</w:t>
      </w:r>
      <w:r w:rsidRPr="00087183">
        <w:rPr>
          <w:rFonts w:ascii="Times New Roman" w:eastAsia="Arial Unicode MS" w:hAnsi="Times New Roman" w:cs="Times New Roman"/>
          <w:i/>
          <w:color w:val="000000"/>
        </w:rPr>
        <w:tab/>
      </w:r>
      <w:r w:rsidRPr="00087183">
        <w:rPr>
          <w:rFonts w:ascii="Times New Roman" w:eastAsia="Arial Unicode MS" w:hAnsi="Times New Roman" w:cs="Times New Roman"/>
          <w:i/>
          <w:color w:val="000000"/>
        </w:rPr>
        <w:tab/>
      </w:r>
    </w:p>
    <w:p w14:paraId="24978A65"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b/>
          <w:color w:val="000000"/>
        </w:rPr>
        <w:t>Date:</w:t>
      </w:r>
      <w:r w:rsidRPr="00087183">
        <w:rPr>
          <w:rFonts w:ascii="Times New Roman" w:eastAsia="Arial Unicode MS" w:hAnsi="Times New Roman" w:cs="Times New Roman"/>
          <w:color w:val="000000"/>
        </w:rPr>
        <w:tab/>
        <w:t>_</w:t>
      </w:r>
      <w:r w:rsidRPr="00087183">
        <w:rPr>
          <w:rFonts w:ascii="Times New Roman" w:eastAsia="Arial Unicode MS" w:hAnsi="Times New Roman" w:cs="Times New Roman"/>
          <w:i/>
          <w:color w:val="000000"/>
        </w:rPr>
        <w:t xml:space="preserve"> [Insert date of issue]</w:t>
      </w:r>
    </w:p>
    <w:p w14:paraId="64A50B6C"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b/>
          <w:color w:val="000000"/>
        </w:rPr>
        <w:t>ES PERFORMANCE GUARANTEE No.:</w:t>
      </w:r>
      <w:r w:rsidRPr="00087183">
        <w:rPr>
          <w:rFonts w:ascii="Times New Roman" w:eastAsia="Arial Unicode MS" w:hAnsi="Times New Roman" w:cs="Times New Roman"/>
          <w:color w:val="000000"/>
        </w:rPr>
        <w:tab/>
      </w:r>
      <w:r w:rsidRPr="00087183">
        <w:rPr>
          <w:rFonts w:ascii="Times New Roman" w:eastAsia="Arial Unicode MS" w:hAnsi="Times New Roman" w:cs="Times New Roman"/>
          <w:i/>
          <w:color w:val="000000"/>
        </w:rPr>
        <w:t>[Insert guarantee reference number]</w:t>
      </w:r>
    </w:p>
    <w:p w14:paraId="2AB41A0F"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b/>
          <w:color w:val="000000"/>
        </w:rPr>
        <w:t xml:space="preserve">Guarantor:  </w:t>
      </w:r>
      <w:r w:rsidRPr="00087183">
        <w:rPr>
          <w:rFonts w:ascii="Times New Roman" w:eastAsia="Arial Unicode MS" w:hAnsi="Times New Roman" w:cs="Times New Roman"/>
          <w:i/>
          <w:color w:val="000000"/>
        </w:rPr>
        <w:t>[Insert name and address of place of issue, unless indicated in the letterhead]</w:t>
      </w:r>
    </w:p>
    <w:p w14:paraId="5A587389"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color w:val="000000"/>
        </w:rPr>
        <w:t xml:space="preserve">We have been informed that ________________ (hereinafter called "the Applicant") has entered into Contract No. _____________ </w:t>
      </w:r>
      <w:r w:rsidRPr="00087183">
        <w:rPr>
          <w:rFonts w:ascii="Times New Roman" w:eastAsia="Arial Unicode MS" w:hAnsi="Times New Roman" w:cs="Times New Roman"/>
          <w:i/>
          <w:color w:val="000000"/>
          <w:sz w:val="20"/>
        </w:rPr>
        <w:t xml:space="preserve"> </w:t>
      </w:r>
      <w:r w:rsidRPr="00087183">
        <w:rPr>
          <w:rFonts w:ascii="Times New Roman" w:eastAsia="Arial Unicode MS" w:hAnsi="Times New Roman" w:cs="Times New Roman"/>
          <w:color w:val="000000"/>
        </w:rPr>
        <w:t xml:space="preserve">dated ____________ with the Beneficiary, for the execution of _____________________ (hereinafter called "the Contract"). </w:t>
      </w:r>
    </w:p>
    <w:p w14:paraId="0E55308E"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color w:val="000000"/>
        </w:rPr>
        <w:t>Furthermore, we understand that, according to the conditions of the Contract, a performance guarantee is required.</w:t>
      </w:r>
    </w:p>
    <w:p w14:paraId="75346CA2" w14:textId="77777777" w:rsidR="00087183" w:rsidRPr="00087183" w:rsidRDefault="00087183" w:rsidP="00087183">
      <w:pPr>
        <w:spacing w:before="240" w:after="120"/>
        <w:jc w:val="both"/>
        <w:rPr>
          <w:rFonts w:ascii="Times New Roman" w:eastAsia="Arial Unicode MS" w:hAnsi="Times New Roman" w:cs="Times New Roman"/>
          <w:color w:val="000000"/>
        </w:rPr>
      </w:pPr>
      <w:r w:rsidRPr="00087183">
        <w:rPr>
          <w:rFonts w:ascii="Times New Roman" w:eastAsia="Arial Unicode MS" w:hAnsi="Times New Roman" w:cs="Times New Roman"/>
          <w:color w:val="000000"/>
        </w:rPr>
        <w:t>At the request of the Applicant, we as Guarantor, hereby irrevocably undertake to pay the Beneficiary any sum or sums not exceeding in total an amount of ___________ (</w:t>
      </w:r>
      <w:r w:rsidRPr="00087183">
        <w:rPr>
          <w:rFonts w:ascii="Times New Roman" w:eastAsia="Arial Unicode MS" w:hAnsi="Times New Roman" w:cs="Times New Roman"/>
          <w:color w:val="000000"/>
          <w:u w:val="single"/>
        </w:rPr>
        <w:t xml:space="preserve">                    </w:t>
      </w:r>
      <w:r w:rsidRPr="00087183">
        <w:rPr>
          <w:rFonts w:ascii="Times New Roman" w:eastAsia="Arial Unicode MS" w:hAnsi="Times New Roman" w:cs="Times New Roman"/>
          <w:color w:val="000000"/>
        </w:rPr>
        <w:t>),</w:t>
      </w:r>
      <w:r w:rsidRPr="00087183">
        <w:rPr>
          <w:rFonts w:ascii="Times New Roman" w:eastAsia="Arial Unicode MS" w:hAnsi="Times New Roman" w:cs="Times New Roman"/>
          <w:color w:val="000000"/>
          <w:vertAlign w:val="superscript"/>
        </w:rPr>
        <w:footnoteReference w:customMarkFollows="1" w:id="32"/>
        <w:t>1</w:t>
      </w:r>
      <w:r w:rsidRPr="00087183">
        <w:rPr>
          <w:rFonts w:ascii="Times New Roman" w:eastAsia="Arial Unicode MS" w:hAnsi="Times New Roman" w:cs="Times New Roman"/>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087183">
        <w:rPr>
          <w:rFonts w:ascii="Times New Roman" w:hAnsi="Times New Roman" w:cs="Times New Roman"/>
          <w:spacing w:val="-6"/>
          <w:szCs w:val="20"/>
        </w:rPr>
        <w:t xml:space="preserve">Environmental and/or Social (ES) </w:t>
      </w:r>
      <w:r w:rsidRPr="00087183">
        <w:rPr>
          <w:rFonts w:ascii="Times New Roman" w:eastAsia="Arial Unicode MS" w:hAnsi="Times New Roman" w:cs="Times New Roman"/>
          <w:color w:val="000000"/>
        </w:rPr>
        <w:t xml:space="preserve">obligation(s) under the Contract, without the Beneficiary needing to prove or to show grounds for your demand or the sum specified therein. </w:t>
      </w:r>
    </w:p>
    <w:p w14:paraId="773873C4"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color w:val="000000"/>
        </w:rPr>
        <w:t xml:space="preserve">This guarantee shall expire, no later than the …. Day of ……, 2… </w:t>
      </w:r>
      <w:r w:rsidRPr="00087183">
        <w:rPr>
          <w:rFonts w:ascii="Times New Roman" w:eastAsia="Arial Unicode MS" w:hAnsi="Times New Roman" w:cs="Times New Roman"/>
          <w:color w:val="000000"/>
          <w:vertAlign w:val="superscript"/>
        </w:rPr>
        <w:footnoteReference w:customMarkFollows="1" w:id="33"/>
        <w:t>2</w:t>
      </w:r>
      <w:r w:rsidRPr="00087183">
        <w:rPr>
          <w:rFonts w:ascii="Times New Roman" w:eastAsia="Arial Unicode MS" w:hAnsi="Times New Roman" w:cs="Times New Roman"/>
          <w:color w:val="000000"/>
        </w:rPr>
        <w:t xml:space="preserve">, and any demand for payment under it must be received by us at this office indicated above on or before that date.  </w:t>
      </w:r>
    </w:p>
    <w:p w14:paraId="4BBE1C37"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color w:val="000000"/>
        </w:rPr>
        <w:lastRenderedPageBreak/>
        <w:t>This guarantee is subject to the Uniform Rules for Demand Guarantees (URDG) 2010 Revision, ICC Publication No. 758, except that the supporting statement under Article 15(a) is hereby excluded.</w:t>
      </w:r>
    </w:p>
    <w:p w14:paraId="574D471E" w14:textId="77777777" w:rsidR="00087183" w:rsidRPr="00087183" w:rsidRDefault="00087183" w:rsidP="00087183">
      <w:pPr>
        <w:spacing w:before="240" w:after="120"/>
        <w:rPr>
          <w:rFonts w:ascii="Times New Roman" w:eastAsia="Arial Unicode MS" w:hAnsi="Times New Roman" w:cs="Times New Roman"/>
          <w:color w:val="000000"/>
        </w:rPr>
      </w:pPr>
      <w:r w:rsidRPr="00087183">
        <w:rPr>
          <w:rFonts w:ascii="Times New Roman" w:eastAsia="Arial Unicode MS" w:hAnsi="Times New Roman" w:cs="Times New Roman"/>
          <w:color w:val="000000"/>
        </w:rPr>
        <w:br/>
      </w:r>
    </w:p>
    <w:p w14:paraId="4AAE1B45" w14:textId="77777777" w:rsidR="00087183" w:rsidRPr="00087183" w:rsidRDefault="00087183" w:rsidP="00087183">
      <w:pPr>
        <w:spacing w:before="240" w:after="120"/>
        <w:jc w:val="center"/>
        <w:rPr>
          <w:rFonts w:ascii="Times New Roman" w:hAnsi="Times New Roman" w:cs="Times New Roman"/>
          <w:color w:val="000000"/>
        </w:rPr>
      </w:pPr>
      <w:r w:rsidRPr="00087183">
        <w:rPr>
          <w:rFonts w:ascii="Times New Roman" w:hAnsi="Times New Roman" w:cs="Times New Roman"/>
          <w:color w:val="000000"/>
        </w:rPr>
        <w:t xml:space="preserve">_____________________ </w:t>
      </w:r>
      <w:r w:rsidRPr="00087183">
        <w:rPr>
          <w:rFonts w:ascii="Times New Roman" w:hAnsi="Times New Roman" w:cs="Times New Roman"/>
          <w:color w:val="000000"/>
        </w:rPr>
        <w:br/>
      </w:r>
      <w:r w:rsidRPr="00087183">
        <w:rPr>
          <w:rFonts w:ascii="Times New Roman" w:hAnsi="Times New Roman" w:cs="Times New Roman"/>
          <w:i/>
          <w:color w:val="000000"/>
        </w:rPr>
        <w:t>[signature(s)]</w:t>
      </w:r>
      <w:r w:rsidRPr="00087183">
        <w:rPr>
          <w:rFonts w:ascii="Times New Roman" w:hAnsi="Times New Roman" w:cs="Times New Roman"/>
          <w:color w:val="000000"/>
        </w:rPr>
        <w:t xml:space="preserve"> </w:t>
      </w:r>
    </w:p>
    <w:p w14:paraId="145909F3" w14:textId="77777777" w:rsidR="00087183" w:rsidRPr="00087183" w:rsidRDefault="00087183" w:rsidP="00087183">
      <w:pPr>
        <w:suppressAutoHyphens/>
        <w:spacing w:before="240" w:after="120"/>
        <w:ind w:right="-72"/>
        <w:rPr>
          <w:rFonts w:ascii="Times New Roman" w:hAnsi="Times New Roman" w:cs="Times New Roman"/>
          <w:color w:val="000000"/>
          <w:spacing w:val="-4"/>
        </w:rPr>
      </w:pPr>
      <w:r w:rsidRPr="00087183">
        <w:rPr>
          <w:rFonts w:ascii="Times New Roman" w:hAnsi="Times New Roman" w:cs="Times New Roman"/>
          <w:color w:val="000000"/>
          <w:spacing w:val="-4"/>
        </w:rPr>
        <w:br/>
        <w:t xml:space="preserve"> </w:t>
      </w:r>
    </w:p>
    <w:p w14:paraId="36DF67A0" w14:textId="77777777" w:rsidR="00087183" w:rsidRPr="00087183" w:rsidRDefault="00087183" w:rsidP="00087183">
      <w:pPr>
        <w:spacing w:before="240" w:after="120"/>
        <w:rPr>
          <w:rFonts w:ascii="Times New Roman" w:hAnsi="Times New Roman" w:cs="Times New Roman"/>
          <w:color w:val="000000"/>
        </w:rPr>
      </w:pPr>
      <w:r w:rsidRPr="00087183">
        <w:rPr>
          <w:rFonts w:ascii="Times New Roman" w:hAnsi="Times New Roman" w:cs="Times New Roman"/>
          <w:b/>
          <w:i/>
          <w:color w:val="000000"/>
        </w:rPr>
        <w:t>Note:  All italicized text (including footnotes) is for use in preparing this form and shall be deleted from the final product.</w:t>
      </w:r>
    </w:p>
    <w:p w14:paraId="33972F61" w14:textId="77777777" w:rsidR="00087183" w:rsidRPr="00087183" w:rsidRDefault="00087183" w:rsidP="00087183">
      <w:pPr>
        <w:pStyle w:val="Section10-Heading1"/>
      </w:pPr>
      <w:r w:rsidRPr="00087183">
        <w:br w:type="page"/>
      </w:r>
      <w:bookmarkStart w:id="1059" w:name="_Toc26780746"/>
      <w:bookmarkStart w:id="1060" w:name="_Toc442524982"/>
      <w:r w:rsidRPr="00087183">
        <w:lastRenderedPageBreak/>
        <w:t>Advance Payment Security</w:t>
      </w:r>
      <w:bookmarkEnd w:id="1051"/>
      <w:bookmarkEnd w:id="1052"/>
      <w:bookmarkEnd w:id="1053"/>
      <w:bookmarkEnd w:id="1056"/>
      <w:bookmarkEnd w:id="1057"/>
      <w:bookmarkEnd w:id="1059"/>
      <w:bookmarkEnd w:id="1060"/>
    </w:p>
    <w:p w14:paraId="4A01764D" w14:textId="77777777" w:rsidR="00087183" w:rsidRPr="00087183" w:rsidRDefault="00087183" w:rsidP="00087183">
      <w:pPr>
        <w:pStyle w:val="NormalWeb"/>
        <w:tabs>
          <w:tab w:val="center" w:leader="dot" w:pos="4860"/>
          <w:tab w:val="right" w:leader="dot" w:pos="9360"/>
        </w:tabs>
        <w:spacing w:before="0" w:beforeAutospacing="0" w:after="0" w:afterAutospacing="0"/>
        <w:ind w:left="187" w:right="288"/>
        <w:jc w:val="center"/>
        <w:rPr>
          <w:b/>
          <w:bCs/>
          <w:i/>
          <w:sz w:val="28"/>
          <w:szCs w:val="28"/>
        </w:rPr>
      </w:pPr>
      <w:r w:rsidRPr="00087183">
        <w:rPr>
          <w:rFonts w:eastAsia="Times New Roman"/>
          <w:b/>
          <w:sz w:val="28"/>
          <w:szCs w:val="28"/>
        </w:rPr>
        <w:t>Demand Guarantee</w:t>
      </w:r>
    </w:p>
    <w:p w14:paraId="35244E8D" w14:textId="77777777" w:rsidR="00087183" w:rsidRPr="00087183" w:rsidRDefault="00087183" w:rsidP="00087183">
      <w:pPr>
        <w:pStyle w:val="NormalWeb"/>
        <w:rPr>
          <w:i/>
        </w:rPr>
      </w:pPr>
      <w:r w:rsidRPr="00087183">
        <w:rPr>
          <w:i/>
        </w:rPr>
        <w:t xml:space="preserve">[Guarantor letterhead or SWIFT identifier code] </w:t>
      </w:r>
    </w:p>
    <w:p w14:paraId="4CE64440" w14:textId="77777777" w:rsidR="00087183" w:rsidRPr="00087183" w:rsidRDefault="00087183" w:rsidP="00087183">
      <w:pPr>
        <w:pStyle w:val="NormalWeb"/>
        <w:rPr>
          <w:i/>
        </w:rPr>
      </w:pPr>
      <w:r w:rsidRPr="00087183">
        <w:rPr>
          <w:b/>
        </w:rPr>
        <w:t>Beneficiary:</w:t>
      </w:r>
      <w:r w:rsidRPr="00087183">
        <w:t xml:space="preserve"> </w:t>
      </w:r>
      <w:r w:rsidRPr="00087183">
        <w:rPr>
          <w:i/>
        </w:rPr>
        <w:t xml:space="preserve">[Insert name and Address of </w:t>
      </w:r>
      <w:r w:rsidRPr="00087183">
        <w:t>Employer</w:t>
      </w:r>
      <w:r w:rsidRPr="00087183">
        <w:rPr>
          <w:i/>
        </w:rPr>
        <w:t>]</w:t>
      </w:r>
      <w:r w:rsidRPr="00087183">
        <w:rPr>
          <w:i/>
        </w:rPr>
        <w:tab/>
      </w:r>
      <w:r w:rsidRPr="00087183">
        <w:rPr>
          <w:i/>
        </w:rPr>
        <w:tab/>
      </w:r>
    </w:p>
    <w:p w14:paraId="38D51A9A" w14:textId="77777777" w:rsidR="00087183" w:rsidRPr="00087183" w:rsidRDefault="00087183" w:rsidP="00087183">
      <w:pPr>
        <w:pStyle w:val="NormalWeb"/>
      </w:pPr>
      <w:r w:rsidRPr="00087183">
        <w:rPr>
          <w:b/>
        </w:rPr>
        <w:t>Date:</w:t>
      </w:r>
      <w:r w:rsidRPr="00087183">
        <w:tab/>
      </w:r>
      <w:r w:rsidRPr="00087183">
        <w:rPr>
          <w:i/>
        </w:rPr>
        <w:t>[Insert date of issue]</w:t>
      </w:r>
    </w:p>
    <w:p w14:paraId="626A4722" w14:textId="77777777" w:rsidR="00087183" w:rsidRPr="00087183" w:rsidRDefault="00087183" w:rsidP="00087183">
      <w:pPr>
        <w:pStyle w:val="NormalWeb"/>
      </w:pPr>
      <w:r w:rsidRPr="00087183">
        <w:rPr>
          <w:b/>
        </w:rPr>
        <w:t>ADVANCE PAYMENT GUARANTEE No.:</w:t>
      </w:r>
      <w:r w:rsidRPr="00087183">
        <w:tab/>
      </w:r>
      <w:r w:rsidRPr="00087183">
        <w:rPr>
          <w:i/>
        </w:rPr>
        <w:t>[Insert guarantee reference number]</w:t>
      </w:r>
    </w:p>
    <w:p w14:paraId="2237BE3E" w14:textId="77777777" w:rsidR="00087183" w:rsidRPr="00087183" w:rsidRDefault="00087183" w:rsidP="00087183">
      <w:pPr>
        <w:pStyle w:val="NormalWeb"/>
      </w:pPr>
      <w:r w:rsidRPr="00087183">
        <w:rPr>
          <w:b/>
        </w:rPr>
        <w:t xml:space="preserve">Guarantor: </w:t>
      </w:r>
      <w:r w:rsidRPr="00087183">
        <w:rPr>
          <w:i/>
        </w:rPr>
        <w:t xml:space="preserve"> [Insert name and address of place of issue, unless indicated in the letterhead]</w:t>
      </w:r>
    </w:p>
    <w:p w14:paraId="4F8A10A9" w14:textId="77777777" w:rsidR="00087183" w:rsidRPr="00087183" w:rsidRDefault="00087183" w:rsidP="00087183">
      <w:pPr>
        <w:pStyle w:val="NormalWeb"/>
        <w:jc w:val="both"/>
      </w:pPr>
    </w:p>
    <w:p w14:paraId="7EAE0FD0" w14:textId="77777777" w:rsidR="00087183" w:rsidRPr="00087183" w:rsidRDefault="00087183" w:rsidP="00087183">
      <w:pPr>
        <w:pStyle w:val="NormalWeb"/>
        <w:jc w:val="both"/>
      </w:pPr>
      <w:r w:rsidRPr="00087183">
        <w:t xml:space="preserve">We have been informed that </w:t>
      </w:r>
      <w:r w:rsidRPr="00087183">
        <w:rPr>
          <w:i/>
        </w:rPr>
        <w:t>[insert name of Contractor, which in the case of a joint venture shall be the name of the joint venture]</w:t>
      </w:r>
      <w:r w:rsidRPr="00087183">
        <w:t xml:space="preserve"> (hereinafter called “the Applicant”) has entered into Contract No. </w:t>
      </w:r>
      <w:r w:rsidRPr="00087183">
        <w:rPr>
          <w:i/>
        </w:rPr>
        <w:t xml:space="preserve">[insert reference number of the contract] </w:t>
      </w:r>
      <w:r w:rsidRPr="00087183">
        <w:t xml:space="preserve">dated </w:t>
      </w:r>
      <w:r w:rsidRPr="00087183">
        <w:rPr>
          <w:i/>
        </w:rPr>
        <w:t>[insert date]</w:t>
      </w:r>
      <w:r w:rsidRPr="00087183">
        <w:t xml:space="preserve"> with the Beneficiary, for the execution of </w:t>
      </w:r>
      <w:r w:rsidRPr="00087183">
        <w:rPr>
          <w:i/>
        </w:rPr>
        <w:t xml:space="preserve">[insert name of contract and brief description of </w:t>
      </w:r>
      <w:r w:rsidRPr="00087183">
        <w:t>Works</w:t>
      </w:r>
      <w:r w:rsidRPr="00087183">
        <w:rPr>
          <w:i/>
        </w:rPr>
        <w:t>]</w:t>
      </w:r>
      <w:r w:rsidRPr="00087183">
        <w:t xml:space="preserve"> (hereinafter called "the Contract"). </w:t>
      </w:r>
    </w:p>
    <w:p w14:paraId="76A19865" w14:textId="77777777" w:rsidR="00087183" w:rsidRPr="00087183" w:rsidRDefault="00087183" w:rsidP="00087183">
      <w:pPr>
        <w:pStyle w:val="NormalWeb"/>
        <w:jc w:val="both"/>
      </w:pPr>
      <w:r w:rsidRPr="00087183">
        <w:t xml:space="preserve">Furthermore, we understand that, according to the conditions of the Contract, an advance payment in the sum </w:t>
      </w:r>
      <w:r w:rsidRPr="00087183">
        <w:rPr>
          <w:i/>
        </w:rPr>
        <w:t xml:space="preserve">[insert amount in figures] </w:t>
      </w:r>
      <w:r w:rsidRPr="00087183">
        <w:t>()</w:t>
      </w:r>
      <w:r w:rsidRPr="00087183">
        <w:rPr>
          <w:i/>
        </w:rPr>
        <w:t xml:space="preserve"> [insert amount in words]</w:t>
      </w:r>
      <w:r w:rsidRPr="00087183">
        <w:t xml:space="preserve"> is to be made against an advance payment guarantee.</w:t>
      </w:r>
    </w:p>
    <w:p w14:paraId="30604205" w14:textId="77777777" w:rsidR="00087183" w:rsidRPr="00087183" w:rsidRDefault="00087183" w:rsidP="00087183">
      <w:pPr>
        <w:pStyle w:val="NormalWeb"/>
        <w:jc w:val="both"/>
      </w:pPr>
      <w:r w:rsidRPr="00087183">
        <w:t xml:space="preserve">At the request of the Applicant, we as Guarantor, hereby irrevocably undertake to pay the Beneficiary any sum or sums not exceeding in total an amount of </w:t>
      </w:r>
      <w:r w:rsidRPr="00087183">
        <w:rPr>
          <w:i/>
        </w:rPr>
        <w:t>[insert amount in figures]</w:t>
      </w:r>
      <w:r w:rsidRPr="00087183">
        <w:rPr>
          <w:i/>
        </w:rPr>
        <w:br/>
      </w:r>
      <w:r w:rsidRPr="00087183">
        <w:t>(</w:t>
      </w:r>
      <w:r w:rsidRPr="00087183">
        <w:rPr>
          <w:u w:val="single"/>
        </w:rPr>
        <w:t xml:space="preserve">                    </w:t>
      </w:r>
      <w:r w:rsidRPr="00087183">
        <w:t>)</w:t>
      </w:r>
      <w:r w:rsidRPr="00087183">
        <w:rPr>
          <w:i/>
        </w:rPr>
        <w:t xml:space="preserve"> [insert amount in words]</w:t>
      </w:r>
      <w:r w:rsidRPr="00087183">
        <w:rPr>
          <w:rStyle w:val="FootnoteReference"/>
          <w:i/>
        </w:rPr>
        <w:footnoteReference w:customMarkFollows="1" w:id="34"/>
        <w:t>1</w:t>
      </w:r>
      <w:r w:rsidRPr="00087183">
        <w:t xml:space="preserve"> upon receipt by us of the Beneficiary’s complying demand supported by the Beneficiary’s statement, whether in the demand itself or in a separate signed document accompanying or identifying the demand, stating either that the Applicant:</w:t>
      </w:r>
    </w:p>
    <w:p w14:paraId="77D17FDF" w14:textId="77777777" w:rsidR="00087183" w:rsidRPr="00087183" w:rsidRDefault="00087183" w:rsidP="000F1B3C">
      <w:pPr>
        <w:pStyle w:val="P3Header1-Clauses"/>
        <w:numPr>
          <w:ilvl w:val="2"/>
          <w:numId w:val="144"/>
        </w:numPr>
        <w:tabs>
          <w:tab w:val="left" w:pos="972"/>
        </w:tabs>
        <w:rPr>
          <w:szCs w:val="24"/>
        </w:rPr>
      </w:pPr>
      <w:r w:rsidRPr="00087183">
        <w:rPr>
          <w:szCs w:val="24"/>
        </w:rPr>
        <w:t>has used the advance payment for purposes other than the costs of mobilization in respect of the Works; or</w:t>
      </w:r>
    </w:p>
    <w:p w14:paraId="3B2387D9" w14:textId="77777777" w:rsidR="00087183" w:rsidRPr="00087183" w:rsidRDefault="00087183" w:rsidP="00087183">
      <w:pPr>
        <w:pStyle w:val="P3Header1-Clauses"/>
        <w:numPr>
          <w:ilvl w:val="2"/>
          <w:numId w:val="11"/>
        </w:numPr>
        <w:tabs>
          <w:tab w:val="clear" w:pos="864"/>
          <w:tab w:val="left" w:pos="828"/>
          <w:tab w:val="left" w:pos="972"/>
        </w:tabs>
        <w:ind w:left="396" w:firstLine="144"/>
        <w:rPr>
          <w:szCs w:val="24"/>
        </w:rPr>
      </w:pPr>
      <w:r w:rsidRPr="00087183">
        <w:rPr>
          <w:szCs w:val="24"/>
        </w:rPr>
        <w:t xml:space="preserve"> has failed to repay the advance payment in accordance with the Contract conditions, specifying the amount which the Applicant has failed to repay. </w:t>
      </w:r>
    </w:p>
    <w:p w14:paraId="5D1F50CB" w14:textId="77777777" w:rsidR="00087183" w:rsidRPr="00087183" w:rsidRDefault="00087183" w:rsidP="00087183">
      <w:pPr>
        <w:pStyle w:val="NormalWeb"/>
        <w:jc w:val="both"/>
      </w:pPr>
    </w:p>
    <w:p w14:paraId="156B6818" w14:textId="77777777" w:rsidR="00087183" w:rsidRPr="00087183" w:rsidRDefault="00087183" w:rsidP="00087183">
      <w:pPr>
        <w:pStyle w:val="NormalWeb"/>
        <w:jc w:val="both"/>
      </w:pPr>
      <w:r w:rsidRPr="00087183">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087183">
        <w:rPr>
          <w:i/>
        </w:rPr>
        <w:t>[insert number]</w:t>
      </w:r>
      <w:r w:rsidRPr="00087183">
        <w:t xml:space="preserve"> at  </w:t>
      </w:r>
      <w:r w:rsidRPr="00087183">
        <w:rPr>
          <w:i/>
        </w:rPr>
        <w:t>[insert name and address of Applicant’s bank]</w:t>
      </w:r>
      <w:r w:rsidRPr="00087183">
        <w:t>..</w:t>
      </w:r>
    </w:p>
    <w:p w14:paraId="54852D38" w14:textId="77777777" w:rsidR="00087183" w:rsidRPr="00087183" w:rsidRDefault="00087183" w:rsidP="00087183">
      <w:pPr>
        <w:pStyle w:val="NormalWeb"/>
        <w:jc w:val="both"/>
      </w:pPr>
      <w:r w:rsidRPr="00087183">
        <w:lastRenderedPageBreak/>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087183">
        <w:rPr>
          <w:i/>
        </w:rPr>
        <w:t>[insert day]</w:t>
      </w:r>
      <w:r w:rsidRPr="00087183">
        <w:t xml:space="preserve"> day of </w:t>
      </w:r>
      <w:r w:rsidRPr="00087183">
        <w:rPr>
          <w:i/>
        </w:rPr>
        <w:t>[insert month]</w:t>
      </w:r>
      <w:r w:rsidRPr="00087183">
        <w:t xml:space="preserve">, 2 </w:t>
      </w:r>
      <w:r w:rsidRPr="00087183">
        <w:rPr>
          <w:i/>
        </w:rPr>
        <w:t>[insert year]</w:t>
      </w:r>
      <w:r w:rsidRPr="00087183">
        <w:t>,</w:t>
      </w:r>
      <w:r w:rsidRPr="00087183">
        <w:rPr>
          <w:rStyle w:val="FootnoteReference"/>
        </w:rPr>
        <w:footnoteReference w:customMarkFollows="1" w:id="35"/>
        <w:t>2</w:t>
      </w:r>
      <w:r w:rsidRPr="00087183">
        <w:t xml:space="preserve"> whichever is earlier.  Consequently, any demand for payment under this guarantee must be received by us at this office on or before that date.</w:t>
      </w:r>
    </w:p>
    <w:p w14:paraId="1424A8A5" w14:textId="77777777" w:rsidR="00087183" w:rsidRPr="00087183" w:rsidRDefault="00087183" w:rsidP="00087183">
      <w:pPr>
        <w:pStyle w:val="NormalWeb"/>
        <w:spacing w:before="0" w:after="0"/>
        <w:jc w:val="both"/>
      </w:pPr>
      <w:r w:rsidRPr="00087183">
        <w:t>This guarantee is subject to the Uniform Rules for Demand Guarantees (URDG) 2010 Revision, ICC Publication No. 758, except that the supporting statement under Article 15(a) is hereby excluded.</w:t>
      </w:r>
    </w:p>
    <w:p w14:paraId="5D66799D" w14:textId="77777777" w:rsidR="00087183" w:rsidRPr="00087183" w:rsidRDefault="00087183" w:rsidP="00087183">
      <w:pPr>
        <w:jc w:val="center"/>
        <w:rPr>
          <w:rFonts w:ascii="Times New Roman" w:hAnsi="Times New Roman" w:cs="Times New Roman"/>
        </w:rPr>
      </w:pPr>
      <w:r w:rsidRPr="00087183">
        <w:rPr>
          <w:rFonts w:ascii="Times New Roman" w:hAnsi="Times New Roman" w:cs="Times New Roman"/>
        </w:rPr>
        <w:t xml:space="preserve">____________________ </w:t>
      </w:r>
      <w:r w:rsidRPr="00087183">
        <w:rPr>
          <w:rFonts w:ascii="Times New Roman" w:hAnsi="Times New Roman" w:cs="Times New Roman"/>
        </w:rPr>
        <w:br/>
      </w:r>
      <w:r w:rsidRPr="00087183">
        <w:rPr>
          <w:rFonts w:ascii="Times New Roman" w:hAnsi="Times New Roman" w:cs="Times New Roman"/>
          <w:i/>
        </w:rPr>
        <w:t>[signature(s)]</w:t>
      </w:r>
    </w:p>
    <w:p w14:paraId="3F54544D" w14:textId="77777777" w:rsidR="00087183" w:rsidRPr="00087183" w:rsidRDefault="00087183" w:rsidP="00087183">
      <w:pPr>
        <w:pStyle w:val="NormalWeb"/>
        <w:tabs>
          <w:tab w:val="center" w:leader="dot" w:pos="4860"/>
          <w:tab w:val="right" w:leader="dot" w:pos="9000"/>
        </w:tabs>
        <w:spacing w:before="0" w:beforeAutospacing="0" w:after="0" w:afterAutospacing="0"/>
        <w:jc w:val="both"/>
        <w:rPr>
          <w:b/>
          <w:i/>
        </w:rPr>
      </w:pPr>
      <w:r w:rsidRPr="00087183">
        <w:br/>
      </w:r>
      <w:r w:rsidRPr="00087183">
        <w:rPr>
          <w:b/>
          <w:i/>
        </w:rPr>
        <w:t>Note:  All italicized text (including footnotes) is for use in preparing this form and shall be deleted from the final product.</w:t>
      </w:r>
    </w:p>
    <w:p w14:paraId="2132E6C4" w14:textId="77777777" w:rsidR="00087183" w:rsidRPr="00087183" w:rsidRDefault="00087183" w:rsidP="00087183">
      <w:pPr>
        <w:ind w:right="468"/>
        <w:jc w:val="both"/>
        <w:rPr>
          <w:rFonts w:ascii="Times New Roman" w:hAnsi="Times New Roman" w:cs="Times New Roman"/>
          <w:b/>
          <w:bCs/>
          <w:i/>
          <w:iCs/>
          <w:sz w:val="20"/>
          <w:szCs w:val="20"/>
          <w14:shadow w14:blurRad="50800" w14:dist="38100" w14:dir="2700000" w14:sx="100000" w14:sy="100000" w14:kx="0" w14:ky="0" w14:algn="tl">
            <w14:srgbClr w14:val="000000">
              <w14:alpha w14:val="60000"/>
            </w14:srgbClr>
          </w14:shadow>
        </w:rPr>
      </w:pPr>
    </w:p>
    <w:bookmarkEnd w:id="760"/>
    <w:p w14:paraId="38CBAA0C" w14:textId="77777777" w:rsidR="00087183" w:rsidRPr="00087183" w:rsidRDefault="00087183" w:rsidP="00087183">
      <w:pPr>
        <w:ind w:right="468"/>
        <w:jc w:val="both"/>
        <w:rPr>
          <w:rFonts w:ascii="Times New Roman" w:hAnsi="Times New Roman" w:cs="Times New Roman"/>
          <w:b/>
          <w:bCs/>
          <w:i/>
          <w:iCs/>
          <w:sz w:val="20"/>
          <w:szCs w:val="20"/>
          <w14:shadow w14:blurRad="50800" w14:dist="38100" w14:dir="2700000" w14:sx="100000" w14:sy="100000" w14:kx="0" w14:ky="0" w14:algn="tl">
            <w14:srgbClr w14:val="000000">
              <w14:alpha w14:val="60000"/>
            </w14:srgbClr>
          </w14:shadow>
        </w:rPr>
      </w:pPr>
    </w:p>
    <w:p w14:paraId="784754B7" w14:textId="77777777" w:rsidR="00087183" w:rsidRPr="00087183" w:rsidRDefault="00087183" w:rsidP="00087183">
      <w:pPr>
        <w:pStyle w:val="Heading1a"/>
        <w:keepNext w:val="0"/>
        <w:keepLines w:val="0"/>
        <w:tabs>
          <w:tab w:val="clear" w:pos="-720"/>
        </w:tabs>
        <w:suppressAutoHyphens w:val="0"/>
        <w:rPr>
          <w:spacing w:val="-2"/>
        </w:rPr>
      </w:pPr>
    </w:p>
    <w:p w14:paraId="6389DFD2" w14:textId="77777777" w:rsidR="00087183" w:rsidRPr="00087183" w:rsidRDefault="00087183" w:rsidP="00087183">
      <w:pPr>
        <w:rPr>
          <w:rFonts w:ascii="Times New Roman" w:hAnsi="Times New Roman" w:cs="Times New Roman"/>
        </w:rPr>
      </w:pPr>
    </w:p>
    <w:p w14:paraId="3B5C787F" w14:textId="77777777" w:rsidR="00BE251F" w:rsidRPr="00087183" w:rsidRDefault="00BE251F" w:rsidP="00FA5084">
      <w:pPr>
        <w:spacing w:line="360" w:lineRule="auto"/>
        <w:jc w:val="both"/>
        <w:rPr>
          <w:rFonts w:ascii="Times New Roman" w:hAnsi="Times New Roman" w:cs="Times New Roman"/>
          <w:sz w:val="26"/>
          <w:szCs w:val="26"/>
        </w:rPr>
      </w:pPr>
    </w:p>
    <w:p w14:paraId="6587679E" w14:textId="77777777" w:rsidR="006C641F" w:rsidRPr="00087183" w:rsidRDefault="006C641F" w:rsidP="006C641F">
      <w:pPr>
        <w:rPr>
          <w:rFonts w:ascii="Times New Roman" w:hAnsi="Times New Roman" w:cs="Times New Roman"/>
          <w:sz w:val="26"/>
          <w:szCs w:val="26"/>
        </w:rPr>
      </w:pPr>
      <w:bookmarkStart w:id="1061" w:name="_Hlk151803514"/>
    </w:p>
    <w:p w14:paraId="169EFD2E" w14:textId="77777777" w:rsidR="006C641F" w:rsidRPr="00087183" w:rsidRDefault="006C641F" w:rsidP="006C641F">
      <w:pPr>
        <w:rPr>
          <w:rFonts w:ascii="Times New Roman" w:hAnsi="Times New Roman" w:cs="Times New Roman"/>
          <w:sz w:val="26"/>
          <w:szCs w:val="26"/>
        </w:rPr>
      </w:pPr>
    </w:p>
    <w:p w14:paraId="6C638CF3" w14:textId="77777777" w:rsidR="006C641F" w:rsidRPr="00087183" w:rsidRDefault="006C641F" w:rsidP="006C641F">
      <w:pPr>
        <w:rPr>
          <w:rFonts w:ascii="Times New Roman" w:hAnsi="Times New Roman" w:cs="Times New Roman"/>
          <w:sz w:val="26"/>
          <w:szCs w:val="26"/>
        </w:rPr>
      </w:pPr>
    </w:p>
    <w:bookmarkEnd w:id="1061"/>
    <w:p w14:paraId="42232BCE" w14:textId="77777777" w:rsidR="006C641F" w:rsidRPr="00087183" w:rsidRDefault="006C641F" w:rsidP="006C641F">
      <w:pPr>
        <w:rPr>
          <w:rFonts w:ascii="Times New Roman" w:hAnsi="Times New Roman" w:cs="Times New Roman"/>
          <w:sz w:val="26"/>
          <w:szCs w:val="26"/>
        </w:rPr>
      </w:pPr>
    </w:p>
    <w:p w14:paraId="5A545C78" w14:textId="77777777" w:rsidR="006C641F" w:rsidRPr="00087183" w:rsidRDefault="006C641F" w:rsidP="006C641F">
      <w:pPr>
        <w:rPr>
          <w:rFonts w:ascii="Times New Roman" w:hAnsi="Times New Roman" w:cs="Times New Roman"/>
          <w:sz w:val="26"/>
          <w:szCs w:val="26"/>
        </w:rPr>
      </w:pPr>
    </w:p>
    <w:p w14:paraId="716C513D" w14:textId="77777777" w:rsidR="006C641F" w:rsidRPr="00087183" w:rsidRDefault="006C641F" w:rsidP="006C641F">
      <w:pPr>
        <w:rPr>
          <w:rFonts w:ascii="Times New Roman" w:hAnsi="Times New Roman" w:cs="Times New Roman"/>
          <w:sz w:val="26"/>
          <w:szCs w:val="26"/>
        </w:rPr>
      </w:pPr>
    </w:p>
    <w:p w14:paraId="637595B5" w14:textId="33054818" w:rsidR="006C641F" w:rsidRDefault="006C641F" w:rsidP="006C641F">
      <w:pPr>
        <w:rPr>
          <w:rFonts w:ascii="Times New Roman" w:hAnsi="Times New Roman" w:cs="Times New Roman"/>
          <w:sz w:val="26"/>
          <w:szCs w:val="26"/>
        </w:rPr>
      </w:pPr>
    </w:p>
    <w:p w14:paraId="6CAB8B1F" w14:textId="24DCA031" w:rsidR="00B87F52" w:rsidRDefault="00B87F52" w:rsidP="006C641F">
      <w:pPr>
        <w:rPr>
          <w:rFonts w:ascii="Times New Roman" w:hAnsi="Times New Roman" w:cs="Times New Roman"/>
          <w:sz w:val="26"/>
          <w:szCs w:val="26"/>
        </w:rPr>
      </w:pPr>
    </w:p>
    <w:p w14:paraId="3ED76A03" w14:textId="690AD392" w:rsidR="00B87F52" w:rsidRPr="00882242" w:rsidRDefault="00B87F52" w:rsidP="006C641F">
      <w:pPr>
        <w:rPr>
          <w:rFonts w:ascii="Times New Roman" w:hAnsi="Times New Roman" w:cs="Times New Roman"/>
          <w:sz w:val="32"/>
          <w:szCs w:val="32"/>
        </w:rPr>
      </w:pPr>
    </w:p>
    <w:p w14:paraId="5F638A1D" w14:textId="582BCC14" w:rsidR="00B87F52" w:rsidRPr="00785576" w:rsidRDefault="00B87F52" w:rsidP="006C641F">
      <w:pPr>
        <w:rPr>
          <w:rFonts w:ascii="Times New Roman" w:hAnsi="Times New Roman" w:cs="Times New Roman"/>
          <w:sz w:val="32"/>
          <w:szCs w:val="32"/>
          <w:lang w:val="en-GB"/>
        </w:rPr>
      </w:pPr>
      <w:r w:rsidRPr="00882242">
        <w:rPr>
          <w:rFonts w:ascii="Times New Roman" w:hAnsi="Times New Roman" w:cs="Times New Roman"/>
          <w:b/>
          <w:sz w:val="32"/>
          <w:szCs w:val="32"/>
        </w:rPr>
        <w:t>Annex I</w:t>
      </w:r>
      <w:r w:rsidRPr="00882242">
        <w:rPr>
          <w:rFonts w:ascii="Times New Roman" w:hAnsi="Times New Roman" w:cs="Times New Roman"/>
          <w:sz w:val="32"/>
          <w:szCs w:val="32"/>
        </w:rPr>
        <w:t xml:space="preserve">: </w:t>
      </w:r>
      <w:r w:rsidR="00C40878" w:rsidRPr="00882242">
        <w:rPr>
          <w:rFonts w:ascii="Times New Roman" w:eastAsia="Times New Roman" w:hAnsi="Times New Roman" w:cs="Times New Roman"/>
          <w:sz w:val="32"/>
          <w:szCs w:val="32"/>
          <w:lang w:val="zh-CN" w:eastAsia="zh-CN"/>
        </w:rPr>
        <w:t xml:space="preserve">BoQ in </w:t>
      </w:r>
      <w:r w:rsidR="00882242">
        <w:rPr>
          <w:rFonts w:ascii="Times New Roman" w:eastAsia="Times New Roman" w:hAnsi="Times New Roman" w:cs="Times New Roman"/>
          <w:sz w:val="32"/>
          <w:szCs w:val="32"/>
          <w:lang w:val="en-GB" w:eastAsia="zh-CN"/>
        </w:rPr>
        <w:t>E</w:t>
      </w:r>
      <w:r w:rsidR="00C40878" w:rsidRPr="00882242">
        <w:rPr>
          <w:rFonts w:ascii="Times New Roman" w:eastAsia="Times New Roman" w:hAnsi="Times New Roman" w:cs="Times New Roman"/>
          <w:sz w:val="32"/>
          <w:szCs w:val="32"/>
          <w:lang w:val="zh-CN" w:eastAsia="zh-CN"/>
        </w:rPr>
        <w:t xml:space="preserve">xcel </w:t>
      </w:r>
      <w:r w:rsidR="00882242">
        <w:rPr>
          <w:rFonts w:ascii="Times New Roman" w:hAnsi="Times New Roman" w:cs="Times New Roman"/>
          <w:sz w:val="32"/>
          <w:szCs w:val="32"/>
          <w:lang w:val="en-GB" w:eastAsia="zh-CN"/>
        </w:rPr>
        <w:t>F</w:t>
      </w:r>
      <w:r w:rsidR="00C40878" w:rsidRPr="00882242">
        <w:rPr>
          <w:rFonts w:ascii="Times New Roman" w:eastAsia="Times New Roman" w:hAnsi="Times New Roman" w:cs="Times New Roman"/>
          <w:sz w:val="32"/>
          <w:szCs w:val="32"/>
          <w:lang w:val="zh-CN" w:eastAsia="zh-CN"/>
        </w:rPr>
        <w:t>ile</w:t>
      </w:r>
      <w:r w:rsidR="00F2288E">
        <w:rPr>
          <w:rFonts w:ascii="Times New Roman" w:eastAsia="Times New Roman" w:hAnsi="Times New Roman" w:cs="Times New Roman"/>
          <w:sz w:val="32"/>
          <w:szCs w:val="32"/>
          <w:lang w:val="en-GB" w:eastAsia="zh-CN"/>
        </w:rPr>
        <w:t xml:space="preserve"> with drawings</w:t>
      </w:r>
    </w:p>
    <w:p w14:paraId="40F98287" w14:textId="22867962" w:rsidR="00B87F52" w:rsidRDefault="00A569D2" w:rsidP="006C641F">
      <w:pPr>
        <w:rPr>
          <w:rFonts w:ascii="Times New Roman" w:hAnsi="Times New Roman" w:cs="Times New Roman"/>
          <w:noProof/>
          <w:sz w:val="26"/>
          <w:szCs w:val="26"/>
        </w:rPr>
      </w:pPr>
      <w:r>
        <w:rPr>
          <w:rFonts w:ascii="Times New Roman" w:hAnsi="Times New Roman" w:cs="Times New Roman"/>
          <w:noProof/>
          <w:sz w:val="26"/>
          <w:szCs w:val="26"/>
        </w:rPr>
        <w:object w:dxaOrig="1519" w:dyaOrig="984" w14:anchorId="2DA0FF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2pt;height:49.2pt;mso-width-percent:0;mso-height-percent:0;mso-width-percent:0;mso-height-percent:0" o:ole="">
            <v:imagedata r:id="rId77" o:title=""/>
          </v:shape>
          <o:OLEObject Type="Embed" ProgID="Excel.Sheet.12" ShapeID="_x0000_i1025" DrawAspect="Icon" ObjectID="_1766048824" r:id="rId78"/>
        </w:object>
      </w:r>
    </w:p>
    <w:p w14:paraId="6BDAAE50" w14:textId="08A28678" w:rsidR="00F2288E" w:rsidRPr="00087183" w:rsidRDefault="00F2288E" w:rsidP="006C641F">
      <w:pPr>
        <w:rPr>
          <w:rFonts w:ascii="Times New Roman" w:hAnsi="Times New Roman" w:cs="Times New Roman"/>
          <w:sz w:val="26"/>
          <w:szCs w:val="26"/>
        </w:rPr>
      </w:pPr>
      <w:r>
        <w:rPr>
          <w:rFonts w:ascii="Times New Roman" w:hAnsi="Times New Roman" w:cs="Times New Roman"/>
          <w:sz w:val="26"/>
          <w:szCs w:val="26"/>
        </w:rPr>
        <w:object w:dxaOrig="1519" w:dyaOrig="984" w14:anchorId="53F66D48">
          <v:shape id="_x0000_i1026" type="#_x0000_t75" style="width:76.2pt;height:49.2pt" o:ole="">
            <v:imagedata r:id="rId79" o:title=""/>
          </v:shape>
          <o:OLEObject Type="Embed" ProgID="Package" ShapeID="_x0000_i1026" DrawAspect="Icon" ObjectID="_1766048825" r:id="rId80"/>
        </w:object>
      </w:r>
      <w:r>
        <w:rPr>
          <w:rFonts w:ascii="Times New Roman" w:hAnsi="Times New Roman" w:cs="Times New Roman"/>
          <w:sz w:val="26"/>
          <w:szCs w:val="26"/>
        </w:rPr>
        <w:object w:dxaOrig="1519" w:dyaOrig="984" w14:anchorId="3427BFAA">
          <v:shape id="_x0000_i1027" type="#_x0000_t75" style="width:76.2pt;height:49.2pt" o:ole="">
            <v:imagedata r:id="rId81" o:title=""/>
          </v:shape>
          <o:OLEObject Type="Embed" ProgID="Package" ShapeID="_x0000_i1027" DrawAspect="Icon" ObjectID="_1766048826" r:id="rId82"/>
        </w:object>
      </w:r>
      <w:r>
        <w:rPr>
          <w:rFonts w:ascii="Times New Roman" w:hAnsi="Times New Roman" w:cs="Times New Roman"/>
          <w:sz w:val="26"/>
          <w:szCs w:val="26"/>
        </w:rPr>
        <w:object w:dxaOrig="1519" w:dyaOrig="984" w14:anchorId="0B826A60">
          <v:shape id="_x0000_i1028" type="#_x0000_t75" style="width:76.2pt;height:49.2pt" o:ole="">
            <v:imagedata r:id="rId83" o:title=""/>
          </v:shape>
          <o:OLEObject Type="Embed" ProgID="Package" ShapeID="_x0000_i1028" DrawAspect="Icon" ObjectID="_1766048827" r:id="rId84"/>
        </w:object>
      </w:r>
      <w:r>
        <w:rPr>
          <w:rFonts w:ascii="Times New Roman" w:hAnsi="Times New Roman" w:cs="Times New Roman"/>
          <w:sz w:val="26"/>
          <w:szCs w:val="26"/>
        </w:rPr>
        <w:object w:dxaOrig="1519" w:dyaOrig="984" w14:anchorId="5E0D6217">
          <v:shape id="_x0000_i1029" type="#_x0000_t75" style="width:76.2pt;height:49.2pt" o:ole="">
            <v:imagedata r:id="rId85" o:title=""/>
          </v:shape>
          <o:OLEObject Type="Embed" ProgID="Package" ShapeID="_x0000_i1029" DrawAspect="Icon" ObjectID="_1766048828" r:id="rId86"/>
        </w:object>
      </w:r>
    </w:p>
    <w:sectPr w:rsidR="00F2288E" w:rsidRPr="000871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B594E" w14:textId="77777777" w:rsidR="00E9215C" w:rsidRDefault="00E9215C" w:rsidP="00BE251F">
      <w:pPr>
        <w:spacing w:after="0" w:line="240" w:lineRule="auto"/>
      </w:pPr>
      <w:r>
        <w:separator/>
      </w:r>
    </w:p>
  </w:endnote>
  <w:endnote w:type="continuationSeparator" w:id="0">
    <w:p w14:paraId="241D94FA" w14:textId="77777777" w:rsidR="00E9215C" w:rsidRDefault="00E9215C" w:rsidP="00BE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charset w:val="00"/>
    <w:family w:val="swiss"/>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Bold">
    <w:altName w:val="Times New Roman"/>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Optima">
    <w:panose1 w:val="00000000000000000000"/>
    <w:charset w:val="00"/>
    <w:family w:val="auto"/>
    <w:notTrueType/>
    <w:pitch w:val="variable"/>
    <w:sig w:usb0="80000067"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auto"/>
    <w:pitch w:val="default"/>
    <w:sig w:usb0="E0000AFF" w:usb1="00007843" w:usb2="00000001" w:usb3="00000000" w:csb0="400001BF" w:csb1="DFF70000"/>
  </w:font>
  <w:font w:name="TimesNewRomanPS-BoldMT">
    <w:altName w:val="Times New Roman"/>
    <w:charset w:val="00"/>
    <w:family w:val="auto"/>
    <w:pitch w:val="default"/>
    <w:sig w:usb0="E0000AFF" w:usb1="00007843" w:usb2="00000001" w:usb3="00000000" w:csb0="400001BF" w:csb1="DFF7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C8E7" w14:textId="77777777" w:rsidR="00EE7DED" w:rsidRDefault="00EE7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C5C9" w14:textId="77777777" w:rsidR="00EE7DED" w:rsidRDefault="00EE7D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4DE2" w14:textId="77777777" w:rsidR="00EE7DED" w:rsidRDefault="00EE7DED">
    <w:pPr>
      <w:pStyle w:val="Footer"/>
      <w:tabs>
        <w:tab w:val="center" w:pos="3960"/>
        <w:tab w:val="right" w:pos="9657"/>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2AEC" w14:textId="77777777" w:rsidR="00EE7DED" w:rsidRDefault="00EE7DED">
    <w:pPr>
      <w:pStyle w:val="Footer"/>
      <w:tabs>
        <w:tab w:val="center" w:pos="5400"/>
        <w:tab w:val="right" w:pos="965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95CB6" w14:textId="77777777" w:rsidR="00E9215C" w:rsidRDefault="00E9215C" w:rsidP="00BE251F">
      <w:pPr>
        <w:spacing w:after="0" w:line="240" w:lineRule="auto"/>
      </w:pPr>
      <w:r>
        <w:separator/>
      </w:r>
    </w:p>
  </w:footnote>
  <w:footnote w:type="continuationSeparator" w:id="0">
    <w:p w14:paraId="413ADD08" w14:textId="77777777" w:rsidR="00E9215C" w:rsidRDefault="00E9215C" w:rsidP="00BE251F">
      <w:pPr>
        <w:spacing w:after="0" w:line="240" w:lineRule="auto"/>
      </w:pPr>
      <w:r>
        <w:continuationSeparator/>
      </w:r>
    </w:p>
  </w:footnote>
  <w:footnote w:id="1">
    <w:p w14:paraId="2F112D21" w14:textId="77777777" w:rsidR="00EE7DED" w:rsidRDefault="00EE7DED" w:rsidP="00087183">
      <w:pPr>
        <w:pStyle w:val="FootnoteText"/>
      </w:pPr>
      <w:r>
        <w:rPr>
          <w:rStyle w:val="FootnoteReference"/>
        </w:rPr>
        <w:footnoteRef/>
      </w:r>
      <w:r>
        <w:t xml:space="preserve"> </w:t>
      </w:r>
      <w:r>
        <w:tab/>
        <w:t>In lump sum contracts, delete “rates and prices and the.”</w:t>
      </w:r>
    </w:p>
  </w:footnote>
  <w:footnote w:id="2">
    <w:p w14:paraId="40FD0A87" w14:textId="77777777" w:rsidR="00EE7DED" w:rsidRDefault="00EE7DED" w:rsidP="00087183">
      <w:pPr>
        <w:pStyle w:val="FootnoteText"/>
      </w:pPr>
      <w:r>
        <w:rPr>
          <w:rStyle w:val="FootnoteReference"/>
        </w:rPr>
        <w:footnoteRef/>
      </w:r>
      <w:r>
        <w:t xml:space="preserve"> </w:t>
      </w:r>
      <w:r>
        <w:tab/>
        <w:t>For lump sum contracts, delete “unit rates and prices and shown in the Schedule of Adjustment Data are reasonable” and replace with “Lump Sum.”</w:t>
      </w:r>
    </w:p>
  </w:footnote>
  <w:footnote w:id="3">
    <w:p w14:paraId="4689B815" w14:textId="77777777" w:rsidR="00EE7DED" w:rsidRDefault="00EE7DED" w:rsidP="00087183">
      <w:pPr>
        <w:pStyle w:val="FootnoteText"/>
        <w:jc w:val="both"/>
      </w:pPr>
      <w:r>
        <w:rPr>
          <w:rStyle w:val="FootnoteReference"/>
        </w:rPr>
        <w:footnoteRef/>
      </w:r>
      <w:r>
        <w:t xml:space="preserve">    </w:t>
      </w:r>
      <w:r>
        <w:tab/>
        <w:t>An individual firm is considered a domestic Bidder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Bidders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4">
    <w:p w14:paraId="2C67CBB5" w14:textId="77777777" w:rsidR="00EE7DED" w:rsidRDefault="00EE7DED" w:rsidP="00087183">
      <w:pPr>
        <w:pStyle w:val="FootnoteText"/>
        <w:jc w:val="both"/>
      </w:pPr>
      <w:r>
        <w:rPr>
          <w:rStyle w:val="FootnoteReference"/>
        </w:rPr>
        <w:footnoteRef/>
      </w:r>
      <w:r>
        <w:t xml:space="preserve"> </w:t>
      </w:r>
      <w:r>
        <w:tab/>
        <w:t>In lump sum contracts, delete “Bill of Quantities” and replace with “Activity Schedule.”</w:t>
      </w:r>
    </w:p>
  </w:footnote>
  <w:footnote w:id="5">
    <w:p w14:paraId="24FE9C92" w14:textId="77777777" w:rsidR="00EE7DED" w:rsidRDefault="00EE7DED" w:rsidP="00087183">
      <w:pPr>
        <w:pStyle w:val="FootnoteText"/>
        <w:jc w:val="both"/>
      </w:pPr>
      <w:r>
        <w:rPr>
          <w:rStyle w:val="FootnoteReference"/>
        </w:rPr>
        <w:footnoteRef/>
      </w:r>
      <w:r>
        <w:t xml:space="preserve"> </w:t>
      </w:r>
      <w:r>
        <w:tab/>
        <w:t>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Bidders’ quoted rates and included in the total Bid price.</w:t>
      </w:r>
    </w:p>
  </w:footnote>
  <w:footnote w:id="6">
    <w:p w14:paraId="56C96142" w14:textId="77777777" w:rsidR="00EE7DED" w:rsidRDefault="00EE7DED" w:rsidP="00087183">
      <w:pPr>
        <w:pStyle w:val="FootnoteText"/>
        <w:tabs>
          <w:tab w:val="clear" w:pos="360"/>
          <w:tab w:val="left" w:pos="426"/>
        </w:tabs>
        <w:ind w:left="142" w:hanging="142"/>
      </w:pPr>
      <w:r>
        <w:rPr>
          <w:rStyle w:val="FootnoteReference"/>
        </w:rPr>
        <w:footnoteRef/>
      </w:r>
      <w:r>
        <w:t xml:space="preserve"> 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 w:id="7">
    <w:p w14:paraId="06A5011D" w14:textId="77777777" w:rsidR="00EE7DED" w:rsidRDefault="00EE7DED" w:rsidP="00087183">
      <w:pPr>
        <w:pStyle w:val="FootnoteText"/>
      </w:pPr>
      <w:r>
        <w:rPr>
          <w:rStyle w:val="FootnoteReference"/>
        </w:rPr>
        <w:footnoteRef/>
      </w:r>
      <w:r>
        <w:t xml:space="preserve"> This requirement also applies to contracts executed by the Bidder as JV member.</w:t>
      </w:r>
    </w:p>
  </w:footnote>
  <w:footnote w:id="8">
    <w:p w14:paraId="03286ABD" w14:textId="77777777" w:rsidR="00EE7DED" w:rsidRDefault="00EE7DED" w:rsidP="00087183">
      <w:pPr>
        <w:pStyle w:val="FootnoteText"/>
        <w:tabs>
          <w:tab w:val="clear" w:pos="360"/>
          <w:tab w:val="left" w:pos="180"/>
        </w:tabs>
        <w:ind w:left="90" w:hanging="90"/>
      </w:pPr>
      <w:r>
        <w:rPr>
          <w:rStyle w:val="FootnoteReference"/>
        </w:rPr>
        <w:footnoteRef/>
      </w:r>
      <w:r>
        <w:t xml:space="preserve"> The Bidder shall provide accurate information on the Letter of Bid about any litigation or arbitration resulting from contracts completed or ongoing under its execution over the last five years. A consistent history of court/arbitral awards against the Bidder or any member of a joint venture may result in disqualifying the Bidder.</w:t>
      </w:r>
    </w:p>
  </w:footnote>
  <w:footnote w:id="9">
    <w:p w14:paraId="409386CA" w14:textId="77777777" w:rsidR="00EE7DED" w:rsidRDefault="00EE7DED" w:rsidP="00087183">
      <w:pPr>
        <w:rPr>
          <w:sz w:val="18"/>
          <w:szCs w:val="18"/>
        </w:rPr>
      </w:pPr>
      <w:r>
        <w:rPr>
          <w:rStyle w:val="FootnoteReference"/>
          <w:sz w:val="20"/>
        </w:rPr>
        <w:footnoteRef/>
      </w:r>
      <w:r>
        <w:rPr>
          <w:rStyle w:val="FootnoteReference"/>
          <w:sz w:val="20"/>
        </w:rPr>
        <w:t xml:space="preserve"> </w:t>
      </w:r>
      <w:r>
        <w:rPr>
          <w:sz w:val="18"/>
          <w:szCs w:val="18"/>
        </w:rPr>
        <w:t xml:space="preserve">The Employer may use this information to seek further information or clarifications in carrying out its due diligence.  </w:t>
      </w:r>
    </w:p>
  </w:footnote>
  <w:footnote w:id="10">
    <w:p w14:paraId="76A6BAB7" w14:textId="77777777" w:rsidR="00EE7DED" w:rsidRDefault="00EE7DED" w:rsidP="00087183">
      <w:pPr>
        <w:pStyle w:val="FootnoteText"/>
        <w:tabs>
          <w:tab w:val="clear" w:pos="360"/>
          <w:tab w:val="left" w:pos="180"/>
        </w:tabs>
        <w:ind w:left="180" w:hanging="180"/>
      </w:pPr>
      <w:r>
        <w:rPr>
          <w:rStyle w:val="FootnoteReference"/>
        </w:rPr>
        <w:footnoteRef/>
      </w:r>
      <w:r>
        <w:t xml:space="preserve"> Substantial completion shall be based on 80% or more works completed under the contract.</w:t>
      </w:r>
    </w:p>
  </w:footnote>
  <w:footnote w:id="11">
    <w:p w14:paraId="7555EC53" w14:textId="77777777" w:rsidR="00EE7DED" w:rsidRDefault="00EE7DED" w:rsidP="00087183">
      <w:pPr>
        <w:pStyle w:val="FootnoteText"/>
      </w:pPr>
      <w:r>
        <w:rPr>
          <w:rStyle w:val="FootnoteReference"/>
        </w:rPr>
        <w:footnoteRef/>
      </w:r>
      <w: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2">
    <w:p w14:paraId="7C581114" w14:textId="77777777" w:rsidR="00EE7DED" w:rsidRDefault="00EE7DED" w:rsidP="00087183">
      <w:pPr>
        <w:pStyle w:val="FootnoteText"/>
        <w:rPr>
          <w:b/>
        </w:rPr>
      </w:pPr>
      <w:r>
        <w:rPr>
          <w:rStyle w:val="FootnoteReference"/>
        </w:rPr>
        <w:footnoteRef/>
      </w:r>
      <w:r>
        <w:t xml:space="preserve"> Volume, number or rate of production of any key activity can be demonstrated in one or more contracts combined if executed during same time period. </w:t>
      </w:r>
      <w:r>
        <w:rPr>
          <w:b/>
        </w:rPr>
        <w:t xml:space="preserve"> </w:t>
      </w:r>
    </w:p>
  </w:footnote>
  <w:footnote w:id="13">
    <w:p w14:paraId="2297DF12" w14:textId="77777777" w:rsidR="00EE7DED" w:rsidRDefault="00EE7DED" w:rsidP="00087183">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14">
    <w:p w14:paraId="37557155" w14:textId="77777777" w:rsidR="00EE7DED" w:rsidRDefault="00EE7DED" w:rsidP="00087183">
      <w:pPr>
        <w:pStyle w:val="FootnoteText"/>
      </w:pPr>
      <w:r>
        <w:rPr>
          <w:rStyle w:val="FootnoteReference"/>
        </w:rPr>
        <w:footnoteRef/>
      </w:r>
      <w:r>
        <w:t xml:space="preserve"> </w:t>
      </w:r>
      <w:r>
        <w:tab/>
        <w:t>If applicable.</w:t>
      </w:r>
    </w:p>
  </w:footnote>
  <w:footnote w:id="15">
    <w:p w14:paraId="63E9A1C5" w14:textId="77777777" w:rsidR="00EE7DED" w:rsidRDefault="00EE7DED" w:rsidP="00087183">
      <w:pPr>
        <w:pStyle w:val="FootnoteText"/>
        <w:tabs>
          <w:tab w:val="clear" w:pos="360"/>
        </w:tabs>
        <w:ind w:left="180" w:hanging="180"/>
        <w:rPr>
          <w:sz w:val="16"/>
          <w:szCs w:val="16"/>
        </w:rPr>
      </w:pPr>
      <w:r>
        <w:rPr>
          <w:rStyle w:val="FootnoteReference"/>
        </w:rPr>
        <w:footnoteRef/>
      </w:r>
      <w:r>
        <w:t xml:space="preserve"> </w:t>
      </w:r>
      <w:r>
        <w:tab/>
      </w:r>
      <w:r>
        <w:rPr>
          <w:sz w:val="16"/>
          <w:szCs w:val="16"/>
        </w:rPr>
        <w:t>For the avoidance of doubt, a sanctioned party’s ineligibility to be awarded a contract shall include, without limitation, (</w:t>
      </w:r>
      <w:proofErr w:type="spellStart"/>
      <w:r>
        <w:rPr>
          <w:sz w:val="16"/>
          <w:szCs w:val="16"/>
        </w:rPr>
        <w:t>i</w:t>
      </w:r>
      <w:proofErr w:type="spellEnd"/>
      <w:r>
        <w:rPr>
          <w:sz w:val="16"/>
          <w:szCs w:val="16"/>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6">
    <w:p w14:paraId="14EFDEE2" w14:textId="77777777" w:rsidR="00EE7DED" w:rsidRDefault="00EE7DED" w:rsidP="00087183">
      <w:pPr>
        <w:pStyle w:val="FootnoteText"/>
        <w:tabs>
          <w:tab w:val="clear" w:pos="360"/>
        </w:tabs>
        <w:ind w:left="180" w:hanging="180"/>
        <w:rPr>
          <w:sz w:val="16"/>
          <w:szCs w:val="16"/>
        </w:rPr>
      </w:pPr>
      <w:r>
        <w:rPr>
          <w:rStyle w:val="FootnoteReference"/>
          <w:sz w:val="16"/>
          <w:szCs w:val="16"/>
        </w:rPr>
        <w:footnoteRef/>
      </w:r>
      <w:r>
        <w:rPr>
          <w:sz w:val="16"/>
          <w:szCs w:val="16"/>
        </w:rPr>
        <w:t xml:space="preserve"> </w:t>
      </w:r>
      <w:r>
        <w:rPr>
          <w:sz w:val="16"/>
          <w:szCs w:val="16"/>
        </w:rPr>
        <w:tab/>
        <w:t>A nominated sub-contractor, nominated consultant, nominated manufacturer or supplier, or nominated service provider (different names are used depending on the particular bidding document) is one which has been: (</w:t>
      </w:r>
      <w:proofErr w:type="spellStart"/>
      <w:r>
        <w:rPr>
          <w:sz w:val="16"/>
          <w:szCs w:val="16"/>
        </w:rPr>
        <w:t>i</w:t>
      </w:r>
      <w:proofErr w:type="spellEnd"/>
      <w:r>
        <w:rPr>
          <w:sz w:val="16"/>
          <w:szCs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footnote>
  <w:footnote w:id="17">
    <w:p w14:paraId="51462F2F" w14:textId="77777777" w:rsidR="00EE7DED" w:rsidRDefault="00EE7DED" w:rsidP="00087183">
      <w:pPr>
        <w:pStyle w:val="FootnoteText"/>
        <w:tabs>
          <w:tab w:val="clear" w:pos="360"/>
        </w:tabs>
        <w:ind w:left="180" w:hanging="180"/>
        <w:rPr>
          <w:sz w:val="16"/>
          <w:szCs w:val="16"/>
        </w:rPr>
      </w:pPr>
      <w:r>
        <w:rPr>
          <w:rStyle w:val="FootnoteReference"/>
          <w:sz w:val="16"/>
          <w:szCs w:val="16"/>
        </w:rPr>
        <w:footnoteRef/>
      </w:r>
      <w:r>
        <w:rPr>
          <w:sz w:val="16"/>
          <w:szCs w:val="16"/>
        </w:rPr>
        <w:t xml:space="preserve"> </w:t>
      </w:r>
      <w:r>
        <w:rPr>
          <w:sz w:val="16"/>
          <w:szCs w:val="16"/>
        </w:rPr>
        <w:tab/>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8">
    <w:p w14:paraId="0C8D08ED" w14:textId="77777777" w:rsidR="00EE7DED" w:rsidRDefault="00EE7DED" w:rsidP="00087183">
      <w:pPr>
        <w:pStyle w:val="FootnoteText"/>
      </w:pPr>
      <w:r>
        <w:rPr>
          <w:rStyle w:val="FootnoteReference"/>
        </w:rPr>
        <w:footnoteRef/>
      </w:r>
      <w:r>
        <w:t xml:space="preserve"> </w:t>
      </w:r>
      <w:r>
        <w:tab/>
        <w:t>In lump-sum contracts, delete “Bill of Quantities” and replace with “Activity Schedule.”</w:t>
      </w:r>
    </w:p>
  </w:footnote>
  <w:footnote w:id="19">
    <w:p w14:paraId="199C2053" w14:textId="77777777" w:rsidR="00EE7DED" w:rsidRDefault="00EE7DED" w:rsidP="00087183">
      <w:pPr>
        <w:pStyle w:val="FootnoteText"/>
      </w:pPr>
      <w:r>
        <w:rPr>
          <w:rStyle w:val="FootnoteReference"/>
        </w:rPr>
        <w:footnoteRef/>
      </w:r>
      <w:r>
        <w:t xml:space="preserve"> </w:t>
      </w:r>
      <w:r>
        <w:tab/>
        <w:t>In lump-sum contracts, replace GCC Sub-Clause 40.1 as follows:</w:t>
      </w:r>
    </w:p>
    <w:p w14:paraId="1590DAC9" w14:textId="77777777" w:rsidR="00EE7DED" w:rsidRDefault="00EE7DED" w:rsidP="00087183">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20">
    <w:p w14:paraId="71260132" w14:textId="77777777" w:rsidR="00EE7DED" w:rsidRDefault="00EE7DED" w:rsidP="00087183">
      <w:pPr>
        <w:pStyle w:val="FootnoteText"/>
      </w:pPr>
      <w:r>
        <w:rPr>
          <w:rStyle w:val="FootnoteReference"/>
        </w:rPr>
        <w:footnoteRef/>
      </w:r>
      <w:r>
        <w:t xml:space="preserve"> </w:t>
      </w:r>
      <w:r>
        <w:tab/>
        <w:t>In lump-sum contracts, replace entire GCC Clause 41 with new GCC Sub-Clause 41.1, as follows:</w:t>
      </w:r>
    </w:p>
    <w:p w14:paraId="5A08D37F" w14:textId="77777777" w:rsidR="00EE7DED" w:rsidRDefault="00EE7DED" w:rsidP="00087183">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21">
    <w:p w14:paraId="1FA6A48D" w14:textId="77777777" w:rsidR="00EE7DED" w:rsidRDefault="00EE7DED" w:rsidP="00087183">
      <w:pPr>
        <w:pStyle w:val="FootnoteText"/>
      </w:pPr>
      <w:r>
        <w:rPr>
          <w:rStyle w:val="FootnoteReference"/>
        </w:rPr>
        <w:footnoteRef/>
      </w:r>
      <w:r>
        <w:t xml:space="preserve"> </w:t>
      </w:r>
      <w:r>
        <w:tab/>
        <w:t>In lump-sum contracts, add “and Activity Schedules” after “Programs.”</w:t>
      </w:r>
    </w:p>
  </w:footnote>
  <w:footnote w:id="22">
    <w:p w14:paraId="570380E6" w14:textId="77777777" w:rsidR="00EE7DED" w:rsidRDefault="00EE7DED" w:rsidP="00087183">
      <w:pPr>
        <w:pStyle w:val="FootnoteText"/>
      </w:pPr>
      <w:r>
        <w:rPr>
          <w:rStyle w:val="FootnoteReference"/>
        </w:rPr>
        <w:footnoteRef/>
      </w:r>
      <w:r>
        <w:t xml:space="preserve"> </w:t>
      </w:r>
      <w:r>
        <w:tab/>
        <w:t>In lump-sum contracts, delete this paragraph.</w:t>
      </w:r>
    </w:p>
  </w:footnote>
  <w:footnote w:id="23">
    <w:p w14:paraId="3C74E2ED" w14:textId="77777777" w:rsidR="00EE7DED" w:rsidRDefault="00EE7DED" w:rsidP="00087183">
      <w:pPr>
        <w:pStyle w:val="FootnoteText"/>
      </w:pPr>
      <w:r>
        <w:rPr>
          <w:rStyle w:val="FootnoteReference"/>
        </w:rPr>
        <w:footnoteRef/>
      </w:r>
      <w:r>
        <w:t xml:space="preserve"> </w:t>
      </w:r>
      <w:r>
        <w:tab/>
        <w:t>In lump-sum contracts, add “or Activity Schedule” after “Program.”</w:t>
      </w:r>
    </w:p>
  </w:footnote>
  <w:footnote w:id="24">
    <w:p w14:paraId="6B328319" w14:textId="77777777" w:rsidR="00EE7DED" w:rsidRDefault="00EE7DED" w:rsidP="00087183">
      <w:pPr>
        <w:pStyle w:val="FootnoteText"/>
      </w:pPr>
      <w:r>
        <w:rPr>
          <w:rStyle w:val="FootnoteReference"/>
        </w:rPr>
        <w:footnoteRef/>
      </w:r>
      <w:r>
        <w:t xml:space="preserve"> </w:t>
      </w:r>
      <w:r>
        <w:tab/>
        <w:t>In lump-sum contracts, replace this paragraph with the following</w:t>
      </w:r>
      <w:proofErr w:type="gramStart"/>
      <w:r>
        <w:t>:  “</w:t>
      </w:r>
      <w:proofErr w:type="gramEnd"/>
      <w:r>
        <w:t>The value of work executed shall comprise the value of completed activities in the Activity Schedule.”</w:t>
      </w:r>
    </w:p>
  </w:footnote>
  <w:footnote w:id="25">
    <w:p w14:paraId="0BDC5098" w14:textId="77777777" w:rsidR="00EE7DED" w:rsidRDefault="00EE7DED" w:rsidP="00087183">
      <w:pPr>
        <w:pStyle w:val="FootnoteText"/>
      </w:pPr>
      <w:r>
        <w:rPr>
          <w:rStyle w:val="FootnoteReference"/>
        </w:rPr>
        <w:footnoteRef/>
      </w:r>
      <w:r>
        <w:t xml:space="preserve"> </w:t>
      </w:r>
      <w:r>
        <w:tab/>
        <w:t>The sum of the two coefficients A</w:t>
      </w:r>
      <w:r>
        <w:rPr>
          <w:vertAlign w:val="subscript"/>
        </w:rPr>
        <w:t>c</w:t>
      </w:r>
      <w:r>
        <w:t xml:space="preserve"> and </w:t>
      </w:r>
      <w:proofErr w:type="spellStart"/>
      <w:r>
        <w:t>B</w:t>
      </w:r>
      <w:r>
        <w:rPr>
          <w:vertAlign w:val="subscript"/>
        </w:rPr>
        <w:t>c</w:t>
      </w:r>
      <w:proofErr w:type="spellEnd"/>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26">
    <w:p w14:paraId="1E0C8A19" w14:textId="77777777" w:rsidR="00EE7DED" w:rsidRDefault="00EE7DED" w:rsidP="00087183">
      <w:pPr>
        <w:pStyle w:val="FootnoteText"/>
        <w:rPr>
          <w:sz w:val="16"/>
          <w:szCs w:val="16"/>
        </w:rPr>
      </w:pPr>
      <w:r>
        <w:rPr>
          <w:rStyle w:val="FootnoteReference"/>
        </w:rPr>
        <w:footnoteRef/>
      </w:r>
      <w:r>
        <w:t xml:space="preserve"> </w:t>
      </w:r>
      <w:r>
        <w:tab/>
      </w:r>
      <w:r>
        <w:rPr>
          <w:sz w:val="16"/>
          <w:szCs w:val="16"/>
        </w:rPr>
        <w:t>For the avoidance of doubt, a sanctioned party’s ineligibility to be awarded a contract shall include, without limitation, (</w:t>
      </w:r>
      <w:proofErr w:type="spellStart"/>
      <w:r>
        <w:rPr>
          <w:sz w:val="16"/>
          <w:szCs w:val="16"/>
        </w:rPr>
        <w:t>i</w:t>
      </w:r>
      <w:proofErr w:type="spellEnd"/>
      <w:r>
        <w:rPr>
          <w:sz w:val="16"/>
          <w:szCs w:val="16"/>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7">
    <w:p w14:paraId="621AA15E" w14:textId="77777777" w:rsidR="00EE7DED" w:rsidRDefault="00EE7DED" w:rsidP="00087183">
      <w:pPr>
        <w:pStyle w:val="FootnoteText"/>
        <w:rPr>
          <w:sz w:val="16"/>
          <w:szCs w:val="16"/>
        </w:rPr>
      </w:pPr>
      <w:r>
        <w:rPr>
          <w:rStyle w:val="FootnoteReference"/>
          <w:sz w:val="16"/>
          <w:szCs w:val="16"/>
        </w:rPr>
        <w:footnoteRef/>
      </w:r>
      <w:r>
        <w:rPr>
          <w:sz w:val="16"/>
          <w:szCs w:val="16"/>
        </w:rPr>
        <w:t xml:space="preserve"> </w:t>
      </w:r>
      <w:r>
        <w:rPr>
          <w:sz w:val="16"/>
          <w:szCs w:val="16"/>
        </w:rPr>
        <w:tab/>
        <w:t>A nominated sub-contractor, nominated consultant, nominated manufacturer or supplier, or nominated service provider (different names are used depending on the particular bidding document) is one which has been: (</w:t>
      </w:r>
      <w:proofErr w:type="spellStart"/>
      <w:r>
        <w:rPr>
          <w:sz w:val="16"/>
          <w:szCs w:val="16"/>
        </w:rPr>
        <w:t>i</w:t>
      </w:r>
      <w:proofErr w:type="spellEnd"/>
      <w:r>
        <w:rPr>
          <w:sz w:val="16"/>
          <w:szCs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footnote>
  <w:footnote w:id="28">
    <w:p w14:paraId="32AD8D82" w14:textId="77777777" w:rsidR="00EE7DED" w:rsidRDefault="00EE7DED" w:rsidP="00087183">
      <w:pPr>
        <w:pStyle w:val="FootnoteText"/>
      </w:pPr>
      <w:r>
        <w:rPr>
          <w:rStyle w:val="FootnoteReference"/>
        </w:rPr>
        <w:footnoteRef/>
      </w:r>
      <w:r>
        <w:t xml:space="preserve"> </w:t>
      </w:r>
      <w:r>
        <w:tab/>
      </w:r>
      <w:r>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9">
    <w:p w14:paraId="471A7F74" w14:textId="77777777" w:rsidR="00EE7DED" w:rsidRDefault="00EE7DED" w:rsidP="00087183">
      <w:pPr>
        <w:pStyle w:val="FootnoteText"/>
      </w:pPr>
      <w:r>
        <w:rPr>
          <w:rStyle w:val="FootnoteReference"/>
        </w:rPr>
        <w:footnoteRef/>
      </w:r>
      <w:r>
        <w:t xml:space="preserve"> </w:t>
      </w:r>
      <w:r>
        <w:tab/>
        <w:t>In lump sum contracts, delete “Bill of Quantities” and replace with “Activity Schedule.”</w:t>
      </w:r>
    </w:p>
  </w:footnote>
  <w:footnote w:id="30">
    <w:p w14:paraId="5E986D11" w14:textId="77777777" w:rsidR="00EE7DED" w:rsidRDefault="00EE7DED" w:rsidP="00087183">
      <w:pPr>
        <w:pStyle w:val="FootnoteText"/>
        <w:rPr>
          <w:i/>
        </w:rPr>
      </w:pPr>
      <w:r>
        <w:rPr>
          <w:rStyle w:val="FootnoteReference"/>
          <w:i/>
        </w:rPr>
        <w:t>1</w:t>
      </w:r>
      <w:r>
        <w:rPr>
          <w:i/>
        </w:rPr>
        <w:tab/>
        <w:t xml:space="preserve"> The Guarantor shall insert an amount representing the percentage of the Accepted Contract Amount specified in the Letter of Acceptance, less provisional sums, if any, and denominated either in the currency(ies) of the Contract or a freely convertible currency acceptable to the Beneficiary.</w:t>
      </w:r>
    </w:p>
  </w:footnote>
  <w:footnote w:id="31">
    <w:p w14:paraId="189CFC8B" w14:textId="77777777" w:rsidR="00EE7DED" w:rsidRDefault="00EE7DED" w:rsidP="00087183">
      <w:pPr>
        <w:pStyle w:val="FootnoteText"/>
        <w:rPr>
          <w:i/>
          <w:iCs/>
        </w:rPr>
      </w:pPr>
      <w:r>
        <w:rPr>
          <w:rStyle w:val="FootnoteReference"/>
          <w:i/>
        </w:rPr>
        <w:t>2</w:t>
      </w:r>
      <w:r>
        <w:rPr>
          <w:i/>
        </w:rPr>
        <w:tab/>
      </w:r>
      <w:r>
        <w:rPr>
          <w:i/>
          <w:iCs/>
        </w:rPr>
        <w:t>Insert the date twenty-eight days after the expected completion date</w:t>
      </w:r>
      <w:r>
        <w:rPr>
          <w:i/>
          <w:iCs/>
          <w:sz w:val="24"/>
        </w:rPr>
        <w:t xml:space="preserve"> </w:t>
      </w:r>
      <w:r>
        <w:rPr>
          <w:i/>
          <w:iCs/>
        </w:rPr>
        <w:t>as described in GCC Sub-Clause 57.1.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w:t>
      </w:r>
      <w:proofErr w:type="gramStart"/>
      <w:r>
        <w:rPr>
          <w:i/>
          <w:iCs/>
        </w:rPr>
        <w:t>:  “</w:t>
      </w:r>
      <w:proofErr w:type="gramEnd"/>
      <w:r>
        <w:rPr>
          <w:i/>
          <w:iCs/>
        </w:rPr>
        <w:t>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32">
    <w:p w14:paraId="59913264" w14:textId="77777777" w:rsidR="00EE7DED" w:rsidRDefault="00EE7DED" w:rsidP="00087183">
      <w:pPr>
        <w:pStyle w:val="FootnoteText"/>
        <w:rPr>
          <w:i/>
        </w:rPr>
      </w:pPr>
      <w:r>
        <w:rPr>
          <w:rStyle w:val="FootnoteReference"/>
          <w:i/>
        </w:rPr>
        <w:t>1</w:t>
      </w:r>
      <w:r>
        <w:rPr>
          <w:i/>
        </w:rPr>
        <w:tab/>
        <w:t>The Guarantor shall insert an amount representing the percentage of the Accepted Contract Amount specified in the Letter of Acceptance, less provisional sums, if any, and denominated either in the currency (</w:t>
      </w:r>
      <w:proofErr w:type="spellStart"/>
      <w:r>
        <w:rPr>
          <w:i/>
        </w:rPr>
        <w:t>cies</w:t>
      </w:r>
      <w:proofErr w:type="spellEnd"/>
      <w:r>
        <w:rPr>
          <w:i/>
        </w:rPr>
        <w:t>) of the Contract or a freely convertible currency acceptable to the Beneficiary.</w:t>
      </w:r>
    </w:p>
  </w:footnote>
  <w:footnote w:id="33">
    <w:p w14:paraId="324714A0" w14:textId="77777777" w:rsidR="00EE7DED" w:rsidRDefault="00EE7DED" w:rsidP="00087183">
      <w:pPr>
        <w:pStyle w:val="FootnoteText"/>
        <w:rPr>
          <w:i/>
          <w:iCs/>
        </w:rPr>
      </w:pPr>
      <w:r>
        <w:rPr>
          <w:rStyle w:val="FootnoteReference"/>
          <w:i/>
        </w:rPr>
        <w:t>2</w:t>
      </w:r>
      <w:r>
        <w:rPr>
          <w:i/>
        </w:rPr>
        <w:tab/>
      </w:r>
      <w:r>
        <w:rPr>
          <w:i/>
          <w:iCs/>
        </w:rPr>
        <w:t xml:space="preserve">Insert the date twenty-eight days after the expected completion date as described in GCC Sub- Clause 57.1.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w:t>
      </w:r>
      <w:r>
        <w:rPr>
          <w:i/>
          <w:iCs/>
          <w:sz w:val="22"/>
          <w:szCs w:val="22"/>
        </w:rPr>
        <w:t>the Beneficiary’s written request for such extension, such request to be presented to the Guarantor before the expiry of the guarantee.”</w:t>
      </w:r>
    </w:p>
  </w:footnote>
  <w:footnote w:id="34">
    <w:p w14:paraId="6BEEFFFC" w14:textId="77777777" w:rsidR="00EE7DED" w:rsidRDefault="00EE7DED" w:rsidP="00087183">
      <w:pPr>
        <w:pStyle w:val="FootnoteText"/>
      </w:pPr>
      <w:r>
        <w:rPr>
          <w:rStyle w:val="FootnoteReference"/>
        </w:rPr>
        <w:t>1</w:t>
      </w:r>
      <w:r>
        <w:tab/>
      </w:r>
      <w:r>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iCs/>
        </w:rPr>
        <w:t>Employer</w:t>
      </w:r>
      <w:r>
        <w:rPr>
          <w:i/>
        </w:rPr>
        <w:t>.</w:t>
      </w:r>
    </w:p>
  </w:footnote>
  <w:footnote w:id="35">
    <w:p w14:paraId="4ADF59C9" w14:textId="77777777" w:rsidR="00EE7DED" w:rsidRDefault="00EE7DED" w:rsidP="00087183">
      <w:pPr>
        <w:pStyle w:val="FootnoteText"/>
      </w:pPr>
      <w:r>
        <w:rPr>
          <w:rStyle w:val="FootnoteReference"/>
        </w:rPr>
        <w:t>2</w:t>
      </w:r>
      <w:r>
        <w:t xml:space="preserve"> </w:t>
      </w:r>
      <w:r>
        <w:tab/>
      </w:r>
      <w:r>
        <w:rPr>
          <w:i/>
          <w:iCs/>
        </w:rPr>
        <w:t xml:space="preserve">Insert the expected completion date as described in GCC Sub- Clause 57.1. The Employer should note that in the event of an extension of the expected completion date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w:t>
      </w:r>
      <w:proofErr w:type="gramStart"/>
      <w:r>
        <w:rPr>
          <w:i/>
          <w:iCs/>
        </w:rPr>
        <w:t>months][</w:t>
      </w:r>
      <w:proofErr w:type="gramEnd"/>
      <w:r>
        <w:rPr>
          <w:i/>
          <w:iCs/>
        </w:rPr>
        <w:t>one year], in response to the Beneficiary’s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8A42" w14:textId="77777777" w:rsidR="00EE7DED" w:rsidRDefault="00EE7DED">
    <w:pPr>
      <w:pStyle w:val="Head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w:t>
    </w:r>
    <w:r>
      <w:rPr>
        <w:rStyle w:val="PageNumber"/>
        <w:rFonts w:cs="Arial"/>
      </w:rPr>
      <w:fldChar w:fldCharType="end"/>
    </w:r>
    <w:r>
      <w:rPr>
        <w:rStyle w:val="PageNumber"/>
        <w:rFonts w:cs="Arial"/>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13AD" w14:textId="77777777" w:rsidR="00EE7DED" w:rsidRDefault="00EE7DED">
    <w:pPr>
      <w:pStyle w:val="Header"/>
      <w:rPr>
        <w:rStyle w:val="PageNumber"/>
        <w:rFonts w:cs="Arial"/>
        <w:szCs w:val="24"/>
        <w:lang w:val="en-US"/>
      </w:rPr>
    </w:pPr>
    <w:r>
      <w:rPr>
        <w:rStyle w:val="PageNumber"/>
        <w:rFonts w:cs="Arial"/>
        <w:lang w:val="en-US"/>
      </w:rPr>
      <w:t>Section I - Instructions to Bidders (ITB)</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31</w:t>
    </w:r>
    <w:r>
      <w:rPr>
        <w:rStyle w:val="PageNumber"/>
        <w:rFonts w:cs="Aria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0DD3" w14:textId="77777777" w:rsidR="00EE7DED" w:rsidRDefault="00EE7DED">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5F57" w14:textId="77777777" w:rsidR="00EE7DED" w:rsidRDefault="00EE7DED">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D6F8" w14:textId="77777777" w:rsidR="00EE7DED" w:rsidRDefault="00EE7DED">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36B3" w14:textId="77777777" w:rsidR="00EE7DED" w:rsidRDefault="00EE7DED">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rPr>
      <w:t>46</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0B0F" w14:textId="77777777" w:rsidR="00EE7DED" w:rsidRDefault="00EE7DED">
    <w:pPr>
      <w:pStyle w:val="Header"/>
    </w:pPr>
    <w:r>
      <w:rPr>
        <w:rStyle w:val="PageNumber"/>
        <w:rFonts w:cs="Arial"/>
      </w:rPr>
      <w:t xml:space="preserve">Section III – Evaluation </w:t>
    </w:r>
    <w:r>
      <w:rPr>
        <w:rStyle w:val="PageNumber"/>
        <w:rFonts w:cs="Arial"/>
        <w:lang w:val="en-US"/>
      </w:rPr>
      <w:t>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47</w:t>
    </w:r>
    <w:r>
      <w:rPr>
        <w:rStyle w:val="PageNumber"/>
        <w:rFonts w:cs="Aria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3EB4" w14:textId="77777777" w:rsidR="00EE7DED" w:rsidRDefault="00EE7DED">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4178" w14:textId="77777777" w:rsidR="00EE7DED" w:rsidRDefault="00EE7DED">
    <w:pPr>
      <w:pStyle w:val="Header"/>
      <w:tabs>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58</w:t>
    </w:r>
    <w:r>
      <w:rPr>
        <w:rStyle w:val="PageNumber"/>
        <w:rFonts w:cs="Arial"/>
      </w:rPr>
      <w:fldChar w:fldCharType="end"/>
    </w:r>
    <w:r>
      <w:rPr>
        <w:rStyle w:val="PageNumber"/>
        <w:rFonts w:cs="Arial"/>
      </w:rPr>
      <w:tab/>
      <w:t xml:space="preserve">Section </w:t>
    </w:r>
    <w:r>
      <w:rPr>
        <w:rStyle w:val="PageNumber"/>
        <w:lang w:val="en-US"/>
      </w:rPr>
      <w:t>III</w:t>
    </w:r>
    <w:r>
      <w:rPr>
        <w:rStyle w:val="PageNumber"/>
        <w:rFonts w:cs="Arial"/>
      </w:rPr>
      <w:t xml:space="preserve"> - Evaluation and Qualification Criteria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5EC7C" w14:textId="77777777" w:rsidR="00EE7DED" w:rsidRDefault="00EE7DED">
    <w:pPr>
      <w:pStyle w:val="Header"/>
      <w:tabs>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59</w:t>
    </w:r>
    <w:r>
      <w:rPr>
        <w:rStyle w:val="PageNumber"/>
        <w:rFonts w:cs="Arial"/>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190F" w14:textId="77777777" w:rsidR="00EE7DED" w:rsidRDefault="00EE7DED">
    <w:pPr>
      <w:pStyle w:val="Header"/>
      <w:pBdr>
        <w:bottom w:val="single" w:sz="4" w:space="1" w:color="auto"/>
      </w:pBdr>
    </w:pP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Pr>
        <w:rStyle w:val="PageNumber"/>
      </w:rPr>
      <w:t>61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48BD" w14:textId="77777777" w:rsidR="00EE7DED" w:rsidRDefault="00EE7DED">
    <w:pPr>
      <w:pStyle w:val="Header"/>
    </w:pP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4</w:t>
    </w:r>
    <w:r>
      <w:rPr>
        <w:rStyle w:val="PageNumber"/>
        <w:rFonts w:cs="Arial"/>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243E" w14:textId="77777777" w:rsidR="00EE7DED" w:rsidRDefault="00EE7DED">
    <w:pPr>
      <w:pStyle w:val="Header"/>
    </w:pPr>
    <w:r>
      <w:rPr>
        <w:rStyle w:val="PageNumber"/>
        <w:rFonts w:cs="Arial"/>
      </w:rPr>
      <w:t>Section III - Evaluation and Qualification Criteria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2A34" w14:textId="77777777" w:rsidR="00EE7DED" w:rsidRDefault="00EE7DED">
    <w:pPr>
      <w:pStyle w:val="Header"/>
      <w:tabs>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61</w:t>
    </w:r>
    <w:r>
      <w:rPr>
        <w:rStyle w:val="PageNumber"/>
        <w:rFonts w:cs="Aria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1185" w14:textId="77777777" w:rsidR="00EE7DED" w:rsidRDefault="00EE7DED">
    <w:pPr>
      <w:pStyle w:val="Header"/>
      <w:rPr>
        <w:rFonts w:ascii="Times New Roman" w:hAnsi="Times New Roman"/>
      </w:rPr>
    </w:pPr>
    <w:r>
      <w:rPr>
        <w:rFonts w:ascii="Times New Roman" w:hAnsi="Times New Roman"/>
      </w:rPr>
      <w:tab/>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56</w:t>
    </w:r>
    <w:r>
      <w:rPr>
        <w:rFonts w:ascii="Times New Roman" w:hAnsi="Times New Roman"/>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EE3B" w14:textId="77777777" w:rsidR="00EE7DED" w:rsidRDefault="00EE7DED">
    <w:pPr>
      <w:pStyle w:val="Header"/>
      <w:tabs>
        <w:tab w:val="right" w:pos="9657"/>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110</w:t>
    </w:r>
    <w:r>
      <w:rPr>
        <w:rStyle w:val="PageNumber"/>
        <w:rFonts w:cs="Arial"/>
      </w:rPr>
      <w:fldChar w:fldCharType="end"/>
    </w:r>
    <w:r>
      <w:rPr>
        <w:rStyle w:val="PageNumber"/>
        <w:rFonts w:cs="Arial"/>
      </w:rPr>
      <w:tab/>
      <w:t>Section 4 - Bidding Forms</w:t>
    </w:r>
    <w:r>
      <w:tab/>
    </w:r>
    <w: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7A0B" w14:textId="77777777" w:rsidR="00EE7DED" w:rsidRDefault="00EE7DED">
    <w:pPr>
      <w:pStyle w:val="Header"/>
    </w:pPr>
    <w:r>
      <w:rPr>
        <w:rStyle w:val="PageNumber"/>
        <w:rFonts w:cs="Arial"/>
      </w:rPr>
      <w:t xml:space="preserve">Section </w:t>
    </w:r>
    <w:r>
      <w:rPr>
        <w:rStyle w:val="PageNumber"/>
        <w:rFonts w:cs="Arial"/>
        <w:lang w:val="en-US"/>
      </w:rPr>
      <w:t>V</w:t>
    </w:r>
    <w:r>
      <w:rPr>
        <w:rStyle w:val="PageNumber"/>
        <w:rFonts w:cs="Arial"/>
      </w:rPr>
      <w:t xml:space="preserve"> - Eligible Countries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93</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0803" w14:textId="77777777" w:rsidR="00EE7DED" w:rsidRDefault="00EE7DED">
    <w:pPr>
      <w:pStyle w:val="Header"/>
      <w:pBdr>
        <w:bottom w:val="single" w:sz="4" w:space="1" w:color="auto"/>
      </w:pBdr>
    </w:pPr>
    <w:r>
      <w:rPr>
        <w:rFonts w:ascii="Times New Roman" w:hAnsi="Times New Roman"/>
        <w:lang w:val="en-US"/>
      </w:rP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109</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18A2" w14:textId="77777777" w:rsidR="00EE7DED" w:rsidRDefault="00EE7DED">
    <w:pPr>
      <w:pStyle w:val="Header"/>
      <w:pBdr>
        <w:bottom w:val="single" w:sz="4" w:space="1" w:color="auto"/>
      </w:pBdr>
    </w:pPr>
    <w:r>
      <w:rPr>
        <w:rFonts w:ascii="Times New Roman" w:hAnsi="Times New Roman"/>
        <w:lang w:val="en-US"/>
      </w:rP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112</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6002" w14:textId="77777777" w:rsidR="00EE7DED" w:rsidRDefault="00EE7DED">
    <w:pPr>
      <w:pStyle w:val="Header"/>
    </w:pPr>
    <w:r>
      <w:rPr>
        <w:rStyle w:val="PageNumber"/>
        <w:rFonts w:cs="Arial"/>
        <w:lang w:val="en-US"/>
      </w:rPr>
      <w:t>Section VI – Fraud and Corruption</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113</w:t>
    </w:r>
    <w:r>
      <w:rPr>
        <w:rStyle w:val="PageNumber"/>
        <w:rFonts w:cs="Aria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E5EA" w14:textId="77777777" w:rsidR="00EE7DED" w:rsidRDefault="00EE7DED">
    <w:pPr>
      <w:pStyle w:val="Header"/>
      <w:pBdr>
        <w:bottom w:val="single" w:sz="4" w:space="1" w:color="auto"/>
      </w:pBdr>
    </w:pPr>
    <w:r>
      <w:rPr>
        <w:rFonts w:ascii="Times New Roman" w:hAnsi="Times New Roman"/>
        <w:lang w:val="en-US"/>
      </w:rP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111</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2477" w14:textId="77777777" w:rsidR="00EE7DED" w:rsidRDefault="00EE7DED">
    <w:pPr>
      <w:pStyle w:val="Header"/>
    </w:pPr>
    <w:r>
      <w:rPr>
        <w:rStyle w:val="PageNumber"/>
        <w:rFonts w:cs="Arial"/>
        <w:lang w:val="en-US"/>
      </w:rPr>
      <w:t>Part 2 – Works’ Requirements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97</w:t>
    </w:r>
    <w:r>
      <w:rPr>
        <w:rStyle w:val="PageNumber"/>
        <w:rFonts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ECF8" w14:textId="77777777" w:rsidR="00EE7DED" w:rsidRDefault="00EE7DE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D089" w14:textId="77777777" w:rsidR="00EE7DED" w:rsidRDefault="00EE7DED">
    <w:pPr>
      <w:pStyle w:val="Header"/>
      <w:pBdr>
        <w:bottom w:val="single" w:sz="4" w:space="1" w:color="auto"/>
      </w:pBdr>
    </w:pPr>
    <w:r>
      <w:rPr>
        <w:rFonts w:ascii="Times New Roman" w:hAnsi="Times New Roman"/>
        <w:lang w:val="en-US"/>
      </w:rPr>
      <w:t>Part 2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115</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9A0B" w14:textId="77777777" w:rsidR="00EE7DED" w:rsidRDefault="00EE7DED">
    <w:pPr>
      <w:pStyle w:val="Header"/>
      <w:pBdr>
        <w:bottom w:val="single" w:sz="4" w:space="1" w:color="auto"/>
      </w:pBdr>
    </w:pPr>
    <w:r>
      <w:rPr>
        <w:rFonts w:ascii="Times New Roman" w:hAnsi="Times New Roman"/>
      </w:rPr>
      <w:t>Section VII – Works’ Requirements</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rPr>
      <w:t>174</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ABF5" w14:textId="77777777" w:rsidR="00EE7DED" w:rsidRDefault="00EE7DED">
    <w:pPr>
      <w:pStyle w:val="Header"/>
      <w:pBdr>
        <w:bottom w:val="single" w:sz="4" w:space="1" w:color="auto"/>
      </w:pBdr>
    </w:pPr>
    <w:r>
      <w:rPr>
        <w:rFonts w:ascii="Times New Roman" w:hAnsi="Times New Roman"/>
      </w:rPr>
      <w:t>Section VII – Works’ Requirements</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rPr>
      <w:t>173</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C975" w14:textId="77777777" w:rsidR="00EE7DED" w:rsidRDefault="00EE7DED">
    <w:pPr>
      <w:pStyle w:val="Header"/>
      <w:pBdr>
        <w:bottom w:val="single" w:sz="4" w:space="1" w:color="auto"/>
      </w:pBdr>
    </w:pPr>
    <w:r>
      <w:rPr>
        <w:rFonts w:ascii="Times New Roman" w:hAnsi="Times New Roman"/>
      </w:rPr>
      <w:t>Section VII – Works’ Requirements</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rPr>
      <w:t>172</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2555" w14:textId="77777777" w:rsidR="00EE7DED" w:rsidRDefault="00EE7DED">
    <w:pPr>
      <w:pStyle w:val="Header"/>
    </w:pPr>
    <w:r>
      <w:rPr>
        <w:rStyle w:val="PageNumber"/>
        <w:rFonts w:cs="Arial"/>
        <w:lang w:val="en-US"/>
      </w:rPr>
      <w:t>Part 3 – Conditions of Contract and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103</w:t>
    </w:r>
    <w:r>
      <w:rPr>
        <w:rStyle w:val="PageNumber"/>
        <w:rFonts w:cs="Arial"/>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5A23" w14:textId="77777777" w:rsidR="00EE7DED" w:rsidRDefault="00EE7DED">
    <w:pPr>
      <w:pStyle w:val="Header"/>
      <w:pBdr>
        <w:bottom w:val="single" w:sz="4" w:space="1" w:color="auto"/>
      </w:pBdr>
    </w:pPr>
    <w:r>
      <w:rPr>
        <w:rFonts w:ascii="Times New Roman" w:hAnsi="Times New Roman"/>
        <w:lang w:val="en-US"/>
      </w:rP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rPr>
      <w:t>127</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7434" w14:textId="77777777" w:rsidR="00EE7DED" w:rsidRDefault="00EE7DED">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158</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69C5" w14:textId="77777777" w:rsidR="00EE7DED" w:rsidRDefault="00EE7DED">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159</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9572" w14:textId="77777777" w:rsidR="00EE7DED" w:rsidRDefault="00EE7DED">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154</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26BC" w14:textId="77777777" w:rsidR="00EE7DED" w:rsidRDefault="00EE7DED">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162</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905C" w14:textId="77777777" w:rsidR="00EE7DED" w:rsidRDefault="00EE7DED">
    <w:pPr>
      <w:pStyle w:val="Header"/>
      <w:tabs>
        <w:tab w:val="right" w:pos="9720"/>
      </w:tabs>
      <w:ind w:right="-18" w:firstLine="360"/>
      <w:rPr>
        <w:rFonts w:ascii="Times New Roman" w:hAnsi="Times New Roman"/>
      </w:rPr>
    </w:pPr>
    <w:r>
      <w:rPr>
        <w:rFonts w:ascii="Times New Roman" w:hAnsi="Times New Roman"/>
      </w:rPr>
      <w:tab/>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p w14:paraId="30B0F3B6" w14:textId="77777777" w:rsidR="00EE7DED" w:rsidRDefault="00EE7DE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E6F1" w14:textId="77777777" w:rsidR="00EE7DED" w:rsidRDefault="00EE7DED">
    <w:pPr>
      <w:pStyle w:val="Header"/>
    </w:pPr>
    <w:r>
      <w:rPr>
        <w:rStyle w:val="PageNumber"/>
        <w:rFonts w:cs="Arial"/>
      </w:rPr>
      <w:t xml:space="preserve">Section </w:t>
    </w:r>
    <w:r>
      <w:rPr>
        <w:rStyle w:val="PageNumber"/>
        <w:rFonts w:cs="Arial"/>
        <w:lang w:val="en-US"/>
      </w:rPr>
      <w:t>IX</w:t>
    </w:r>
    <w:r>
      <w:rPr>
        <w:rStyle w:val="PageNumber"/>
        <w:rFonts w:cs="Arial"/>
      </w:rPr>
      <w:t xml:space="preserve"> – </w:t>
    </w:r>
    <w:r>
      <w:rPr>
        <w:rStyle w:val="PageNumber"/>
        <w:rFonts w:cs="Arial"/>
        <w:lang w:val="en-US"/>
      </w:rPr>
      <w:t>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169</w:t>
    </w:r>
    <w:r>
      <w:rPr>
        <w:rStyle w:val="PageNumber"/>
        <w:rFonts w:cs="Arial"/>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698C" w14:textId="77777777" w:rsidR="00EE7DED" w:rsidRDefault="00EE7DED">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161</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7ED3" w14:textId="77777777" w:rsidR="00EE7DED" w:rsidRDefault="00EE7DED">
    <w:pPr>
      <w:pStyle w:val="Header"/>
      <w:rPr>
        <w:rStyle w:val="PageNumber"/>
      </w:rPr>
    </w:pPr>
    <w:r>
      <w:rPr>
        <w:rStyle w:val="PageNumber"/>
        <w:rFonts w:cs="Arial"/>
      </w:rPr>
      <w:fldChar w:fldCharType="begin"/>
    </w:r>
    <w:r>
      <w:rPr>
        <w:rStyle w:val="PageNumber"/>
        <w:rFonts w:cs="Arial"/>
      </w:rPr>
      <w:instrText xml:space="preserve"> PAGE   \* MERGEFORMAT </w:instrText>
    </w:r>
    <w:r>
      <w:rPr>
        <w:rStyle w:val="PageNumber"/>
        <w:rFonts w:cs="Arial"/>
      </w:rPr>
      <w:fldChar w:fldCharType="separate"/>
    </w:r>
    <w:r>
      <w:rPr>
        <w:rStyle w:val="PageNumber"/>
        <w:rFonts w:cs="Arial"/>
      </w:rPr>
      <w:t>8</w:t>
    </w:r>
    <w:r>
      <w:rPr>
        <w:rStyle w:val="PageNumber"/>
        <w:rFonts w:cs="Arial"/>
      </w:rPr>
      <w:fldChar w:fldCharType="end"/>
    </w:r>
    <w:r>
      <w:rPr>
        <w:rStyle w:val="PageNumber"/>
        <w:rFonts w:cs="Arial"/>
      </w:rPr>
      <w:tab/>
      <w:t>Section I - Instructions to Bidders (ITB)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E99D" w14:textId="77777777" w:rsidR="00EE7DED" w:rsidRDefault="00EE7DED">
    <w:pPr>
      <w:pStyle w:val="Header"/>
      <w:rPr>
        <w:rStyle w:val="PageNumber"/>
        <w:rFonts w:cs="Arial"/>
        <w:szCs w:val="24"/>
        <w:lang w:val="en-US"/>
      </w:rPr>
    </w:pP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7</w:t>
    </w:r>
    <w:r>
      <w:rPr>
        <w:rStyle w:val="PageNumber"/>
        <w:rFonts w:cs="Aria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BAB7" w14:textId="77777777" w:rsidR="00EE7DED" w:rsidRDefault="00EE7DED">
    <w:pPr>
      <w:pStyle w:val="Header"/>
      <w:pBdr>
        <w:bottom w:val="single" w:sz="4" w:space="1" w:color="auto"/>
      </w:pBdr>
    </w:pPr>
    <w:r>
      <w:tab/>
    </w:r>
    <w:r>
      <w:rPr>
        <w:rFonts w:ascii="Times New Roman" w:hAnsi="Times New Roman"/>
      </w:rPr>
      <w:t>1</w:t>
    </w:r>
    <w:r>
      <w:t>-</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F8C39" w14:textId="77777777" w:rsidR="00EE7DED" w:rsidRDefault="00EE7DED">
    <w:pPr>
      <w:pStyle w:val="Header"/>
      <w:pBdr>
        <w:bottom w:val="single" w:sz="4" w:space="1" w:color="auto"/>
      </w:pBdr>
    </w:pPr>
    <w:r>
      <w:rPr>
        <w:rFonts w:ascii="Times New Roman" w:hAnsi="Times New Roman"/>
        <w:lang w:val="en-US"/>
      </w:rPr>
      <w:t>Part 1 – Bidding Procedures</w:t>
    </w:r>
    <w:r>
      <w:tab/>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108F" w14:textId="77777777" w:rsidR="00EE7DED" w:rsidRDefault="00EE7DED">
    <w:pPr>
      <w:pStyle w:val="Header"/>
      <w:rPr>
        <w:rStyle w:val="PageNumber"/>
        <w:rFonts w:cs="Arial"/>
        <w:szCs w:val="24"/>
        <w:lang w:val="en-US"/>
      </w:rPr>
    </w:pPr>
    <w:r>
      <w:rPr>
        <w:rStyle w:val="PageNumber"/>
        <w:rFonts w:cs="Arial"/>
        <w:lang w:val="en-US"/>
      </w:rPr>
      <w:t>Section I - Instructions to Bidders (ITB)…</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32</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StyleP3Header1-ClausesAfter12pt"/>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013C0564"/>
    <w:multiLevelType w:val="multilevel"/>
    <w:tmpl w:val="013C0564"/>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1" w15:restartNumberingAfterBreak="0">
    <w:nsid w:val="01596A33"/>
    <w:multiLevelType w:val="multilevel"/>
    <w:tmpl w:val="01596A33"/>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3312BFF"/>
    <w:multiLevelType w:val="multilevel"/>
    <w:tmpl w:val="03312BFF"/>
    <w:lvl w:ilvl="0">
      <w:start w:val="1"/>
      <w:numFmt w:val="lowerLetter"/>
      <w:lvlText w:val="(%1)"/>
      <w:lvlJc w:val="left"/>
      <w:pPr>
        <w:tabs>
          <w:tab w:val="left" w:pos="1080"/>
        </w:tabs>
        <w:ind w:left="1080" w:hanging="54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03DA7C3D"/>
    <w:multiLevelType w:val="multilevel"/>
    <w:tmpl w:val="03DA7C3D"/>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03DF2EB1"/>
    <w:multiLevelType w:val="multilevel"/>
    <w:tmpl w:val="03DF2EB1"/>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4A3236D"/>
    <w:multiLevelType w:val="multilevel"/>
    <w:tmpl w:val="04A3236D"/>
    <w:lvl w:ilvl="0">
      <w:start w:val="1"/>
      <w:numFmt w:val="upperLetter"/>
      <w:pStyle w:val="S1-Header1"/>
      <w:lvlText w:val="%1."/>
      <w:lvlJc w:val="center"/>
      <w:pPr>
        <w:tabs>
          <w:tab w:val="left" w:pos="648"/>
        </w:tabs>
        <w:ind w:left="360" w:hanging="72"/>
      </w:pPr>
      <w:rPr>
        <w:rFonts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062D2CE7"/>
    <w:multiLevelType w:val="multilevel"/>
    <w:tmpl w:val="062D2CE7"/>
    <w:lvl w:ilvl="0">
      <w:start w:val="1"/>
      <w:numFmt w:val="lowerRoman"/>
      <w:pStyle w:val="Bullet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6C42DD1"/>
    <w:multiLevelType w:val="multilevel"/>
    <w:tmpl w:val="06C42DD1"/>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7655F09"/>
    <w:multiLevelType w:val="multilevel"/>
    <w:tmpl w:val="07655F09"/>
    <w:lvl w:ilvl="0">
      <w:start w:val="1"/>
      <w:numFmt w:val="decimal"/>
      <w:pStyle w:val="SubheaderEvaCri"/>
      <w:lvlText w:val="2.%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8892EBD"/>
    <w:multiLevelType w:val="multilevel"/>
    <w:tmpl w:val="08892EBD"/>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091E6B61"/>
    <w:multiLevelType w:val="multilevel"/>
    <w:tmpl w:val="091E6B61"/>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0A1F03EB"/>
    <w:multiLevelType w:val="multilevel"/>
    <w:tmpl w:val="0A1F03EB"/>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0BDD503E"/>
    <w:multiLevelType w:val="multilevel"/>
    <w:tmpl w:val="0BDD503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C345714"/>
    <w:multiLevelType w:val="multilevel"/>
    <w:tmpl w:val="0C345714"/>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24" w15:restartNumberingAfterBreak="0">
    <w:nsid w:val="0CB70B6D"/>
    <w:multiLevelType w:val="multilevel"/>
    <w:tmpl w:val="0CB70B6D"/>
    <w:lvl w:ilvl="0">
      <w:start w:val="3"/>
      <w:numFmt w:val="bullet"/>
      <w:lvlText w:val="-"/>
      <w:lvlJc w:val="left"/>
      <w:pPr>
        <w:tabs>
          <w:tab w:val="left" w:pos="450"/>
        </w:tabs>
        <w:ind w:left="450" w:hanging="540"/>
      </w:pPr>
      <w:rPr>
        <w:rFonts w:ascii="Times New Roman" w:eastAsia="Times New Roman" w:hAnsi="Times New Roman" w:cs="Times New Roman" w:hint="default"/>
      </w:rPr>
    </w:lvl>
    <w:lvl w:ilvl="1">
      <w:start w:val="1"/>
      <w:numFmt w:val="bullet"/>
      <w:lvlText w:val="o"/>
      <w:lvlJc w:val="left"/>
      <w:pPr>
        <w:tabs>
          <w:tab w:val="left" w:pos="990"/>
        </w:tabs>
        <w:ind w:left="990" w:hanging="360"/>
      </w:pPr>
      <w:rPr>
        <w:rFonts w:ascii="Courier New" w:hAnsi="Courier New" w:hint="default"/>
      </w:rPr>
    </w:lvl>
    <w:lvl w:ilvl="2">
      <w:start w:val="1"/>
      <w:numFmt w:val="bullet"/>
      <w:lvlText w:val=""/>
      <w:lvlJc w:val="left"/>
      <w:pPr>
        <w:tabs>
          <w:tab w:val="left" w:pos="1710"/>
        </w:tabs>
        <w:ind w:left="1710" w:hanging="360"/>
      </w:pPr>
      <w:rPr>
        <w:rFonts w:ascii="Wingdings" w:hAnsi="Wingdings" w:hint="default"/>
      </w:rPr>
    </w:lvl>
    <w:lvl w:ilvl="3">
      <w:start w:val="1"/>
      <w:numFmt w:val="bullet"/>
      <w:lvlText w:val=""/>
      <w:lvlJc w:val="left"/>
      <w:pPr>
        <w:tabs>
          <w:tab w:val="left" w:pos="2430"/>
        </w:tabs>
        <w:ind w:left="2430" w:hanging="360"/>
      </w:pPr>
      <w:rPr>
        <w:rFonts w:ascii="Symbol" w:hAnsi="Symbol" w:hint="default"/>
      </w:rPr>
    </w:lvl>
    <w:lvl w:ilvl="4">
      <w:start w:val="1"/>
      <w:numFmt w:val="bullet"/>
      <w:lvlText w:val="o"/>
      <w:lvlJc w:val="left"/>
      <w:pPr>
        <w:tabs>
          <w:tab w:val="left" w:pos="3150"/>
        </w:tabs>
        <w:ind w:left="3150" w:hanging="360"/>
      </w:pPr>
      <w:rPr>
        <w:rFonts w:ascii="Courier New" w:hAnsi="Courier New" w:hint="default"/>
      </w:rPr>
    </w:lvl>
    <w:lvl w:ilvl="5">
      <w:start w:val="1"/>
      <w:numFmt w:val="bullet"/>
      <w:lvlText w:val=""/>
      <w:lvlJc w:val="left"/>
      <w:pPr>
        <w:tabs>
          <w:tab w:val="left" w:pos="3870"/>
        </w:tabs>
        <w:ind w:left="3870" w:hanging="360"/>
      </w:pPr>
      <w:rPr>
        <w:rFonts w:ascii="Wingdings" w:hAnsi="Wingdings" w:hint="default"/>
      </w:rPr>
    </w:lvl>
    <w:lvl w:ilvl="6">
      <w:start w:val="1"/>
      <w:numFmt w:val="bullet"/>
      <w:lvlText w:val=""/>
      <w:lvlJc w:val="left"/>
      <w:pPr>
        <w:tabs>
          <w:tab w:val="left" w:pos="4590"/>
        </w:tabs>
        <w:ind w:left="4590" w:hanging="360"/>
      </w:pPr>
      <w:rPr>
        <w:rFonts w:ascii="Symbol" w:hAnsi="Symbol" w:hint="default"/>
      </w:rPr>
    </w:lvl>
    <w:lvl w:ilvl="7">
      <w:start w:val="1"/>
      <w:numFmt w:val="bullet"/>
      <w:lvlText w:val="o"/>
      <w:lvlJc w:val="left"/>
      <w:pPr>
        <w:tabs>
          <w:tab w:val="left" w:pos="5310"/>
        </w:tabs>
        <w:ind w:left="5310" w:hanging="360"/>
      </w:pPr>
      <w:rPr>
        <w:rFonts w:ascii="Courier New" w:hAnsi="Courier New" w:hint="default"/>
      </w:rPr>
    </w:lvl>
    <w:lvl w:ilvl="8">
      <w:start w:val="1"/>
      <w:numFmt w:val="bullet"/>
      <w:lvlText w:val=""/>
      <w:lvlJc w:val="left"/>
      <w:pPr>
        <w:tabs>
          <w:tab w:val="left" w:pos="6030"/>
        </w:tabs>
        <w:ind w:left="6030" w:hanging="360"/>
      </w:pPr>
      <w:rPr>
        <w:rFonts w:ascii="Wingdings" w:hAnsi="Wingdings" w:hint="default"/>
      </w:rPr>
    </w:lvl>
  </w:abstractNum>
  <w:abstractNum w:abstractNumId="25" w15:restartNumberingAfterBreak="0">
    <w:nsid w:val="0CCD4AD0"/>
    <w:multiLevelType w:val="hybridMultilevel"/>
    <w:tmpl w:val="55BEC2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DFF19CE"/>
    <w:multiLevelType w:val="multilevel"/>
    <w:tmpl w:val="0DFF19CE"/>
    <w:lvl w:ilvl="0">
      <w:numFmt w:val="bullet"/>
      <w:lvlText w:val="•"/>
      <w:lvlJc w:val="left"/>
      <w:pPr>
        <w:ind w:left="1080" w:hanging="360"/>
      </w:pPr>
      <w:rPr>
        <w:rFonts w:ascii="FiraSans-Light" w:eastAsiaTheme="minorHAnsi" w:hAnsi="FiraSans-Light" w:cs="FiraSans-Light" w:hint="default"/>
        <w:sz w:val="3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0FDD313C"/>
    <w:multiLevelType w:val="multilevel"/>
    <w:tmpl w:val="0FDD313C"/>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0BF1626"/>
    <w:multiLevelType w:val="multilevel"/>
    <w:tmpl w:val="10BF1626"/>
    <w:lvl w:ilvl="0">
      <w:start w:val="1"/>
      <w:numFmt w:val="lowerLetter"/>
      <w:lvlText w:val="(%1)"/>
      <w:lvlJc w:val="left"/>
      <w:pPr>
        <w:tabs>
          <w:tab w:val="left" w:pos="1224"/>
        </w:tabs>
        <w:ind w:left="1224" w:hanging="360"/>
      </w:pPr>
      <w:rPr>
        <w:rFonts w:hint="default"/>
      </w:rPr>
    </w:lvl>
    <w:lvl w:ilvl="1">
      <w:start w:val="1"/>
      <w:numFmt w:val="lowerRoman"/>
      <w:lvlText w:val="(%2)"/>
      <w:lvlJc w:val="left"/>
      <w:pPr>
        <w:tabs>
          <w:tab w:val="left" w:pos="1764"/>
        </w:tabs>
        <w:ind w:left="1764" w:hanging="180"/>
      </w:pPr>
      <w:rPr>
        <w:rFonts w:hint="default"/>
      </w:rPr>
    </w:lvl>
    <w:lvl w:ilvl="2">
      <w:start w:val="1"/>
      <w:numFmt w:val="lowerRoman"/>
      <w:lvlText w:val="%3)"/>
      <w:lvlJc w:val="left"/>
      <w:pPr>
        <w:ind w:left="3204" w:hanging="720"/>
      </w:pPr>
      <w:rPr>
        <w:rFonts w:hint="default"/>
      </w:rPr>
    </w:lvl>
    <w:lvl w:ilvl="3">
      <w:start w:val="1"/>
      <w:numFmt w:val="bullet"/>
      <w:lvlText w:val=""/>
      <w:lvlJc w:val="left"/>
      <w:pPr>
        <w:ind w:left="3384" w:hanging="360"/>
      </w:pPr>
      <w:rPr>
        <w:rFonts w:ascii="Symbol" w:eastAsia="Times New Roman" w:hAnsi="Symbol" w:cs="Times New Roman" w:hint="default"/>
      </w:rPr>
    </w:lvl>
    <w:lvl w:ilvl="4">
      <w:start w:val="1"/>
      <w:numFmt w:val="decimal"/>
      <w:lvlText w:val="%5."/>
      <w:lvlJc w:val="left"/>
      <w:pPr>
        <w:ind w:left="4104" w:hanging="360"/>
      </w:pPr>
      <w:rPr>
        <w:rFonts w:hint="default"/>
      </w:r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29" w15:restartNumberingAfterBreak="0">
    <w:nsid w:val="10F82DC3"/>
    <w:multiLevelType w:val="multilevel"/>
    <w:tmpl w:val="10F82DC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117F7637"/>
    <w:multiLevelType w:val="multilevel"/>
    <w:tmpl w:val="117F7637"/>
    <w:lvl w:ilvl="0">
      <w:numFmt w:val="bullet"/>
      <w:lvlText w:val="•"/>
      <w:lvlJc w:val="left"/>
      <w:pPr>
        <w:ind w:left="1080" w:hanging="360"/>
      </w:pPr>
      <w:rPr>
        <w:rFonts w:ascii="FiraSans-Light" w:eastAsiaTheme="minorHAnsi" w:hAnsi="FiraSans-Light" w:cs="FiraSans-Light" w:hint="default"/>
        <w:sz w:val="3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119C4256"/>
    <w:multiLevelType w:val="multilevel"/>
    <w:tmpl w:val="119C4256"/>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1C85529"/>
    <w:multiLevelType w:val="multilevel"/>
    <w:tmpl w:val="11C85529"/>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3" w15:restartNumberingAfterBreak="0">
    <w:nsid w:val="130C5AEA"/>
    <w:multiLevelType w:val="multilevel"/>
    <w:tmpl w:val="130C5AEA"/>
    <w:lvl w:ilvl="0">
      <w:start w:val="1"/>
      <w:numFmt w:val="decimal"/>
      <w:lvlText w:val="%1."/>
      <w:lvlJc w:val="left"/>
      <w:pPr>
        <w:tabs>
          <w:tab w:val="left" w:pos="432"/>
        </w:tabs>
        <w:ind w:left="432" w:hanging="432"/>
      </w:pPr>
      <w:rPr>
        <w:b/>
        <w:i w:val="0"/>
        <w:sz w:val="24"/>
        <w:szCs w:val="24"/>
      </w:rPr>
    </w:lvl>
    <w:lvl w:ilvl="1">
      <w:start w:val="1"/>
      <w:numFmt w:val="decimal"/>
      <w:lvlText w:val="%1.%2"/>
      <w:lvlJc w:val="left"/>
      <w:pPr>
        <w:tabs>
          <w:tab w:val="left" w:pos="1404"/>
        </w:tabs>
        <w:ind w:left="1404" w:hanging="504"/>
      </w:pPr>
      <w:rPr>
        <w:rFonts w:hint="default"/>
        <w:b w:val="0"/>
        <w:i w:val="0"/>
        <w:strike w:val="0"/>
        <w:sz w:val="24"/>
        <w:szCs w:val="24"/>
      </w:rPr>
    </w:lvl>
    <w:lvl w:ilvl="2">
      <w:start w:val="1"/>
      <w:numFmt w:val="lowerLetter"/>
      <w:lvlText w:val="(%3)"/>
      <w:lvlJc w:val="left"/>
      <w:pPr>
        <w:tabs>
          <w:tab w:val="left" w:pos="1777"/>
        </w:tabs>
        <w:ind w:left="1777"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4" w15:restartNumberingAfterBreak="0">
    <w:nsid w:val="140A0A4A"/>
    <w:multiLevelType w:val="multilevel"/>
    <w:tmpl w:val="140A0A4A"/>
    <w:lvl w:ilvl="0">
      <w:start w:val="1"/>
      <w:numFmt w:val="lowerLetter"/>
      <w:lvlText w:val="(%1)"/>
      <w:lvlJc w:val="left"/>
      <w:pPr>
        <w:tabs>
          <w:tab w:val="left" w:pos="1080"/>
        </w:tabs>
        <w:ind w:left="1080" w:hanging="540"/>
      </w:pPr>
      <w:rPr>
        <w:rFonts w:hint="default"/>
      </w:rPr>
    </w:lvl>
    <w:lvl w:ilvl="1">
      <w:start w:val="30"/>
      <w:numFmt w:val="decimal"/>
      <w:lvlText w:val="%2."/>
      <w:lvlJc w:val="left"/>
      <w:pPr>
        <w:tabs>
          <w:tab w:val="left" w:pos="1620"/>
        </w:tabs>
        <w:ind w:left="1620" w:hanging="360"/>
      </w:pPr>
      <w:rPr>
        <w:rFonts w:hint="default"/>
      </w:rPr>
    </w:lvl>
    <w:lvl w:ilvl="2">
      <w:start w:val="2"/>
      <w:numFmt w:val="lowerRoman"/>
      <w:lvlText w:val="%3."/>
      <w:lvlJc w:val="left"/>
      <w:pPr>
        <w:ind w:left="2880" w:hanging="72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35" w15:restartNumberingAfterBreak="0">
    <w:nsid w:val="143972B9"/>
    <w:multiLevelType w:val="multilevel"/>
    <w:tmpl w:val="143972B9"/>
    <w:lvl w:ilvl="0">
      <w:start w:val="1"/>
      <w:numFmt w:val="decimal"/>
      <w:pStyle w:val="Bulletnumbered"/>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56D1FE8"/>
    <w:multiLevelType w:val="multilevel"/>
    <w:tmpl w:val="156D1FE8"/>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37" w15:restartNumberingAfterBreak="0">
    <w:nsid w:val="17A663BE"/>
    <w:multiLevelType w:val="multilevel"/>
    <w:tmpl w:val="17A663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8273CB7"/>
    <w:multiLevelType w:val="multilevel"/>
    <w:tmpl w:val="18273CB7"/>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9284DE2"/>
    <w:multiLevelType w:val="multilevel"/>
    <w:tmpl w:val="19284DE2"/>
    <w:lvl w:ilvl="0">
      <w:start w:val="1"/>
      <w:numFmt w:val="upperLetter"/>
      <w:pStyle w:val="StyleStyleS1-Header1TimesNewRoman14pt1"/>
      <w:lvlText w:val="%1."/>
      <w:lvlJc w:val="center"/>
      <w:pPr>
        <w:tabs>
          <w:tab w:val="left" w:pos="648"/>
        </w:tabs>
        <w:ind w:left="360" w:hanging="72"/>
      </w:pPr>
      <w:rPr>
        <w:rFonts w:hint="default"/>
        <w:b/>
        <w:i w:val="0"/>
        <w:sz w:val="28"/>
        <w:szCs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192A12F4"/>
    <w:multiLevelType w:val="multilevel"/>
    <w:tmpl w:val="192A12F4"/>
    <w:lvl w:ilvl="0">
      <w:start w:val="1"/>
      <w:numFmt w:val="bullet"/>
      <w:lvlText w:val=""/>
      <w:lvlJc w:val="left"/>
      <w:pPr>
        <w:ind w:left="648" w:hanging="360"/>
      </w:pPr>
      <w:rPr>
        <w:rFonts w:ascii="Wingdings" w:hAnsi="Wingdings"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41" w15:restartNumberingAfterBreak="0">
    <w:nsid w:val="1B496D06"/>
    <w:multiLevelType w:val="multilevel"/>
    <w:tmpl w:val="1B496D0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B94412F"/>
    <w:multiLevelType w:val="multilevel"/>
    <w:tmpl w:val="1B94412F"/>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3" w15:restartNumberingAfterBreak="0">
    <w:nsid w:val="1C120A2C"/>
    <w:multiLevelType w:val="multilevel"/>
    <w:tmpl w:val="1C120A2C"/>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44" w15:restartNumberingAfterBreak="0">
    <w:nsid w:val="1DC42A8B"/>
    <w:multiLevelType w:val="multilevel"/>
    <w:tmpl w:val="1DC42A8B"/>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45" w15:restartNumberingAfterBreak="0">
    <w:nsid w:val="1F176084"/>
    <w:multiLevelType w:val="multilevel"/>
    <w:tmpl w:val="1F176084"/>
    <w:lvl w:ilvl="0">
      <w:start w:val="1"/>
      <w:numFmt w:val="lowerLetter"/>
      <w:lvlText w:val="(%1)"/>
      <w:lvlJc w:val="left"/>
      <w:pPr>
        <w:tabs>
          <w:tab w:val="left" w:pos="0"/>
        </w:tabs>
        <w:ind w:left="0" w:firstLine="0"/>
      </w:pPr>
      <w:rPr>
        <w:rFonts w:hint="default"/>
      </w:rPr>
    </w:lvl>
    <w:lvl w:ilvl="1">
      <w:start w:val="1"/>
      <w:numFmt w:val="lowerRoman"/>
      <w:lvlText w:val="(%2)"/>
      <w:lvlJc w:val="left"/>
      <w:pPr>
        <w:ind w:left="1296" w:hanging="360"/>
      </w:pPr>
      <w:rPr>
        <w:rFonts w:hint="default"/>
      </w:rPr>
    </w:lvl>
    <w:lvl w:ilvl="2">
      <w:start w:val="1"/>
      <w:numFmt w:val="lowerRoman"/>
      <w:lvlText w:val="%3."/>
      <w:lvlJc w:val="right"/>
      <w:pPr>
        <w:tabs>
          <w:tab w:val="left" w:pos="2016"/>
        </w:tabs>
        <w:ind w:left="2016" w:hanging="180"/>
      </w:pPr>
    </w:lvl>
    <w:lvl w:ilvl="3">
      <w:start w:val="1"/>
      <w:numFmt w:val="decimal"/>
      <w:lvlText w:val="%4."/>
      <w:lvlJc w:val="left"/>
      <w:pPr>
        <w:ind w:left="2736" w:hanging="360"/>
      </w:pPr>
      <w:rPr>
        <w:rFonts w:hint="default"/>
        <w:u w:val="single"/>
      </w:rPr>
    </w:lvl>
    <w:lvl w:ilvl="4">
      <w:start w:val="1"/>
      <w:numFmt w:val="lowerLetter"/>
      <w:lvlText w:val="%5."/>
      <w:lvlJc w:val="left"/>
      <w:pPr>
        <w:tabs>
          <w:tab w:val="left" w:pos="3456"/>
        </w:tabs>
        <w:ind w:left="3456" w:hanging="360"/>
      </w:pPr>
    </w:lvl>
    <w:lvl w:ilvl="5">
      <w:start w:val="1"/>
      <w:numFmt w:val="lowerRoman"/>
      <w:lvlText w:val="%6."/>
      <w:lvlJc w:val="right"/>
      <w:pPr>
        <w:tabs>
          <w:tab w:val="left" w:pos="4176"/>
        </w:tabs>
        <w:ind w:left="4176" w:hanging="180"/>
      </w:p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46" w15:restartNumberingAfterBreak="0">
    <w:nsid w:val="207017AE"/>
    <w:multiLevelType w:val="multilevel"/>
    <w:tmpl w:val="207017AE"/>
    <w:lvl w:ilvl="0">
      <w:start w:val="1"/>
      <w:numFmt w:val="lowerLetter"/>
      <w:lvlText w:val="(%1)"/>
      <w:lvlJc w:val="left"/>
      <w:pPr>
        <w:ind w:left="720" w:hanging="360"/>
      </w:pPr>
      <w:rPr>
        <w:rFonts w:hint="default"/>
        <w:b w:val="0"/>
        <w:i w:val="0"/>
      </w:rPr>
    </w:lvl>
    <w:lvl w:ilvl="1">
      <w:start w:val="1"/>
      <w:numFmt w:val="lowerRoman"/>
      <w:lvlText w:val="%2."/>
      <w:lvlJc w:val="righ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12C5936"/>
    <w:multiLevelType w:val="multilevel"/>
    <w:tmpl w:val="212C59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20A1518"/>
    <w:multiLevelType w:val="multilevel"/>
    <w:tmpl w:val="220A1518"/>
    <w:lvl w:ilvl="0">
      <w:start w:val="1"/>
      <w:numFmt w:val="lowerLetter"/>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222F183D"/>
    <w:multiLevelType w:val="multilevel"/>
    <w:tmpl w:val="222F183D"/>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15:restartNumberingAfterBreak="0">
    <w:nsid w:val="24A93114"/>
    <w:multiLevelType w:val="multilevel"/>
    <w:tmpl w:val="24A93114"/>
    <w:lvl w:ilvl="0">
      <w:start w:val="1"/>
      <w:numFmt w:val="lowerLetter"/>
      <w:lvlText w:val="(%1)"/>
      <w:legacy w:legacy="1" w:legacySpace="120" w:legacyIndent="720"/>
      <w:lvlJc w:val="left"/>
      <w:pPr>
        <w:ind w:left="1267"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1" w15:restartNumberingAfterBreak="0">
    <w:nsid w:val="24ED5537"/>
    <w:multiLevelType w:val="multilevel"/>
    <w:tmpl w:val="24ED5537"/>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25BC4D0B"/>
    <w:multiLevelType w:val="multilevel"/>
    <w:tmpl w:val="25BC4D0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3" w15:restartNumberingAfterBreak="0">
    <w:nsid w:val="276B5FA1"/>
    <w:multiLevelType w:val="multilevel"/>
    <w:tmpl w:val="276B5FA1"/>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54" w15:restartNumberingAfterBreak="0">
    <w:nsid w:val="27AB0D95"/>
    <w:multiLevelType w:val="multilevel"/>
    <w:tmpl w:val="27AB0D9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5" w15:restartNumberingAfterBreak="0">
    <w:nsid w:val="2809249B"/>
    <w:multiLevelType w:val="multilevel"/>
    <w:tmpl w:val="2809249B"/>
    <w:lvl w:ilvl="0">
      <w:start w:val="1"/>
      <w:numFmt w:val="bullet"/>
      <w:lvlText w:val=""/>
      <w:lvlJc w:val="left"/>
      <w:pPr>
        <w:ind w:left="648" w:hanging="360"/>
      </w:pPr>
      <w:rPr>
        <w:rFonts w:ascii="Wingdings" w:hAnsi="Wingdings"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56" w15:restartNumberingAfterBreak="0">
    <w:nsid w:val="289479D9"/>
    <w:multiLevelType w:val="multilevel"/>
    <w:tmpl w:val="289479D9"/>
    <w:lvl w:ilvl="0">
      <w:start w:val="1"/>
      <w:numFmt w:val="lowerLetter"/>
      <w:lvlText w:val="(%1)"/>
      <w:lvlJc w:val="left"/>
      <w:pPr>
        <w:tabs>
          <w:tab w:val="left" w:pos="1080"/>
        </w:tabs>
        <w:ind w:left="1080" w:hanging="540"/>
      </w:pPr>
      <w:rPr>
        <w:rFonts w:hint="default"/>
      </w:rPr>
    </w:lvl>
    <w:lvl w:ilvl="1">
      <w:start w:val="27"/>
      <w:numFmt w:val="decimal"/>
      <w:lvlText w:val="%2."/>
      <w:lvlJc w:val="left"/>
      <w:pPr>
        <w:tabs>
          <w:tab w:val="left" w:pos="1620"/>
        </w:tabs>
        <w:ind w:left="1620" w:hanging="360"/>
      </w:pPr>
      <w:rPr>
        <w:rFonts w:hint="default"/>
      </w:r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57" w15:restartNumberingAfterBreak="0">
    <w:nsid w:val="292773AC"/>
    <w:multiLevelType w:val="multilevel"/>
    <w:tmpl w:val="292773AC"/>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C5037BC"/>
    <w:multiLevelType w:val="multilevel"/>
    <w:tmpl w:val="E6FCC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2D2C2485"/>
    <w:multiLevelType w:val="multilevel"/>
    <w:tmpl w:val="2D2C2485"/>
    <w:lvl w:ilvl="0">
      <w:start w:val="1"/>
      <w:numFmt w:val="lowerRoman"/>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60" w15:restartNumberingAfterBreak="0">
    <w:nsid w:val="2D717487"/>
    <w:multiLevelType w:val="multilevel"/>
    <w:tmpl w:val="2D717487"/>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DA3711F"/>
    <w:multiLevelType w:val="multilevel"/>
    <w:tmpl w:val="2DA3711F"/>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2F2977A7"/>
    <w:multiLevelType w:val="multilevel"/>
    <w:tmpl w:val="2F2977A7"/>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0F67AEA"/>
    <w:multiLevelType w:val="multilevel"/>
    <w:tmpl w:val="30F67A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8A2ABC"/>
    <w:multiLevelType w:val="multilevel"/>
    <w:tmpl w:val="318A2ABC"/>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30460D5"/>
    <w:multiLevelType w:val="multilevel"/>
    <w:tmpl w:val="330460D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6" w15:restartNumberingAfterBreak="0">
    <w:nsid w:val="335462D5"/>
    <w:multiLevelType w:val="multilevel"/>
    <w:tmpl w:val="335462D5"/>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67" w15:restartNumberingAfterBreak="0">
    <w:nsid w:val="33707AC5"/>
    <w:multiLevelType w:val="multilevel"/>
    <w:tmpl w:val="33707AC5"/>
    <w:lvl w:ilvl="0">
      <w:start w:val="1"/>
      <w:numFmt w:val="lowerLetter"/>
      <w:lvlText w:val="(%1)"/>
      <w:lvlJc w:val="left"/>
      <w:pPr>
        <w:ind w:left="1080" w:hanging="360"/>
      </w:pPr>
      <w:rPr>
        <w:rFonts w:hint="default"/>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8" w15:restartNumberingAfterBreak="0">
    <w:nsid w:val="338108CB"/>
    <w:multiLevelType w:val="multilevel"/>
    <w:tmpl w:val="338108CB"/>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9" w15:restartNumberingAfterBreak="0">
    <w:nsid w:val="343D49AE"/>
    <w:multiLevelType w:val="multilevel"/>
    <w:tmpl w:val="343D49AE"/>
    <w:lvl w:ilvl="0">
      <w:start w:val="1"/>
      <w:numFmt w:val="lowerLetter"/>
      <w:lvlText w:val="(%1)"/>
      <w:legacy w:legacy="1" w:legacySpace="120" w:legacyIndent="720"/>
      <w:lvlJc w:val="left"/>
      <w:pPr>
        <w:ind w:left="1267"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0" w15:restartNumberingAfterBreak="0">
    <w:nsid w:val="36035B52"/>
    <w:multiLevelType w:val="multilevel"/>
    <w:tmpl w:val="36035B52"/>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71" w15:restartNumberingAfterBreak="0">
    <w:nsid w:val="3636707D"/>
    <w:multiLevelType w:val="multilevel"/>
    <w:tmpl w:val="3636707D"/>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2" w15:restartNumberingAfterBreak="0">
    <w:nsid w:val="372A14C9"/>
    <w:multiLevelType w:val="multilevel"/>
    <w:tmpl w:val="372A14C9"/>
    <w:lvl w:ilvl="0">
      <w:start w:val="1"/>
      <w:numFmt w:val="bullet"/>
      <w:pStyle w:val="Bulletdash4thlevel"/>
      <w:lvlText w:val="-"/>
      <w:lvlJc w:val="left"/>
      <w:pPr>
        <w:ind w:left="1800" w:hanging="360"/>
      </w:pPr>
      <w:rPr>
        <w:rFonts w:ascii="Calibri" w:eastAsiaTheme="minorHAnsi" w:hAnsi="Calibri" w:cstheme="minorBidi"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3" w15:restartNumberingAfterBreak="0">
    <w:nsid w:val="378A6853"/>
    <w:multiLevelType w:val="multilevel"/>
    <w:tmpl w:val="378A6853"/>
    <w:lvl w:ilvl="0">
      <w:start w:val="1"/>
      <w:numFmt w:val="decimal"/>
      <w:lvlText w:val="%1."/>
      <w:lvlJc w:val="left"/>
      <w:pPr>
        <w:ind w:left="720" w:hanging="360"/>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7C65EC3"/>
    <w:multiLevelType w:val="multilevel"/>
    <w:tmpl w:val="37C65EC3"/>
    <w:lvl w:ilvl="0">
      <w:start w:val="1"/>
      <w:numFmt w:val="lowerRoman"/>
      <w:lvlText w:val="(%1)"/>
      <w:lvlJc w:val="right"/>
      <w:pPr>
        <w:ind w:left="1599" w:hanging="360"/>
      </w:pPr>
      <w:rPr>
        <w:rFonts w:hint="default"/>
      </w:rPr>
    </w:lvl>
    <w:lvl w:ilvl="1">
      <w:start w:val="1"/>
      <w:numFmt w:val="lowerLetter"/>
      <w:lvlText w:val="%2."/>
      <w:lvlJc w:val="left"/>
      <w:pPr>
        <w:ind w:left="2319" w:hanging="360"/>
      </w:pPr>
    </w:lvl>
    <w:lvl w:ilvl="2">
      <w:start w:val="1"/>
      <w:numFmt w:val="lowerRoman"/>
      <w:lvlText w:val="%3."/>
      <w:lvlJc w:val="right"/>
      <w:pPr>
        <w:ind w:left="3039" w:hanging="180"/>
      </w:pPr>
    </w:lvl>
    <w:lvl w:ilvl="3">
      <w:start w:val="1"/>
      <w:numFmt w:val="decimal"/>
      <w:lvlText w:val="%4."/>
      <w:lvlJc w:val="left"/>
      <w:pPr>
        <w:ind w:left="3759" w:hanging="360"/>
      </w:pPr>
    </w:lvl>
    <w:lvl w:ilvl="4">
      <w:start w:val="1"/>
      <w:numFmt w:val="lowerLetter"/>
      <w:lvlText w:val="%5."/>
      <w:lvlJc w:val="left"/>
      <w:pPr>
        <w:ind w:left="4479" w:hanging="360"/>
      </w:pPr>
    </w:lvl>
    <w:lvl w:ilvl="5">
      <w:start w:val="1"/>
      <w:numFmt w:val="lowerRoman"/>
      <w:lvlText w:val="%6."/>
      <w:lvlJc w:val="right"/>
      <w:pPr>
        <w:ind w:left="5199" w:hanging="180"/>
      </w:pPr>
    </w:lvl>
    <w:lvl w:ilvl="6">
      <w:start w:val="1"/>
      <w:numFmt w:val="decimal"/>
      <w:lvlText w:val="%7."/>
      <w:lvlJc w:val="left"/>
      <w:pPr>
        <w:ind w:left="5919" w:hanging="360"/>
      </w:pPr>
    </w:lvl>
    <w:lvl w:ilvl="7">
      <w:start w:val="1"/>
      <w:numFmt w:val="lowerLetter"/>
      <w:lvlText w:val="%8."/>
      <w:lvlJc w:val="left"/>
      <w:pPr>
        <w:ind w:left="6639" w:hanging="360"/>
      </w:pPr>
    </w:lvl>
    <w:lvl w:ilvl="8">
      <w:start w:val="1"/>
      <w:numFmt w:val="lowerRoman"/>
      <w:lvlText w:val="%9."/>
      <w:lvlJc w:val="right"/>
      <w:pPr>
        <w:ind w:left="7359" w:hanging="180"/>
      </w:pPr>
    </w:lvl>
  </w:abstractNum>
  <w:abstractNum w:abstractNumId="75" w15:restartNumberingAfterBreak="0">
    <w:nsid w:val="388346FE"/>
    <w:multiLevelType w:val="multilevel"/>
    <w:tmpl w:val="388346FE"/>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76" w15:restartNumberingAfterBreak="0">
    <w:nsid w:val="3904024B"/>
    <w:multiLevelType w:val="multilevel"/>
    <w:tmpl w:val="3904024B"/>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98B4A67"/>
    <w:multiLevelType w:val="multilevel"/>
    <w:tmpl w:val="398B4A67"/>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78" w15:restartNumberingAfterBreak="0">
    <w:nsid w:val="39E83CB2"/>
    <w:multiLevelType w:val="multilevel"/>
    <w:tmpl w:val="39E83CB2"/>
    <w:lvl w:ilvl="0">
      <w:start w:val="1"/>
      <w:numFmt w:val="lowerLetter"/>
      <w:lvlText w:val="(%1)"/>
      <w:lvlJc w:val="left"/>
      <w:pPr>
        <w:ind w:left="1260" w:hanging="360"/>
      </w:pPr>
      <w:rPr>
        <w:rFonts w:hint="default"/>
        <w:i w:val="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9" w15:restartNumberingAfterBreak="0">
    <w:nsid w:val="3A14443A"/>
    <w:multiLevelType w:val="multilevel"/>
    <w:tmpl w:val="3A14443A"/>
    <w:lvl w:ilvl="0">
      <w:start w:val="1"/>
      <w:numFmt w:val="decimal"/>
      <w:isLgl/>
      <w:lvlText w:val="%1."/>
      <w:lvlJc w:val="left"/>
      <w:pPr>
        <w:tabs>
          <w:tab w:val="left" w:pos="432"/>
        </w:tabs>
        <w:ind w:left="432" w:hanging="432"/>
      </w:pPr>
      <w:rPr>
        <w:rFonts w:hint="default"/>
        <w:b/>
        <w:i w:val="0"/>
        <w:color w:val="auto"/>
        <w:sz w:val="24"/>
        <w:szCs w:val="24"/>
      </w:rPr>
    </w:lvl>
    <w:lvl w:ilvl="1">
      <w:start w:val="1"/>
      <w:numFmt w:val="lowerLetter"/>
      <w:lvlText w:val="(%2)"/>
      <w:lvlJc w:val="left"/>
      <w:pPr>
        <w:tabs>
          <w:tab w:val="left" w:pos="1213"/>
        </w:tabs>
        <w:ind w:left="1213" w:hanging="504"/>
      </w:pPr>
      <w:rPr>
        <w:rFonts w:hint="default"/>
        <w:b w:val="0"/>
        <w:i w:val="0"/>
        <w:color w:val="auto"/>
        <w:sz w:val="24"/>
        <w:szCs w:val="24"/>
      </w:rPr>
    </w:lvl>
    <w:lvl w:ilvl="2">
      <w:start w:val="1"/>
      <w:numFmt w:val="lowerLetter"/>
      <w:lvlText w:val="(%3)"/>
      <w:lvlJc w:val="left"/>
      <w:pPr>
        <w:tabs>
          <w:tab w:val="left" w:pos="864"/>
        </w:tabs>
        <w:ind w:left="864"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80" w15:restartNumberingAfterBreak="0">
    <w:nsid w:val="3ED10A5F"/>
    <w:multiLevelType w:val="multilevel"/>
    <w:tmpl w:val="3ED10A5F"/>
    <w:lvl w:ilvl="0">
      <w:start w:val="1"/>
      <w:numFmt w:val="decimal"/>
      <w:pStyle w:val="Header1-Clauses"/>
      <w:isLgl/>
      <w:lvlText w:val="%1."/>
      <w:lvlJc w:val="left"/>
      <w:pPr>
        <w:tabs>
          <w:tab w:val="left" w:pos="432"/>
        </w:tabs>
        <w:ind w:left="432" w:hanging="432"/>
      </w:pPr>
      <w:rPr>
        <w:rFonts w:ascii="Arial" w:hAnsi="Arial" w:hint="default"/>
        <w:b/>
        <w:i w:val="0"/>
        <w:sz w:val="20"/>
      </w:rPr>
    </w:lvl>
    <w:lvl w:ilvl="1">
      <w:start w:val="1"/>
      <w:numFmt w:val="decimal"/>
      <w:lvlText w:val="%1.%2"/>
      <w:lvlJc w:val="left"/>
      <w:pPr>
        <w:tabs>
          <w:tab w:val="left" w:pos="504"/>
        </w:tabs>
        <w:ind w:left="504" w:hanging="504"/>
      </w:pPr>
      <w:rPr>
        <w:rFonts w:ascii="Arial" w:hAnsi="Arial" w:hint="default"/>
        <w:b w:val="0"/>
        <w:i w:val="0"/>
        <w:sz w:val="20"/>
      </w:rPr>
    </w:lvl>
    <w:lvl w:ilvl="2">
      <w:start w:val="1"/>
      <w:numFmt w:val="lowerLetter"/>
      <w:lvlText w:val="(%3)"/>
      <w:lvlJc w:val="left"/>
      <w:pPr>
        <w:tabs>
          <w:tab w:val="left" w:pos="864"/>
        </w:tabs>
        <w:ind w:left="864" w:hanging="360"/>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81" w15:restartNumberingAfterBreak="0">
    <w:nsid w:val="3F0C7969"/>
    <w:multiLevelType w:val="multilevel"/>
    <w:tmpl w:val="3F0C7969"/>
    <w:lvl w:ilvl="0">
      <w:start w:val="1"/>
      <w:numFmt w:val="lowerLetter"/>
      <w:pStyle w:val="Bulletabc"/>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00D6480"/>
    <w:multiLevelType w:val="multilevel"/>
    <w:tmpl w:val="400D6480"/>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83" w15:restartNumberingAfterBreak="0">
    <w:nsid w:val="40110898"/>
    <w:multiLevelType w:val="multilevel"/>
    <w:tmpl w:val="40110898"/>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84" w15:restartNumberingAfterBreak="0">
    <w:nsid w:val="413C5F8F"/>
    <w:multiLevelType w:val="multilevel"/>
    <w:tmpl w:val="413C5F8F"/>
    <w:lvl w:ilvl="0">
      <w:start w:val="1"/>
      <w:numFmt w:val="lowerLetter"/>
      <w:lvlText w:val="(%1)"/>
      <w:lvlJc w:val="left"/>
      <w:pPr>
        <w:ind w:left="1440" w:hanging="360"/>
      </w:pPr>
      <w:rPr>
        <w:rFonts w:hint="default"/>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5" w15:restartNumberingAfterBreak="0">
    <w:nsid w:val="41DD70BF"/>
    <w:multiLevelType w:val="multilevel"/>
    <w:tmpl w:val="41DD70BF"/>
    <w:lvl w:ilvl="0">
      <w:start w:val="1"/>
      <w:numFmt w:val="lowerLetter"/>
      <w:lvlText w:val="%1)"/>
      <w:lvlJc w:val="left"/>
      <w:pPr>
        <w:tabs>
          <w:tab w:val="left" w:pos="1440"/>
        </w:tabs>
        <w:ind w:left="1440" w:hanging="720"/>
      </w:pPr>
      <w:rPr>
        <w:rFonts w:hint="default"/>
      </w:rPr>
    </w:lvl>
    <w:lvl w:ilvl="1">
      <w:start w:val="1"/>
      <w:numFmt w:val="upperLetter"/>
      <w:lvlText w:val="%2."/>
      <w:lvlJc w:val="left"/>
      <w:pPr>
        <w:tabs>
          <w:tab w:val="left" w:pos="1152"/>
        </w:tabs>
        <w:ind w:left="1152" w:hanging="576"/>
      </w:pPr>
    </w:lvl>
    <w:lvl w:ilvl="2">
      <w:start w:val="1"/>
      <w:numFmt w:val="decimal"/>
      <w:pStyle w:val="Outline3"/>
      <w:lvlText w:val="%3."/>
      <w:lvlJc w:val="left"/>
      <w:pPr>
        <w:tabs>
          <w:tab w:val="left" w:pos="1728"/>
        </w:tabs>
        <w:ind w:left="1728" w:hanging="432"/>
      </w:pPr>
    </w:lvl>
    <w:lvl w:ilvl="3">
      <w:start w:val="1"/>
      <w:numFmt w:val="lowerLetter"/>
      <w:lvlText w:val="%4)"/>
      <w:lvlJc w:val="left"/>
      <w:pPr>
        <w:tabs>
          <w:tab w:val="left" w:pos="2304"/>
        </w:tabs>
        <w:ind w:left="2304" w:hanging="576"/>
      </w:pPr>
    </w:lvl>
    <w:lvl w:ilvl="4">
      <w:start w:val="1"/>
      <w:numFmt w:val="decimal"/>
      <w:lvlText w:val="(%5)"/>
      <w:lvlJc w:val="left"/>
      <w:pPr>
        <w:tabs>
          <w:tab w:val="left" w:pos="3240"/>
        </w:tabs>
        <w:ind w:left="2880" w:firstLine="0"/>
      </w:pPr>
    </w:lvl>
    <w:lvl w:ilvl="5">
      <w:start w:val="1"/>
      <w:numFmt w:val="lowerLetter"/>
      <w:lvlText w:val="(%6)"/>
      <w:lvlJc w:val="left"/>
      <w:pPr>
        <w:tabs>
          <w:tab w:val="left" w:pos="3960"/>
        </w:tabs>
        <w:ind w:left="3600" w:firstLine="0"/>
      </w:pPr>
    </w:lvl>
    <w:lvl w:ilvl="6">
      <w:start w:val="1"/>
      <w:numFmt w:val="lowerRoman"/>
      <w:lvlText w:val="(%7)"/>
      <w:lvlJc w:val="left"/>
      <w:pPr>
        <w:tabs>
          <w:tab w:val="left" w:pos="4680"/>
        </w:tabs>
        <w:ind w:left="4320" w:firstLine="0"/>
      </w:pPr>
    </w:lvl>
    <w:lvl w:ilvl="7">
      <w:start w:val="1"/>
      <w:numFmt w:val="lowerLetter"/>
      <w:lvlText w:val="(%8)"/>
      <w:lvlJc w:val="left"/>
      <w:pPr>
        <w:tabs>
          <w:tab w:val="left" w:pos="5400"/>
        </w:tabs>
        <w:ind w:left="5040" w:firstLine="0"/>
      </w:pPr>
    </w:lvl>
    <w:lvl w:ilvl="8">
      <w:start w:val="1"/>
      <w:numFmt w:val="lowerRoman"/>
      <w:lvlText w:val="(%9)"/>
      <w:lvlJc w:val="left"/>
      <w:pPr>
        <w:tabs>
          <w:tab w:val="left" w:pos="6120"/>
        </w:tabs>
        <w:ind w:left="5760" w:firstLine="0"/>
      </w:pPr>
    </w:lvl>
  </w:abstractNum>
  <w:abstractNum w:abstractNumId="86" w15:restartNumberingAfterBreak="0">
    <w:nsid w:val="42C6751C"/>
    <w:multiLevelType w:val="multilevel"/>
    <w:tmpl w:val="42C6751C"/>
    <w:lvl w:ilvl="0">
      <w:start w:val="1"/>
      <w:numFmt w:val="lowerLetter"/>
      <w:lvlText w:val="(%1)"/>
      <w:lvlJc w:val="left"/>
      <w:pPr>
        <w:tabs>
          <w:tab w:val="left" w:pos="576"/>
        </w:tabs>
        <w:ind w:left="1008" w:hanging="432"/>
      </w:pPr>
      <w:rPr>
        <w:rFonts w:hint="default"/>
      </w:rPr>
    </w:lvl>
    <w:lvl w:ilvl="1">
      <w:start w:val="1"/>
      <w:numFmt w:val="lowerRoman"/>
      <w:lvlText w:val="%2)"/>
      <w:lvlJc w:val="left"/>
      <w:pPr>
        <w:tabs>
          <w:tab w:val="left" w:pos="1800"/>
        </w:tabs>
        <w:ind w:left="1800" w:hanging="720"/>
      </w:pPr>
      <w:rPr>
        <w:rFonts w:hint="default"/>
      </w:rPr>
    </w:lvl>
    <w:lvl w:ilvl="2">
      <w:start w:val="1"/>
      <w:numFmt w:val="decimal"/>
      <w:lvlText w:val="%3."/>
      <w:lvlJc w:val="left"/>
      <w:pPr>
        <w:tabs>
          <w:tab w:val="left" w:pos="2340"/>
        </w:tabs>
        <w:ind w:left="2340" w:hanging="360"/>
      </w:pPr>
      <w:rPr>
        <w:rFonts w:hint="default"/>
        <w:sz w:val="20"/>
        <w:szCs w:val="20"/>
      </w:rPr>
    </w:lvl>
    <w:lvl w:ilvl="3">
      <w:start w:val="612"/>
      <w:numFmt w:val="decimal"/>
      <w:lvlText w:val="%4"/>
      <w:lvlJc w:val="left"/>
      <w:pPr>
        <w:tabs>
          <w:tab w:val="left" w:pos="2880"/>
        </w:tabs>
        <w:ind w:left="2880" w:hanging="360"/>
      </w:pPr>
      <w:rPr>
        <w:rFonts w:hint="default"/>
        <w:b w:val="0"/>
        <w:sz w:val="18"/>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7" w15:restartNumberingAfterBreak="0">
    <w:nsid w:val="42CB336D"/>
    <w:multiLevelType w:val="multilevel"/>
    <w:tmpl w:val="42CB336D"/>
    <w:lvl w:ilvl="0">
      <w:numFmt w:val="bullet"/>
      <w:lvlText w:val="-"/>
      <w:lvlJc w:val="left"/>
      <w:pPr>
        <w:ind w:left="828" w:hanging="360"/>
      </w:pPr>
      <w:rPr>
        <w:rFonts w:ascii="Times New Roman" w:eastAsia="Times New Roman" w:hAnsi="Times New Roman" w:cs="Times New Roman" w:hint="default"/>
        <w:b/>
        <w:bCs/>
        <w:w w:val="99"/>
        <w:sz w:val="24"/>
        <w:szCs w:val="24"/>
        <w:lang w:val="en-US" w:eastAsia="en-US" w:bidi="en-US"/>
      </w:rPr>
    </w:lvl>
    <w:lvl w:ilvl="1">
      <w:numFmt w:val="bullet"/>
      <w:lvlText w:val="•"/>
      <w:lvlJc w:val="left"/>
      <w:pPr>
        <w:ind w:left="1340" w:hanging="360"/>
      </w:pPr>
      <w:rPr>
        <w:rFonts w:hint="default"/>
        <w:lang w:val="en-US" w:eastAsia="en-US" w:bidi="en-US"/>
      </w:rPr>
    </w:lvl>
    <w:lvl w:ilvl="2">
      <w:numFmt w:val="bullet"/>
      <w:lvlText w:val="•"/>
      <w:lvlJc w:val="left"/>
      <w:pPr>
        <w:ind w:left="1861" w:hanging="360"/>
      </w:pPr>
      <w:rPr>
        <w:rFonts w:hint="default"/>
        <w:lang w:val="en-US" w:eastAsia="en-US" w:bidi="en-US"/>
      </w:rPr>
    </w:lvl>
    <w:lvl w:ilvl="3">
      <w:numFmt w:val="bullet"/>
      <w:lvlText w:val="•"/>
      <w:lvlJc w:val="left"/>
      <w:pPr>
        <w:ind w:left="2382" w:hanging="360"/>
      </w:pPr>
      <w:rPr>
        <w:rFonts w:hint="default"/>
        <w:lang w:val="en-US" w:eastAsia="en-US" w:bidi="en-US"/>
      </w:rPr>
    </w:lvl>
    <w:lvl w:ilvl="4">
      <w:numFmt w:val="bullet"/>
      <w:lvlText w:val="•"/>
      <w:lvlJc w:val="left"/>
      <w:pPr>
        <w:ind w:left="2903" w:hanging="360"/>
      </w:pPr>
      <w:rPr>
        <w:rFonts w:hint="default"/>
        <w:lang w:val="en-US" w:eastAsia="en-US" w:bidi="en-US"/>
      </w:rPr>
    </w:lvl>
    <w:lvl w:ilvl="5">
      <w:numFmt w:val="bullet"/>
      <w:lvlText w:val="•"/>
      <w:lvlJc w:val="left"/>
      <w:pPr>
        <w:ind w:left="3424" w:hanging="360"/>
      </w:pPr>
      <w:rPr>
        <w:rFonts w:hint="default"/>
        <w:lang w:val="en-US" w:eastAsia="en-US" w:bidi="en-US"/>
      </w:rPr>
    </w:lvl>
    <w:lvl w:ilvl="6">
      <w:numFmt w:val="bullet"/>
      <w:lvlText w:val="•"/>
      <w:lvlJc w:val="left"/>
      <w:pPr>
        <w:ind w:left="3944" w:hanging="360"/>
      </w:pPr>
      <w:rPr>
        <w:rFonts w:hint="default"/>
        <w:lang w:val="en-US" w:eastAsia="en-US" w:bidi="en-US"/>
      </w:rPr>
    </w:lvl>
    <w:lvl w:ilvl="7">
      <w:numFmt w:val="bullet"/>
      <w:lvlText w:val="•"/>
      <w:lvlJc w:val="left"/>
      <w:pPr>
        <w:ind w:left="4465" w:hanging="360"/>
      </w:pPr>
      <w:rPr>
        <w:rFonts w:hint="default"/>
        <w:lang w:val="en-US" w:eastAsia="en-US" w:bidi="en-US"/>
      </w:rPr>
    </w:lvl>
    <w:lvl w:ilvl="8">
      <w:numFmt w:val="bullet"/>
      <w:lvlText w:val="•"/>
      <w:lvlJc w:val="left"/>
      <w:pPr>
        <w:ind w:left="4986" w:hanging="360"/>
      </w:pPr>
      <w:rPr>
        <w:rFonts w:hint="default"/>
        <w:lang w:val="en-US" w:eastAsia="en-US" w:bidi="en-US"/>
      </w:rPr>
    </w:lvl>
  </w:abstractNum>
  <w:abstractNum w:abstractNumId="88" w15:restartNumberingAfterBreak="0">
    <w:nsid w:val="430728FF"/>
    <w:multiLevelType w:val="multilevel"/>
    <w:tmpl w:val="430728FF"/>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35D7B99"/>
    <w:multiLevelType w:val="multilevel"/>
    <w:tmpl w:val="435D7B99"/>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0" w15:restartNumberingAfterBreak="0">
    <w:nsid w:val="43E73D43"/>
    <w:multiLevelType w:val="hybridMultilevel"/>
    <w:tmpl w:val="6272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48B3C33"/>
    <w:multiLevelType w:val="multilevel"/>
    <w:tmpl w:val="448B3C33"/>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2" w15:restartNumberingAfterBreak="0">
    <w:nsid w:val="44A069E6"/>
    <w:multiLevelType w:val="multilevel"/>
    <w:tmpl w:val="44A069E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6AA34AB"/>
    <w:multiLevelType w:val="multilevel"/>
    <w:tmpl w:val="46AA34AB"/>
    <w:lvl w:ilvl="0">
      <w:start w:val="1"/>
      <w:numFmt w:val="decimal"/>
      <w:lvlText w:val="%1."/>
      <w:lvlJc w:val="left"/>
      <w:pPr>
        <w:tabs>
          <w:tab w:val="left" w:pos="540"/>
        </w:tabs>
        <w:ind w:left="540" w:hanging="540"/>
      </w:pPr>
      <w:rPr>
        <w:rFonts w:ascii="Times New Roman" w:eastAsia="Times New Roman" w:hAnsi="Times New Roman" w:cs="Times New Roman"/>
      </w:rPr>
    </w:lvl>
    <w:lvl w:ilvl="1">
      <w:start w:val="1"/>
      <w:numFmt w:val="decimal"/>
      <w:lvlText w:val="%1.%2"/>
      <w:lvlJc w:val="left"/>
      <w:pPr>
        <w:tabs>
          <w:tab w:val="left" w:pos="918"/>
        </w:tabs>
        <w:ind w:left="918" w:hanging="540"/>
      </w:pPr>
      <w:rPr>
        <w:rFonts w:hint="default"/>
        <w:i w:val="0"/>
      </w:rPr>
    </w:lvl>
    <w:lvl w:ilvl="2">
      <w:start w:val="1"/>
      <w:numFmt w:val="bullet"/>
      <w:lvlText w:val=""/>
      <w:lvlJc w:val="left"/>
      <w:pPr>
        <w:tabs>
          <w:tab w:val="left" w:pos="720"/>
        </w:tabs>
        <w:ind w:left="720" w:hanging="720"/>
      </w:pPr>
      <w:rPr>
        <w:rFonts w:ascii="Symbol" w:hAnsi="Symbol"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4" w15:restartNumberingAfterBreak="0">
    <w:nsid w:val="47D441DF"/>
    <w:multiLevelType w:val="multilevel"/>
    <w:tmpl w:val="47D441DF"/>
    <w:lvl w:ilvl="0">
      <w:start w:val="2"/>
      <w:numFmt w:val="decimal"/>
      <w:lvlText w:val="%1"/>
      <w:lvlJc w:val="left"/>
      <w:pPr>
        <w:tabs>
          <w:tab w:val="left" w:pos="720"/>
        </w:tabs>
        <w:ind w:left="720" w:hanging="720"/>
      </w:pPr>
      <w:rPr>
        <w:rFonts w:hint="default"/>
      </w:rPr>
    </w:lvl>
    <w:lvl w:ilvl="1">
      <w:start w:val="2"/>
      <w:numFmt w:val="decimal"/>
      <w:pStyle w:val="Head12"/>
      <w:lvlText w:val="%1.%2"/>
      <w:lvlJc w:val="left"/>
      <w:pPr>
        <w:tabs>
          <w:tab w:val="left" w:pos="720"/>
        </w:tabs>
        <w:ind w:left="720" w:hanging="720"/>
      </w:pPr>
      <w:rPr>
        <w:rFonts w:hint="default"/>
      </w:rPr>
    </w:lvl>
    <w:lvl w:ilvl="2">
      <w:start w:val="1"/>
      <w:numFmt w:val="decimal"/>
      <w:lvlText w:val="%3.1"/>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5" w15:restartNumberingAfterBreak="0">
    <w:nsid w:val="48731D0E"/>
    <w:multiLevelType w:val="multilevel"/>
    <w:tmpl w:val="48731D0E"/>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6" w15:restartNumberingAfterBreak="0">
    <w:nsid w:val="4A6261F8"/>
    <w:multiLevelType w:val="multilevel"/>
    <w:tmpl w:val="4A6261F8"/>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7" w15:restartNumberingAfterBreak="0">
    <w:nsid w:val="4D8F1A62"/>
    <w:multiLevelType w:val="multilevel"/>
    <w:tmpl w:val="4D8F1A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8" w15:restartNumberingAfterBreak="0">
    <w:nsid w:val="4EBF2CC7"/>
    <w:multiLevelType w:val="multilevel"/>
    <w:tmpl w:val="4EBF2CC7"/>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F0F3894"/>
    <w:multiLevelType w:val="multilevel"/>
    <w:tmpl w:val="4F0F3894"/>
    <w:lvl w:ilvl="0">
      <w:start w:val="1"/>
      <w:numFmt w:val="upperLetter"/>
      <w:lvlText w:val="%1."/>
      <w:lvlJc w:val="left"/>
      <w:pPr>
        <w:tabs>
          <w:tab w:val="left" w:pos="504"/>
        </w:tabs>
        <w:ind w:left="504" w:hanging="504"/>
      </w:pPr>
      <w:rPr>
        <w:rFonts w:hint="default"/>
      </w:rPr>
    </w:lvl>
    <w:lvl w:ilvl="1">
      <w:start w:val="16"/>
      <w:numFmt w:val="decimal"/>
      <w:pStyle w:val="2AutoList1"/>
      <w:lvlText w:val="%2."/>
      <w:lvlJc w:val="left"/>
      <w:pPr>
        <w:tabs>
          <w:tab w:val="left" w:pos="504"/>
        </w:tabs>
        <w:ind w:left="504" w:hanging="504"/>
      </w:pPr>
    </w:lvl>
    <w:lvl w:ilvl="2">
      <w:start w:val="1"/>
      <w:numFmt w:val="decimal"/>
      <w:lvlText w:val="%3."/>
      <w:lvlJc w:val="left"/>
      <w:pPr>
        <w:tabs>
          <w:tab w:val="left" w:pos="0"/>
        </w:tabs>
        <w:ind w:left="2160" w:hanging="720"/>
      </w:pPr>
    </w:lvl>
    <w:lvl w:ilvl="3">
      <w:start w:val="1"/>
      <w:numFmt w:val="decimal"/>
      <w:lvlText w:val="%4."/>
      <w:lvlJc w:val="left"/>
      <w:pPr>
        <w:tabs>
          <w:tab w:val="left" w:pos="0"/>
        </w:tabs>
        <w:ind w:left="2880" w:hanging="720"/>
      </w:pPr>
    </w:lvl>
    <w:lvl w:ilvl="4">
      <w:start w:val="1"/>
      <w:numFmt w:val="decimal"/>
      <w:lvlText w:val="%5."/>
      <w:lvlJc w:val="left"/>
      <w:pPr>
        <w:tabs>
          <w:tab w:val="left" w:pos="0"/>
        </w:tabs>
        <w:ind w:left="3600" w:hanging="720"/>
      </w:pPr>
    </w:lvl>
    <w:lvl w:ilvl="5">
      <w:start w:val="1"/>
      <w:numFmt w:val="decimal"/>
      <w:lvlText w:val="%6."/>
      <w:lvlJc w:val="left"/>
      <w:pPr>
        <w:tabs>
          <w:tab w:val="left" w:pos="0"/>
        </w:tabs>
        <w:ind w:left="4320" w:hanging="720"/>
      </w:pPr>
    </w:lvl>
    <w:lvl w:ilvl="6">
      <w:start w:val="1"/>
      <w:numFmt w:val="decimal"/>
      <w:lvlText w:val="%7."/>
      <w:lvlJc w:val="left"/>
      <w:pPr>
        <w:tabs>
          <w:tab w:val="left" w:pos="0"/>
        </w:tabs>
        <w:ind w:left="5040" w:hanging="720"/>
      </w:pPr>
    </w:lvl>
    <w:lvl w:ilvl="7">
      <w:start w:val="1"/>
      <w:numFmt w:val="decimal"/>
      <w:lvlText w:val="%8."/>
      <w:lvlJc w:val="left"/>
      <w:pPr>
        <w:tabs>
          <w:tab w:val="left" w:pos="0"/>
        </w:tabs>
        <w:ind w:left="5760" w:hanging="720"/>
      </w:pPr>
    </w:lvl>
    <w:lvl w:ilvl="8">
      <w:start w:val="1"/>
      <w:numFmt w:val="lowerRoman"/>
      <w:lvlText w:val="%9"/>
      <w:lvlJc w:val="left"/>
      <w:pPr>
        <w:tabs>
          <w:tab w:val="left" w:pos="0"/>
        </w:tabs>
        <w:ind w:left="6480" w:hanging="720"/>
      </w:pPr>
    </w:lvl>
  </w:abstractNum>
  <w:abstractNum w:abstractNumId="100" w15:restartNumberingAfterBreak="0">
    <w:nsid w:val="4F1F24DB"/>
    <w:multiLevelType w:val="multilevel"/>
    <w:tmpl w:val="4F1F24D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0B321BC"/>
    <w:multiLevelType w:val="multilevel"/>
    <w:tmpl w:val="50B321BC"/>
    <w:lvl w:ilvl="0">
      <w:start w:val="1"/>
      <w:numFmt w:val="decimal"/>
      <w:pStyle w:val="HeaderEvaCriteri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2A83609"/>
    <w:multiLevelType w:val="multilevel"/>
    <w:tmpl w:val="52A83609"/>
    <w:lvl w:ilvl="0">
      <w:start w:val="1"/>
      <w:numFmt w:val="bullet"/>
      <w:lvlText w:val=""/>
      <w:lvlJc w:val="left"/>
      <w:pPr>
        <w:ind w:left="648" w:hanging="360"/>
      </w:pPr>
      <w:rPr>
        <w:rFonts w:ascii="Wingdings" w:hAnsi="Wingdings"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103" w15:restartNumberingAfterBreak="0">
    <w:nsid w:val="536C128F"/>
    <w:multiLevelType w:val="multilevel"/>
    <w:tmpl w:val="536C128F"/>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4B43935"/>
    <w:multiLevelType w:val="multilevel"/>
    <w:tmpl w:val="54B43935"/>
    <w:lvl w:ilvl="0">
      <w:start w:val="1"/>
      <w:numFmt w:val="decimal"/>
      <w:lvlText w:val="%1."/>
      <w:lvlJc w:val="left"/>
      <w:pPr>
        <w:ind w:left="3960" w:hanging="360"/>
      </w:pPr>
      <w:rPr>
        <w:rFonts w:cs="Times New Roman" w:hint="default"/>
        <w:sz w:val="24"/>
      </w:r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105" w15:restartNumberingAfterBreak="0">
    <w:nsid w:val="562F0FB8"/>
    <w:multiLevelType w:val="multilevel"/>
    <w:tmpl w:val="562F0FB8"/>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72A30E2"/>
    <w:multiLevelType w:val="multilevel"/>
    <w:tmpl w:val="572A3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8DD6B7E"/>
    <w:multiLevelType w:val="singleLevel"/>
    <w:tmpl w:val="58DD6B7E"/>
    <w:lvl w:ilvl="0">
      <w:start w:val="1"/>
      <w:numFmt w:val="upperLetter"/>
      <w:pStyle w:val="StyleStyleS1-Header1TimesNewRoman14pt"/>
      <w:lvlText w:val="%1."/>
      <w:lvlJc w:val="center"/>
      <w:pPr>
        <w:tabs>
          <w:tab w:val="left" w:pos="648"/>
        </w:tabs>
        <w:ind w:left="360" w:hanging="72"/>
      </w:pPr>
      <w:rPr>
        <w:rFonts w:hint="default"/>
        <w:b/>
        <w:i w:val="0"/>
        <w:sz w:val="28"/>
        <w:szCs w:val="28"/>
      </w:rPr>
    </w:lvl>
  </w:abstractNum>
  <w:abstractNum w:abstractNumId="108" w15:restartNumberingAfterBreak="0">
    <w:nsid w:val="59CE6D7D"/>
    <w:multiLevelType w:val="hybridMultilevel"/>
    <w:tmpl w:val="C37AC3F6"/>
    <w:lvl w:ilvl="0" w:tplc="D012E3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A177BC7"/>
    <w:multiLevelType w:val="multilevel"/>
    <w:tmpl w:val="5A177BC7"/>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10" w15:restartNumberingAfterBreak="0">
    <w:nsid w:val="5ADE4ED9"/>
    <w:multiLevelType w:val="multilevel"/>
    <w:tmpl w:val="5ADE4ED9"/>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1" w15:restartNumberingAfterBreak="0">
    <w:nsid w:val="5B1453D5"/>
    <w:multiLevelType w:val="multilevel"/>
    <w:tmpl w:val="5B1453D5"/>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5B38307A"/>
    <w:multiLevelType w:val="multilevel"/>
    <w:tmpl w:val="5B38307A"/>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13" w15:restartNumberingAfterBreak="0">
    <w:nsid w:val="5D4A1CCB"/>
    <w:multiLevelType w:val="multilevel"/>
    <w:tmpl w:val="5D4A1CCB"/>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5E9C600B"/>
    <w:multiLevelType w:val="multilevel"/>
    <w:tmpl w:val="5E9C600B"/>
    <w:lvl w:ilvl="0">
      <w:start w:val="1"/>
      <w:numFmt w:val="lowerLetter"/>
      <w:lvlText w:val="%1."/>
      <w:lvlJc w:val="left"/>
      <w:pPr>
        <w:ind w:left="1296" w:hanging="360"/>
      </w:pPr>
      <w:rPr>
        <w:rFonts w:hint="default"/>
        <w:b w:val="0"/>
        <w:i/>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15" w15:restartNumberingAfterBreak="0">
    <w:nsid w:val="5EEA7F42"/>
    <w:multiLevelType w:val="multilevel"/>
    <w:tmpl w:val="5EEA7F42"/>
    <w:lvl w:ilvl="0">
      <w:start w:val="1"/>
      <w:numFmt w:val="lowerRoman"/>
      <w:lvlText w:val="(%1)"/>
      <w:lvlJc w:val="left"/>
      <w:pPr>
        <w:tabs>
          <w:tab w:val="left" w:pos="1038"/>
        </w:tabs>
        <w:ind w:left="1038" w:hanging="519"/>
      </w:pPr>
      <w:rPr>
        <w:rFonts w:ascii="Times New Roman" w:hAnsi="Times New Roman" w:cs="Times New Roman" w:hint="default"/>
        <w:b w:val="0"/>
        <w:i w:val="0"/>
        <w:color w:val="auto"/>
        <w:sz w:val="24"/>
        <w:szCs w:val="24"/>
        <w:u w:val="none"/>
      </w:rPr>
    </w:lvl>
    <w:lvl w:ilvl="1">
      <w:start w:val="1"/>
      <w:numFmt w:val="lowerLetter"/>
      <w:lvlText w:val="%2."/>
      <w:lvlJc w:val="left"/>
      <w:pPr>
        <w:tabs>
          <w:tab w:val="left" w:pos="1959"/>
        </w:tabs>
        <w:ind w:left="1959" w:hanging="360"/>
      </w:pPr>
    </w:lvl>
    <w:lvl w:ilvl="2">
      <w:start w:val="1"/>
      <w:numFmt w:val="lowerRoman"/>
      <w:lvlText w:val="%3."/>
      <w:lvlJc w:val="right"/>
      <w:pPr>
        <w:tabs>
          <w:tab w:val="left" w:pos="2679"/>
        </w:tabs>
        <w:ind w:left="2679" w:hanging="180"/>
      </w:pPr>
    </w:lvl>
    <w:lvl w:ilvl="3">
      <w:start w:val="1"/>
      <w:numFmt w:val="decimal"/>
      <w:lvlText w:val="%4."/>
      <w:lvlJc w:val="left"/>
      <w:pPr>
        <w:tabs>
          <w:tab w:val="left" w:pos="3399"/>
        </w:tabs>
        <w:ind w:left="3399" w:hanging="360"/>
      </w:pPr>
    </w:lvl>
    <w:lvl w:ilvl="4">
      <w:start w:val="1"/>
      <w:numFmt w:val="lowerLetter"/>
      <w:lvlText w:val="%5."/>
      <w:lvlJc w:val="left"/>
      <w:pPr>
        <w:tabs>
          <w:tab w:val="left" w:pos="4119"/>
        </w:tabs>
        <w:ind w:left="4119" w:hanging="360"/>
      </w:pPr>
    </w:lvl>
    <w:lvl w:ilvl="5">
      <w:start w:val="1"/>
      <w:numFmt w:val="lowerRoman"/>
      <w:lvlText w:val="%6."/>
      <w:lvlJc w:val="right"/>
      <w:pPr>
        <w:tabs>
          <w:tab w:val="left" w:pos="4839"/>
        </w:tabs>
        <w:ind w:left="4839" w:hanging="180"/>
      </w:pPr>
    </w:lvl>
    <w:lvl w:ilvl="6">
      <w:start w:val="1"/>
      <w:numFmt w:val="decimal"/>
      <w:lvlText w:val="%7."/>
      <w:lvlJc w:val="left"/>
      <w:pPr>
        <w:tabs>
          <w:tab w:val="left" w:pos="5559"/>
        </w:tabs>
        <w:ind w:left="5559" w:hanging="360"/>
      </w:pPr>
    </w:lvl>
    <w:lvl w:ilvl="7">
      <w:start w:val="1"/>
      <w:numFmt w:val="lowerLetter"/>
      <w:lvlText w:val="%8."/>
      <w:lvlJc w:val="left"/>
      <w:pPr>
        <w:tabs>
          <w:tab w:val="left" w:pos="6279"/>
        </w:tabs>
        <w:ind w:left="6279" w:hanging="360"/>
      </w:pPr>
    </w:lvl>
    <w:lvl w:ilvl="8">
      <w:start w:val="1"/>
      <w:numFmt w:val="lowerRoman"/>
      <w:lvlText w:val="%9."/>
      <w:lvlJc w:val="right"/>
      <w:pPr>
        <w:tabs>
          <w:tab w:val="left" w:pos="6999"/>
        </w:tabs>
        <w:ind w:left="6999" w:hanging="180"/>
      </w:pPr>
    </w:lvl>
  </w:abstractNum>
  <w:abstractNum w:abstractNumId="116" w15:restartNumberingAfterBreak="0">
    <w:nsid w:val="5F3416BB"/>
    <w:multiLevelType w:val="hybridMultilevel"/>
    <w:tmpl w:val="A41C63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12D5192"/>
    <w:multiLevelType w:val="multilevel"/>
    <w:tmpl w:val="612D5192"/>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hint="default"/>
      </w:rPr>
    </w:lvl>
    <w:lvl w:ilvl="3">
      <w:start w:val="1"/>
      <w:numFmt w:val="bullet"/>
      <w:lvlText w:val=""/>
      <w:lvlJc w:val="left"/>
      <w:pPr>
        <w:ind w:left="2943" w:hanging="360"/>
      </w:pPr>
      <w:rPr>
        <w:rFonts w:ascii="Symbol" w:hAnsi="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hint="default"/>
      </w:rPr>
    </w:lvl>
    <w:lvl w:ilvl="6">
      <w:start w:val="1"/>
      <w:numFmt w:val="bullet"/>
      <w:lvlText w:val=""/>
      <w:lvlJc w:val="left"/>
      <w:pPr>
        <w:ind w:left="5103" w:hanging="360"/>
      </w:pPr>
      <w:rPr>
        <w:rFonts w:ascii="Symbol" w:hAnsi="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hint="default"/>
      </w:rPr>
    </w:lvl>
  </w:abstractNum>
  <w:abstractNum w:abstractNumId="118" w15:restartNumberingAfterBreak="0">
    <w:nsid w:val="613874D6"/>
    <w:multiLevelType w:val="multilevel"/>
    <w:tmpl w:val="613874D6"/>
    <w:lvl w:ilvl="0">
      <w:start w:val="1"/>
      <w:numFmt w:val="decimal"/>
      <w:lvlText w:val="(%1)"/>
      <w:lvlJc w:val="left"/>
      <w:pPr>
        <w:ind w:left="360" w:hanging="360"/>
      </w:pPr>
      <w:rPr>
        <w:rFonts w:ascii="Times New Roman" w:eastAsiaTheme="minorHAnsi" w:hAnsi="Times New Roman" w:cs="Times New Roma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9" w15:restartNumberingAfterBreak="0">
    <w:nsid w:val="6249654F"/>
    <w:multiLevelType w:val="multilevel"/>
    <w:tmpl w:val="6249654F"/>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353"/>
        </w:tabs>
        <w:ind w:left="353" w:hanging="360"/>
      </w:pPr>
      <w:rPr>
        <w:rFonts w:hint="default"/>
      </w:rPr>
    </w:lvl>
    <w:lvl w:ilvl="2">
      <w:start w:val="1"/>
      <w:numFmt w:val="decimal"/>
      <w:lvlText w:val="%1.%2.%3"/>
      <w:lvlJc w:val="left"/>
      <w:pPr>
        <w:tabs>
          <w:tab w:val="left" w:pos="706"/>
        </w:tabs>
        <w:ind w:left="706" w:hanging="720"/>
      </w:pPr>
      <w:rPr>
        <w:rFonts w:hint="default"/>
      </w:rPr>
    </w:lvl>
    <w:lvl w:ilvl="3">
      <w:start w:val="1"/>
      <w:numFmt w:val="decimal"/>
      <w:lvlText w:val="%1.%2.%3.%4"/>
      <w:lvlJc w:val="left"/>
      <w:pPr>
        <w:tabs>
          <w:tab w:val="left" w:pos="699"/>
        </w:tabs>
        <w:ind w:left="699" w:hanging="720"/>
      </w:pPr>
      <w:rPr>
        <w:rFonts w:hint="default"/>
      </w:rPr>
    </w:lvl>
    <w:lvl w:ilvl="4">
      <w:start w:val="1"/>
      <w:numFmt w:val="decimal"/>
      <w:lvlText w:val="%1.%2.%3.%4.%5"/>
      <w:lvlJc w:val="left"/>
      <w:pPr>
        <w:tabs>
          <w:tab w:val="left" w:pos="1052"/>
        </w:tabs>
        <w:ind w:left="1052" w:hanging="1080"/>
      </w:pPr>
      <w:rPr>
        <w:rFonts w:hint="default"/>
      </w:rPr>
    </w:lvl>
    <w:lvl w:ilvl="5">
      <w:start w:val="1"/>
      <w:numFmt w:val="decimal"/>
      <w:lvlText w:val="%1.%2.%3.%4.%5.%6"/>
      <w:lvlJc w:val="left"/>
      <w:pPr>
        <w:tabs>
          <w:tab w:val="left" w:pos="1045"/>
        </w:tabs>
        <w:ind w:left="1045" w:hanging="1080"/>
      </w:pPr>
      <w:rPr>
        <w:rFonts w:hint="default"/>
      </w:rPr>
    </w:lvl>
    <w:lvl w:ilvl="6">
      <w:start w:val="1"/>
      <w:numFmt w:val="decimal"/>
      <w:lvlText w:val="%1.%2.%3.%4.%5.%6.%7"/>
      <w:lvlJc w:val="left"/>
      <w:pPr>
        <w:tabs>
          <w:tab w:val="left" w:pos="1398"/>
        </w:tabs>
        <w:ind w:left="1398" w:hanging="1440"/>
      </w:pPr>
      <w:rPr>
        <w:rFonts w:hint="default"/>
      </w:rPr>
    </w:lvl>
    <w:lvl w:ilvl="7">
      <w:start w:val="1"/>
      <w:numFmt w:val="decimal"/>
      <w:lvlText w:val="%1.%2.%3.%4.%5.%6.%7.%8"/>
      <w:lvlJc w:val="left"/>
      <w:pPr>
        <w:tabs>
          <w:tab w:val="left" w:pos="1391"/>
        </w:tabs>
        <w:ind w:left="1391" w:hanging="1440"/>
      </w:pPr>
      <w:rPr>
        <w:rFonts w:hint="default"/>
      </w:rPr>
    </w:lvl>
    <w:lvl w:ilvl="8">
      <w:start w:val="1"/>
      <w:numFmt w:val="decimal"/>
      <w:lvlText w:val="%1.%2.%3.%4.%5.%6.%7.%8.%9"/>
      <w:lvlJc w:val="left"/>
      <w:pPr>
        <w:tabs>
          <w:tab w:val="left" w:pos="1744"/>
        </w:tabs>
        <w:ind w:left="1744" w:hanging="1800"/>
      </w:pPr>
      <w:rPr>
        <w:rFonts w:hint="default"/>
      </w:rPr>
    </w:lvl>
  </w:abstractNum>
  <w:abstractNum w:abstractNumId="120" w15:restartNumberingAfterBreak="0">
    <w:nsid w:val="63447A6E"/>
    <w:multiLevelType w:val="multilevel"/>
    <w:tmpl w:val="63447A6E"/>
    <w:lvl w:ilvl="0">
      <w:start w:val="1"/>
      <w:numFmt w:val="lowerLetter"/>
      <w:lvlText w:val="(%1)"/>
      <w:lvlJc w:val="left"/>
      <w:pPr>
        <w:tabs>
          <w:tab w:val="left" w:pos="900"/>
        </w:tabs>
        <w:ind w:left="900" w:hanging="360"/>
      </w:pPr>
      <w:rPr>
        <w:rFonts w:hint="default"/>
      </w:rPr>
    </w:lvl>
    <w:lvl w:ilvl="1">
      <w:start w:val="1"/>
      <w:numFmt w:val="lowerRoman"/>
      <w:lvlText w:val="(%2)"/>
      <w:lvlJc w:val="left"/>
      <w:pPr>
        <w:tabs>
          <w:tab w:val="left" w:pos="1980"/>
        </w:tabs>
        <w:ind w:left="1980" w:hanging="720"/>
      </w:pPr>
      <w:rPr>
        <w:rFonts w:hint="default"/>
      </w:r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21" w15:restartNumberingAfterBreak="0">
    <w:nsid w:val="63E756BC"/>
    <w:multiLevelType w:val="multilevel"/>
    <w:tmpl w:val="63E756BC"/>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22" w15:restartNumberingAfterBreak="0">
    <w:nsid w:val="65017A05"/>
    <w:multiLevelType w:val="singleLevel"/>
    <w:tmpl w:val="65017A05"/>
    <w:lvl w:ilvl="0">
      <w:start w:val="1"/>
      <w:numFmt w:val="bullet"/>
      <w:lvlText w:val=""/>
      <w:lvlJc w:val="left"/>
      <w:pPr>
        <w:ind w:left="420" w:hanging="420"/>
      </w:pPr>
      <w:rPr>
        <w:rFonts w:ascii="Wingdings" w:hAnsi="Wingdings" w:hint="default"/>
      </w:rPr>
    </w:lvl>
  </w:abstractNum>
  <w:abstractNum w:abstractNumId="123" w15:restartNumberingAfterBreak="0">
    <w:nsid w:val="651578AA"/>
    <w:multiLevelType w:val="singleLevel"/>
    <w:tmpl w:val="651578AA"/>
    <w:lvl w:ilvl="0">
      <w:start w:val="1"/>
      <w:numFmt w:val="decimal"/>
      <w:suff w:val="space"/>
      <w:lvlText w:val="%1."/>
      <w:lvlJc w:val="left"/>
    </w:lvl>
  </w:abstractNum>
  <w:abstractNum w:abstractNumId="124" w15:restartNumberingAfterBreak="0">
    <w:nsid w:val="667573DE"/>
    <w:multiLevelType w:val="multilevel"/>
    <w:tmpl w:val="667573DE"/>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25" w15:restartNumberingAfterBreak="0">
    <w:nsid w:val="68834219"/>
    <w:multiLevelType w:val="multilevel"/>
    <w:tmpl w:val="6883421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6" w15:restartNumberingAfterBreak="0">
    <w:nsid w:val="68D87170"/>
    <w:multiLevelType w:val="multilevel"/>
    <w:tmpl w:val="68D87170"/>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A4E7B23"/>
    <w:multiLevelType w:val="hybridMultilevel"/>
    <w:tmpl w:val="82C2CAC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8" w15:restartNumberingAfterBreak="0">
    <w:nsid w:val="6D511C1F"/>
    <w:multiLevelType w:val="multilevel"/>
    <w:tmpl w:val="6D511C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701B19BE"/>
    <w:multiLevelType w:val="multilevel"/>
    <w:tmpl w:val="701B19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706C4242"/>
    <w:multiLevelType w:val="multilevel"/>
    <w:tmpl w:val="706C4242"/>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31" w15:restartNumberingAfterBreak="0">
    <w:nsid w:val="710219C0"/>
    <w:multiLevelType w:val="multilevel"/>
    <w:tmpl w:val="710219C0"/>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72B71953"/>
    <w:multiLevelType w:val="multilevel"/>
    <w:tmpl w:val="72B71953"/>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33" w15:restartNumberingAfterBreak="0">
    <w:nsid w:val="73931017"/>
    <w:multiLevelType w:val="multilevel"/>
    <w:tmpl w:val="73931017"/>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73C05228"/>
    <w:multiLevelType w:val="multilevel"/>
    <w:tmpl w:val="73C052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5" w15:restartNumberingAfterBreak="0">
    <w:nsid w:val="743727EA"/>
    <w:multiLevelType w:val="multilevel"/>
    <w:tmpl w:val="74372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4890767"/>
    <w:multiLevelType w:val="hybridMultilevel"/>
    <w:tmpl w:val="70421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5701729"/>
    <w:multiLevelType w:val="hybridMultilevel"/>
    <w:tmpl w:val="32DA1B3A"/>
    <w:lvl w:ilvl="0" w:tplc="31562140">
      <w:start w:val="1"/>
      <w:numFmt w:val="decimal"/>
      <w:lvlText w:val="%1."/>
      <w:lvlJc w:val="left"/>
      <w:pPr>
        <w:ind w:left="636" w:hanging="636"/>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68F1FF1"/>
    <w:multiLevelType w:val="multilevel"/>
    <w:tmpl w:val="768F1FF1"/>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9" w15:restartNumberingAfterBreak="0">
    <w:nsid w:val="768F24FB"/>
    <w:multiLevelType w:val="multilevel"/>
    <w:tmpl w:val="768F24FB"/>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0" w15:restartNumberingAfterBreak="0">
    <w:nsid w:val="76B540C3"/>
    <w:multiLevelType w:val="multilevel"/>
    <w:tmpl w:val="76B540C3"/>
    <w:lvl w:ilvl="0">
      <w:start w:val="1"/>
      <w:numFmt w:val="bullet"/>
      <w:lvlText w:val=""/>
      <w:lvlJc w:val="left"/>
      <w:pPr>
        <w:ind w:left="1485" w:hanging="360"/>
      </w:pPr>
      <w:rPr>
        <w:rFonts w:ascii="Symbol" w:hAnsi="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141" w15:restartNumberingAfterBreak="0">
    <w:nsid w:val="77973F87"/>
    <w:multiLevelType w:val="multilevel"/>
    <w:tmpl w:val="77973F87"/>
    <w:lvl w:ilvl="0">
      <w:start w:val="1"/>
      <w:numFmt w:val="decimal"/>
      <w:lvlText w:val="2.%1"/>
      <w:lvlJc w:val="left"/>
      <w:pPr>
        <w:ind w:left="1710" w:hanging="360"/>
      </w:pPr>
      <w:rPr>
        <w:rFonts w:hint="default"/>
      </w:rPr>
    </w:lvl>
    <w:lvl w:ilvl="1">
      <w:start w:val="1"/>
      <w:numFmt w:val="decimal"/>
      <w:pStyle w:val="SubEvaCriteria"/>
      <w:lvlText w:val="2.%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7E30F98"/>
    <w:multiLevelType w:val="multilevel"/>
    <w:tmpl w:val="77E30F98"/>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43" w15:restartNumberingAfterBreak="0">
    <w:nsid w:val="797E1710"/>
    <w:multiLevelType w:val="singleLevel"/>
    <w:tmpl w:val="797E1710"/>
    <w:lvl w:ilvl="0">
      <w:start w:val="1"/>
      <w:numFmt w:val="lowerRoman"/>
      <w:pStyle w:val="Outlinei"/>
      <w:lvlText w:val="%1)"/>
      <w:lvlJc w:val="left"/>
      <w:pPr>
        <w:tabs>
          <w:tab w:val="left" w:pos="1782"/>
        </w:tabs>
        <w:ind w:left="1782" w:hanging="792"/>
      </w:pPr>
      <w:rPr>
        <w:rFonts w:hint="default"/>
      </w:rPr>
    </w:lvl>
  </w:abstractNum>
  <w:abstractNum w:abstractNumId="144" w15:restartNumberingAfterBreak="0">
    <w:nsid w:val="7A876C07"/>
    <w:multiLevelType w:val="multilevel"/>
    <w:tmpl w:val="7A876C07"/>
    <w:lvl w:ilvl="0">
      <w:start w:val="1"/>
      <w:numFmt w:val="lowerLetter"/>
      <w:lvlText w:val="(%1)"/>
      <w:lvlJc w:val="left"/>
      <w:pPr>
        <w:ind w:left="1296" w:hanging="360"/>
      </w:pPr>
      <w:rPr>
        <w:rFonts w:hint="default"/>
        <w:b w:val="0"/>
        <w:i w:val="0"/>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45" w15:restartNumberingAfterBreak="0">
    <w:nsid w:val="7ABD7990"/>
    <w:multiLevelType w:val="multilevel"/>
    <w:tmpl w:val="7ABD799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274CDE"/>
    <w:multiLevelType w:val="multilevel"/>
    <w:tmpl w:val="7B274CDE"/>
    <w:lvl w:ilvl="0">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start w:val="1"/>
      <w:numFmt w:val="lowerLetter"/>
      <w:lvlText w:val="(%2)"/>
      <w:lvlJc w:val="left"/>
      <w:pPr>
        <w:ind w:left="1440" w:hanging="360"/>
      </w:pPr>
      <w:rPr>
        <w:rFonts w:asciiTheme="minorHAnsi" w:hAnsiTheme="minorHAnsi" w:cstheme="minorHAnsi" w:hint="default"/>
      </w:rPr>
    </w:lvl>
    <w:lvl w:ilvl="2">
      <w:start w:val="1"/>
      <w:numFmt w:val="upp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7C801D99"/>
    <w:multiLevelType w:val="multilevel"/>
    <w:tmpl w:val="7C801D9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8" w15:restartNumberingAfterBreak="0">
    <w:nsid w:val="7D5F7B85"/>
    <w:multiLevelType w:val="multilevel"/>
    <w:tmpl w:val="7D5F7B85"/>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695C25"/>
    <w:multiLevelType w:val="multilevel"/>
    <w:tmpl w:val="7E695C25"/>
    <w:lvl w:ilvl="0">
      <w:start w:val="1"/>
      <w:numFmt w:val="decimal"/>
      <w:isLgl/>
      <w:lvlText w:val="%1."/>
      <w:lvlJc w:val="left"/>
      <w:pPr>
        <w:tabs>
          <w:tab w:val="left" w:pos="432"/>
        </w:tabs>
        <w:ind w:left="432" w:hanging="432"/>
      </w:pPr>
      <w:rPr>
        <w:rFonts w:hint="default"/>
        <w:b/>
        <w:i w:val="0"/>
        <w:sz w:val="24"/>
      </w:rPr>
    </w:lvl>
    <w:lvl w:ilvl="1">
      <w:start w:val="1"/>
      <w:numFmt w:val="decimal"/>
      <w:pStyle w:val="S1-subpara"/>
      <w:isLgl/>
      <w:lvlText w:val="%1.%2"/>
      <w:lvlJc w:val="left"/>
      <w:pPr>
        <w:tabs>
          <w:tab w:val="left" w:pos="1296"/>
        </w:tabs>
        <w:ind w:left="1296" w:hanging="576"/>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color w:val="auto"/>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50" w15:restartNumberingAfterBreak="0">
    <w:nsid w:val="7EBE2091"/>
    <w:multiLevelType w:val="multilevel"/>
    <w:tmpl w:val="7EBE2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8735971">
    <w:abstractNumId w:val="9"/>
  </w:num>
  <w:num w:numId="2" w16cid:durableId="1373919943">
    <w:abstractNumId w:val="7"/>
  </w:num>
  <w:num w:numId="3" w16cid:durableId="820274104">
    <w:abstractNumId w:val="6"/>
  </w:num>
  <w:num w:numId="4" w16cid:durableId="207642894">
    <w:abstractNumId w:val="4"/>
  </w:num>
  <w:num w:numId="5" w16cid:durableId="1211576171">
    <w:abstractNumId w:val="8"/>
  </w:num>
  <w:num w:numId="6" w16cid:durableId="1048527379">
    <w:abstractNumId w:val="3"/>
  </w:num>
  <w:num w:numId="7" w16cid:durableId="1996490513">
    <w:abstractNumId w:val="2"/>
  </w:num>
  <w:num w:numId="8" w16cid:durableId="97025853">
    <w:abstractNumId w:val="1"/>
  </w:num>
  <w:num w:numId="9" w16cid:durableId="1234271608">
    <w:abstractNumId w:val="0"/>
  </w:num>
  <w:num w:numId="10" w16cid:durableId="600071226">
    <w:abstractNumId w:val="99"/>
  </w:num>
  <w:num w:numId="11" w16cid:durableId="1176773029">
    <w:abstractNumId w:val="80"/>
  </w:num>
  <w:num w:numId="12" w16cid:durableId="1129589127">
    <w:abstractNumId w:val="85"/>
  </w:num>
  <w:num w:numId="13" w16cid:durableId="1986425247">
    <w:abstractNumId w:val="143"/>
  </w:num>
  <w:num w:numId="14" w16cid:durableId="527986567">
    <w:abstractNumId w:val="94"/>
    <w:lvlOverride w:ilvl="0">
      <w:startOverride w:val="1"/>
    </w:lvlOverride>
    <w:lvlOverride w:ilvl="1">
      <w:startOverride w:val="2"/>
    </w:lvlOverride>
  </w:num>
  <w:num w:numId="15" w16cid:durableId="1659964096">
    <w:abstractNumId w:val="15"/>
  </w:num>
  <w:num w:numId="16" w16cid:durableId="1029330180">
    <w:abstractNumId w:val="107"/>
  </w:num>
  <w:num w:numId="17" w16cid:durableId="1787190165">
    <w:abstractNumId w:val="39"/>
  </w:num>
  <w:num w:numId="18" w16cid:durableId="1632251280">
    <w:abstractNumId w:val="5"/>
  </w:num>
  <w:num w:numId="19" w16cid:durableId="1612279364">
    <w:abstractNumId w:val="141"/>
  </w:num>
  <w:num w:numId="20" w16cid:durableId="2125031944">
    <w:abstractNumId w:val="101"/>
  </w:num>
  <w:num w:numId="21" w16cid:durableId="587888917">
    <w:abstractNumId w:val="18"/>
  </w:num>
  <w:num w:numId="22" w16cid:durableId="185604663">
    <w:abstractNumId w:val="149"/>
  </w:num>
  <w:num w:numId="23" w16cid:durableId="1027097026">
    <w:abstractNumId w:val="98"/>
  </w:num>
  <w:num w:numId="24" w16cid:durableId="793796276">
    <w:abstractNumId w:val="35"/>
  </w:num>
  <w:num w:numId="25" w16cid:durableId="305816176">
    <w:abstractNumId w:val="16"/>
  </w:num>
  <w:num w:numId="26" w16cid:durableId="1146556928">
    <w:abstractNumId w:val="81"/>
  </w:num>
  <w:num w:numId="27" w16cid:durableId="11883436">
    <w:abstractNumId w:val="72"/>
  </w:num>
  <w:num w:numId="28" w16cid:durableId="1756438209">
    <w:abstractNumId w:val="146"/>
  </w:num>
  <w:num w:numId="29" w16cid:durableId="728846276">
    <w:abstractNumId w:val="61"/>
  </w:num>
  <w:num w:numId="30" w16cid:durableId="1300917682">
    <w:abstractNumId w:val="33"/>
  </w:num>
  <w:num w:numId="31" w16cid:durableId="760638368">
    <w:abstractNumId w:val="70"/>
  </w:num>
  <w:num w:numId="32" w16cid:durableId="2100057849">
    <w:abstractNumId w:val="66"/>
  </w:num>
  <w:num w:numId="33" w16cid:durableId="497772099">
    <w:abstractNumId w:val="23"/>
  </w:num>
  <w:num w:numId="34" w16cid:durableId="1628389139">
    <w:abstractNumId w:val="52"/>
  </w:num>
  <w:num w:numId="35" w16cid:durableId="1288000756">
    <w:abstractNumId w:val="144"/>
  </w:num>
  <w:num w:numId="36" w16cid:durableId="1620724837">
    <w:abstractNumId w:val="130"/>
  </w:num>
  <w:num w:numId="37" w16cid:durableId="1993176463">
    <w:abstractNumId w:val="36"/>
  </w:num>
  <w:num w:numId="38" w16cid:durableId="1266037612">
    <w:abstractNumId w:val="112"/>
  </w:num>
  <w:num w:numId="39" w16cid:durableId="1322075704">
    <w:abstractNumId w:val="124"/>
  </w:num>
  <w:num w:numId="40" w16cid:durableId="368192327">
    <w:abstractNumId w:val="28"/>
  </w:num>
  <w:num w:numId="41" w16cid:durableId="840239612">
    <w:abstractNumId w:val="43"/>
  </w:num>
  <w:num w:numId="42" w16cid:durableId="2074766531">
    <w:abstractNumId w:val="17"/>
  </w:num>
  <w:num w:numId="43" w16cid:durableId="1714888327">
    <w:abstractNumId w:val="44"/>
  </w:num>
  <w:num w:numId="44" w16cid:durableId="88745621">
    <w:abstractNumId w:val="59"/>
  </w:num>
  <w:num w:numId="45" w16cid:durableId="1911963037">
    <w:abstractNumId w:val="77"/>
  </w:num>
  <w:num w:numId="46" w16cid:durableId="299920477">
    <w:abstractNumId w:val="121"/>
  </w:num>
  <w:num w:numId="47" w16cid:durableId="1808474832">
    <w:abstractNumId w:val="109"/>
  </w:num>
  <w:num w:numId="48" w16cid:durableId="526410152">
    <w:abstractNumId w:val="83"/>
  </w:num>
  <w:num w:numId="49" w16cid:durableId="675769019">
    <w:abstractNumId w:val="91"/>
  </w:num>
  <w:num w:numId="50" w16cid:durableId="3484197">
    <w:abstractNumId w:val="82"/>
  </w:num>
  <w:num w:numId="51" w16cid:durableId="222645215">
    <w:abstractNumId w:val="96"/>
  </w:num>
  <w:num w:numId="52" w16cid:durableId="50543550">
    <w:abstractNumId w:val="95"/>
  </w:num>
  <w:num w:numId="53" w16cid:durableId="594165622">
    <w:abstractNumId w:val="75"/>
  </w:num>
  <w:num w:numId="54" w16cid:durableId="449668879">
    <w:abstractNumId w:val="132"/>
  </w:num>
  <w:num w:numId="55" w16cid:durableId="1902716584">
    <w:abstractNumId w:val="10"/>
  </w:num>
  <w:num w:numId="56" w16cid:durableId="1281109221">
    <w:abstractNumId w:val="53"/>
  </w:num>
  <w:num w:numId="57" w16cid:durableId="1648894510">
    <w:abstractNumId w:val="22"/>
  </w:num>
  <w:num w:numId="58" w16cid:durableId="1825511450">
    <w:abstractNumId w:val="117"/>
  </w:num>
  <w:num w:numId="59" w16cid:durableId="584728335">
    <w:abstractNumId w:val="100"/>
  </w:num>
  <w:num w:numId="60" w16cid:durableId="983583726">
    <w:abstractNumId w:val="92"/>
  </w:num>
  <w:num w:numId="61" w16cid:durableId="911962446">
    <w:abstractNumId w:val="128"/>
  </w:num>
  <w:num w:numId="62" w16cid:durableId="262956292">
    <w:abstractNumId w:val="113"/>
  </w:num>
  <w:num w:numId="63" w16cid:durableId="1550990567">
    <w:abstractNumId w:val="87"/>
  </w:num>
  <w:num w:numId="64" w16cid:durableId="857885511">
    <w:abstractNumId w:val="48"/>
  </w:num>
  <w:num w:numId="65" w16cid:durableId="454562604">
    <w:abstractNumId w:val="104"/>
  </w:num>
  <w:num w:numId="66" w16cid:durableId="533275829">
    <w:abstractNumId w:val="40"/>
  </w:num>
  <w:num w:numId="67" w16cid:durableId="1901356271">
    <w:abstractNumId w:val="102"/>
  </w:num>
  <w:num w:numId="68" w16cid:durableId="1701279600">
    <w:abstractNumId w:val="55"/>
  </w:num>
  <w:num w:numId="69" w16cid:durableId="374620422">
    <w:abstractNumId w:val="86"/>
  </w:num>
  <w:num w:numId="70" w16cid:durableId="409423693">
    <w:abstractNumId w:val="65"/>
  </w:num>
  <w:num w:numId="71" w16cid:durableId="742337928">
    <w:abstractNumId w:val="24"/>
  </w:num>
  <w:num w:numId="72" w16cid:durableId="1146047043">
    <w:abstractNumId w:val="103"/>
  </w:num>
  <w:num w:numId="73" w16cid:durableId="1205870979">
    <w:abstractNumId w:val="135"/>
  </w:num>
  <w:num w:numId="74" w16cid:durableId="291906778">
    <w:abstractNumId w:val="14"/>
  </w:num>
  <w:num w:numId="75" w16cid:durableId="1249270345">
    <w:abstractNumId w:val="118"/>
  </w:num>
  <w:num w:numId="76" w16cid:durableId="448353525">
    <w:abstractNumId w:val="54"/>
  </w:num>
  <w:num w:numId="77" w16cid:durableId="1759716074">
    <w:abstractNumId w:val="29"/>
  </w:num>
  <w:num w:numId="78" w16cid:durableId="2002152110">
    <w:abstractNumId w:val="123"/>
  </w:num>
  <w:num w:numId="79" w16cid:durableId="1428575192">
    <w:abstractNumId w:val="45"/>
  </w:num>
  <w:num w:numId="80" w16cid:durableId="1718696563">
    <w:abstractNumId w:val="62"/>
  </w:num>
  <w:num w:numId="81" w16cid:durableId="663436440">
    <w:abstractNumId w:val="129"/>
  </w:num>
  <w:num w:numId="82" w16cid:durableId="762146793">
    <w:abstractNumId w:val="147"/>
  </w:num>
  <w:num w:numId="83" w16cid:durableId="1601136833">
    <w:abstractNumId w:val="42"/>
  </w:num>
  <w:num w:numId="84" w16cid:durableId="479272623">
    <w:abstractNumId w:val="142"/>
  </w:num>
  <w:num w:numId="85" w16cid:durableId="934899668">
    <w:abstractNumId w:val="140"/>
  </w:num>
  <w:num w:numId="86" w16cid:durableId="1083993290">
    <w:abstractNumId w:val="47"/>
  </w:num>
  <w:num w:numId="87" w16cid:durableId="563224072">
    <w:abstractNumId w:val="26"/>
  </w:num>
  <w:num w:numId="88" w16cid:durableId="1911227190">
    <w:abstractNumId w:val="30"/>
  </w:num>
  <w:num w:numId="89" w16cid:durableId="896744688">
    <w:abstractNumId w:val="134"/>
  </w:num>
  <w:num w:numId="90" w16cid:durableId="1950770845">
    <w:abstractNumId w:val="125"/>
  </w:num>
  <w:num w:numId="91" w16cid:durableId="1764372416">
    <w:abstractNumId w:val="93"/>
  </w:num>
  <w:num w:numId="92" w16cid:durableId="1151630707">
    <w:abstractNumId w:val="50"/>
  </w:num>
  <w:num w:numId="93" w16cid:durableId="1503006279">
    <w:abstractNumId w:val="119"/>
  </w:num>
  <w:num w:numId="94" w16cid:durableId="1226528925">
    <w:abstractNumId w:val="69"/>
  </w:num>
  <w:num w:numId="95" w16cid:durableId="1345134721">
    <w:abstractNumId w:val="67"/>
  </w:num>
  <w:num w:numId="96" w16cid:durableId="101733009">
    <w:abstractNumId w:val="133"/>
  </w:num>
  <w:num w:numId="97" w16cid:durableId="214051225">
    <w:abstractNumId w:val="148"/>
  </w:num>
  <w:num w:numId="98" w16cid:durableId="538200893">
    <w:abstractNumId w:val="79"/>
  </w:num>
  <w:num w:numId="99" w16cid:durableId="84882596">
    <w:abstractNumId w:val="145"/>
  </w:num>
  <w:num w:numId="100" w16cid:durableId="543718644">
    <w:abstractNumId w:val="56"/>
  </w:num>
  <w:num w:numId="101" w16cid:durableId="1782451141">
    <w:abstractNumId w:val="120"/>
  </w:num>
  <w:num w:numId="102" w16cid:durableId="1152017772">
    <w:abstractNumId w:val="34"/>
  </w:num>
  <w:num w:numId="103" w16cid:durableId="798693431">
    <w:abstractNumId w:val="12"/>
  </w:num>
  <w:num w:numId="104" w16cid:durableId="1727754464">
    <w:abstractNumId w:val="78"/>
  </w:num>
  <w:num w:numId="105" w16cid:durableId="1129668046">
    <w:abstractNumId w:val="126"/>
  </w:num>
  <w:num w:numId="106" w16cid:durableId="1352947928">
    <w:abstractNumId w:val="31"/>
  </w:num>
  <w:num w:numId="107" w16cid:durableId="1293829433">
    <w:abstractNumId w:val="74"/>
  </w:num>
  <w:num w:numId="108" w16cid:durableId="236089294">
    <w:abstractNumId w:val="84"/>
  </w:num>
  <w:num w:numId="109" w16cid:durableId="1088237085">
    <w:abstractNumId w:val="131"/>
  </w:num>
  <w:num w:numId="110" w16cid:durableId="219092959">
    <w:abstractNumId w:val="89"/>
  </w:num>
  <w:num w:numId="111" w16cid:durableId="800148951">
    <w:abstractNumId w:val="57"/>
  </w:num>
  <w:num w:numId="112" w16cid:durableId="1177114854">
    <w:abstractNumId w:val="60"/>
  </w:num>
  <w:num w:numId="113" w16cid:durableId="1039667620">
    <w:abstractNumId w:val="27"/>
  </w:num>
  <w:num w:numId="114" w16cid:durableId="1968972991">
    <w:abstractNumId w:val="76"/>
  </w:num>
  <w:num w:numId="115" w16cid:durableId="1861963771">
    <w:abstractNumId w:val="88"/>
  </w:num>
  <w:num w:numId="116" w16cid:durableId="1041436439">
    <w:abstractNumId w:val="11"/>
  </w:num>
  <w:num w:numId="117" w16cid:durableId="413626691">
    <w:abstractNumId w:val="64"/>
  </w:num>
  <w:num w:numId="118" w16cid:durableId="1096829349">
    <w:abstractNumId w:val="38"/>
  </w:num>
  <w:num w:numId="119" w16cid:durableId="509876393">
    <w:abstractNumId w:val="111"/>
  </w:num>
  <w:num w:numId="120" w16cid:durableId="887379100">
    <w:abstractNumId w:val="37"/>
  </w:num>
  <w:num w:numId="121" w16cid:durableId="715472226">
    <w:abstractNumId w:val="97"/>
  </w:num>
  <w:num w:numId="122" w16cid:durableId="1387029597">
    <w:abstractNumId w:val="68"/>
  </w:num>
  <w:num w:numId="123" w16cid:durableId="629360911">
    <w:abstractNumId w:val="32"/>
  </w:num>
  <w:num w:numId="124" w16cid:durableId="1911577188">
    <w:abstractNumId w:val="114"/>
  </w:num>
  <w:num w:numId="125" w16cid:durableId="169293178">
    <w:abstractNumId w:val="49"/>
  </w:num>
  <w:num w:numId="126" w16cid:durableId="1995793446">
    <w:abstractNumId w:val="139"/>
  </w:num>
  <w:num w:numId="127" w16cid:durableId="2091189997">
    <w:abstractNumId w:val="110"/>
  </w:num>
  <w:num w:numId="128" w16cid:durableId="1060910236">
    <w:abstractNumId w:val="19"/>
  </w:num>
  <w:num w:numId="129" w16cid:durableId="169108452">
    <w:abstractNumId w:val="13"/>
  </w:num>
  <w:num w:numId="130" w16cid:durableId="67197563">
    <w:abstractNumId w:val="71"/>
  </w:num>
  <w:num w:numId="131" w16cid:durableId="1044451560">
    <w:abstractNumId w:val="20"/>
  </w:num>
  <w:num w:numId="132" w16cid:durableId="1533492229">
    <w:abstractNumId w:val="21"/>
  </w:num>
  <w:num w:numId="133" w16cid:durableId="1882013154">
    <w:abstractNumId w:val="138"/>
  </w:num>
  <w:num w:numId="134" w16cid:durableId="1532257621">
    <w:abstractNumId w:val="51"/>
  </w:num>
  <w:num w:numId="135" w16cid:durableId="795292347">
    <w:abstractNumId w:val="115"/>
  </w:num>
  <w:num w:numId="136" w16cid:durableId="578489644">
    <w:abstractNumId w:val="122"/>
  </w:num>
  <w:num w:numId="137" w16cid:durableId="1573001320">
    <w:abstractNumId w:val="41"/>
  </w:num>
  <w:num w:numId="138" w16cid:durableId="1827092736">
    <w:abstractNumId w:val="63"/>
  </w:num>
  <w:num w:numId="139" w16cid:durableId="792557721">
    <w:abstractNumId w:val="73"/>
  </w:num>
  <w:num w:numId="140" w16cid:durableId="392700219">
    <w:abstractNumId w:val="150"/>
  </w:num>
  <w:num w:numId="141" w16cid:durableId="2120173113">
    <w:abstractNumId w:val="106"/>
  </w:num>
  <w:num w:numId="142" w16cid:durableId="137646370">
    <w:abstractNumId w:val="105"/>
  </w:num>
  <w:num w:numId="143" w16cid:durableId="1070692954">
    <w:abstractNumId w:val="46"/>
  </w:num>
  <w:num w:numId="144" w16cid:durableId="140070964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095129334">
    <w:abstractNumId w:val="136"/>
  </w:num>
  <w:num w:numId="146" w16cid:durableId="1866747717">
    <w:abstractNumId w:val="116"/>
  </w:num>
  <w:num w:numId="147" w16cid:durableId="737749546">
    <w:abstractNumId w:val="90"/>
  </w:num>
  <w:num w:numId="148" w16cid:durableId="1111818742">
    <w:abstractNumId w:val="137"/>
  </w:num>
  <w:num w:numId="149" w16cid:durableId="1020858731">
    <w:abstractNumId w:val="58"/>
  </w:num>
  <w:num w:numId="150" w16cid:durableId="1477071005">
    <w:abstractNumId w:val="108"/>
  </w:num>
  <w:num w:numId="151" w16cid:durableId="2098357091">
    <w:abstractNumId w:val="25"/>
  </w:num>
  <w:num w:numId="152" w16cid:durableId="619069737">
    <w:abstractNumId w:val="127"/>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D7"/>
    <w:rsid w:val="000264F6"/>
    <w:rsid w:val="000367D2"/>
    <w:rsid w:val="00087183"/>
    <w:rsid w:val="000C74D2"/>
    <w:rsid w:val="000D4231"/>
    <w:rsid w:val="000D5801"/>
    <w:rsid w:val="000E012D"/>
    <w:rsid w:val="000F1B3C"/>
    <w:rsid w:val="0010407B"/>
    <w:rsid w:val="001232BA"/>
    <w:rsid w:val="00156773"/>
    <w:rsid w:val="00157447"/>
    <w:rsid w:val="0022316B"/>
    <w:rsid w:val="002256D7"/>
    <w:rsid w:val="002372F7"/>
    <w:rsid w:val="00280A11"/>
    <w:rsid w:val="002833D6"/>
    <w:rsid w:val="00294472"/>
    <w:rsid w:val="002A75DB"/>
    <w:rsid w:val="002B7655"/>
    <w:rsid w:val="002D33C0"/>
    <w:rsid w:val="002E64DE"/>
    <w:rsid w:val="002F4707"/>
    <w:rsid w:val="00315006"/>
    <w:rsid w:val="00357C7B"/>
    <w:rsid w:val="003A2DA4"/>
    <w:rsid w:val="003F5568"/>
    <w:rsid w:val="004019E8"/>
    <w:rsid w:val="004104F6"/>
    <w:rsid w:val="004242F8"/>
    <w:rsid w:val="00474C8D"/>
    <w:rsid w:val="004B3D3A"/>
    <w:rsid w:val="004C7825"/>
    <w:rsid w:val="004D19FF"/>
    <w:rsid w:val="004D2E8B"/>
    <w:rsid w:val="004D5F3A"/>
    <w:rsid w:val="004E0B03"/>
    <w:rsid w:val="004E1974"/>
    <w:rsid w:val="005071CC"/>
    <w:rsid w:val="00523CC9"/>
    <w:rsid w:val="0057598C"/>
    <w:rsid w:val="00576D47"/>
    <w:rsid w:val="0058461A"/>
    <w:rsid w:val="005B3ED4"/>
    <w:rsid w:val="005B716F"/>
    <w:rsid w:val="006418DA"/>
    <w:rsid w:val="006A1D0F"/>
    <w:rsid w:val="006C641F"/>
    <w:rsid w:val="006F22A3"/>
    <w:rsid w:val="006F752E"/>
    <w:rsid w:val="00704A4B"/>
    <w:rsid w:val="007247B7"/>
    <w:rsid w:val="00726961"/>
    <w:rsid w:val="00737AE9"/>
    <w:rsid w:val="00761334"/>
    <w:rsid w:val="00785576"/>
    <w:rsid w:val="00790D68"/>
    <w:rsid w:val="007A3947"/>
    <w:rsid w:val="007D3EEF"/>
    <w:rsid w:val="00811B5B"/>
    <w:rsid w:val="008121B7"/>
    <w:rsid w:val="00830B6C"/>
    <w:rsid w:val="00882242"/>
    <w:rsid w:val="008B5757"/>
    <w:rsid w:val="008C3909"/>
    <w:rsid w:val="008D7DC5"/>
    <w:rsid w:val="00956483"/>
    <w:rsid w:val="0095781F"/>
    <w:rsid w:val="009729CF"/>
    <w:rsid w:val="00997DBE"/>
    <w:rsid w:val="009D04C3"/>
    <w:rsid w:val="009F5B12"/>
    <w:rsid w:val="00A05BA7"/>
    <w:rsid w:val="00A12232"/>
    <w:rsid w:val="00A3320D"/>
    <w:rsid w:val="00A569D2"/>
    <w:rsid w:val="00A82FA4"/>
    <w:rsid w:val="00AB5932"/>
    <w:rsid w:val="00AE32CE"/>
    <w:rsid w:val="00AE5750"/>
    <w:rsid w:val="00B00620"/>
    <w:rsid w:val="00B251DB"/>
    <w:rsid w:val="00B66AEA"/>
    <w:rsid w:val="00B75D9D"/>
    <w:rsid w:val="00B853A0"/>
    <w:rsid w:val="00B87F52"/>
    <w:rsid w:val="00BE251F"/>
    <w:rsid w:val="00BE406C"/>
    <w:rsid w:val="00BE4AF4"/>
    <w:rsid w:val="00C134D8"/>
    <w:rsid w:val="00C40878"/>
    <w:rsid w:val="00C614B4"/>
    <w:rsid w:val="00D07AAA"/>
    <w:rsid w:val="00D60C34"/>
    <w:rsid w:val="00DA11AB"/>
    <w:rsid w:val="00DA2B3D"/>
    <w:rsid w:val="00DA7691"/>
    <w:rsid w:val="00DE1E2E"/>
    <w:rsid w:val="00DF4493"/>
    <w:rsid w:val="00E274D6"/>
    <w:rsid w:val="00E326DD"/>
    <w:rsid w:val="00E33757"/>
    <w:rsid w:val="00E7228D"/>
    <w:rsid w:val="00E759C6"/>
    <w:rsid w:val="00E9215C"/>
    <w:rsid w:val="00ED3652"/>
    <w:rsid w:val="00EE7DED"/>
    <w:rsid w:val="00F2288E"/>
    <w:rsid w:val="00F22902"/>
    <w:rsid w:val="00F2456D"/>
    <w:rsid w:val="00F25DE0"/>
    <w:rsid w:val="00F303A7"/>
    <w:rsid w:val="00F31DBA"/>
    <w:rsid w:val="00FA5084"/>
    <w:rsid w:val="00FB73F5"/>
    <w:rsid w:val="00FC5C91"/>
    <w:rsid w:val="00FD5E8F"/>
    <w:rsid w:val="00FE0377"/>
    <w:rsid w:val="00FE1773"/>
    <w:rsid w:val="00FE4C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1C401"/>
  <w15:docId w15:val="{DDEFEAF3-2A22-4734-9184-48D5CB63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87183"/>
    <w:pPr>
      <w:keepNext/>
      <w:tabs>
        <w:tab w:val="left" w:pos="1422"/>
      </w:tabs>
      <w:spacing w:after="160" w:line="259" w:lineRule="auto"/>
      <w:ind w:left="518"/>
      <w:outlineLvl w:val="0"/>
    </w:pPr>
    <w:rPr>
      <w:rFonts w:ascii="Arial" w:eastAsia="Times New Roman" w:hAnsi="Arial" w:cs="Arial"/>
      <w:b/>
      <w:sz w:val="20"/>
      <w:szCs w:val="24"/>
      <w:lang w:val="en-US"/>
    </w:rPr>
  </w:style>
  <w:style w:type="paragraph" w:styleId="Heading2">
    <w:name w:val="heading 2"/>
    <w:basedOn w:val="Normal"/>
    <w:next w:val="Normal"/>
    <w:link w:val="Heading2Char"/>
    <w:qFormat/>
    <w:rsid w:val="00087183"/>
    <w:pPr>
      <w:keepNext/>
      <w:spacing w:before="120" w:after="120" w:line="259" w:lineRule="auto"/>
      <w:ind w:left="1080" w:right="288" w:hanging="720"/>
      <w:jc w:val="center"/>
      <w:outlineLvl w:val="1"/>
    </w:pPr>
    <w:rPr>
      <w:rFonts w:ascii="Arial" w:eastAsia="Times New Roman" w:hAnsi="Arial" w:cs="Arial"/>
      <w:b/>
      <w:bCs/>
      <w:sz w:val="24"/>
      <w:szCs w:val="24"/>
      <w:lang w:val="en-US"/>
    </w:rPr>
  </w:style>
  <w:style w:type="paragraph" w:styleId="Heading3">
    <w:name w:val="heading 3"/>
    <w:basedOn w:val="Normal"/>
    <w:next w:val="Normal"/>
    <w:link w:val="Heading3Char"/>
    <w:qFormat/>
    <w:rsid w:val="00087183"/>
    <w:pPr>
      <w:keepNext/>
      <w:suppressAutoHyphens/>
      <w:spacing w:after="60" w:line="259" w:lineRule="auto"/>
      <w:jc w:val="center"/>
      <w:outlineLvl w:val="2"/>
    </w:pPr>
    <w:rPr>
      <w:rFonts w:ascii="Times New Roman" w:eastAsia="Times New Roman" w:hAnsi="Times New Roman" w:cs="Arial"/>
      <w:b/>
      <w:bCs/>
      <w:spacing w:val="-2"/>
      <w:sz w:val="16"/>
      <w:szCs w:val="24"/>
      <w:lang w:val="en-US"/>
    </w:rPr>
  </w:style>
  <w:style w:type="paragraph" w:styleId="Heading4">
    <w:name w:val="heading 4"/>
    <w:basedOn w:val="Normal"/>
    <w:next w:val="Normal"/>
    <w:link w:val="Heading4Char"/>
    <w:qFormat/>
    <w:rsid w:val="00087183"/>
    <w:pPr>
      <w:spacing w:before="120" w:after="120" w:line="259" w:lineRule="auto"/>
      <w:jc w:val="both"/>
      <w:outlineLvl w:val="3"/>
    </w:pPr>
    <w:rPr>
      <w:rFonts w:ascii="Arial" w:eastAsia="Times New Roman" w:hAnsi="Arial" w:cs="Arial"/>
      <w:sz w:val="20"/>
      <w:szCs w:val="20"/>
      <w:lang w:val="en-US"/>
    </w:rPr>
  </w:style>
  <w:style w:type="paragraph" w:styleId="Heading5">
    <w:name w:val="heading 5"/>
    <w:basedOn w:val="Normal"/>
    <w:next w:val="Normal"/>
    <w:link w:val="Heading5Char"/>
    <w:qFormat/>
    <w:rsid w:val="00087183"/>
    <w:pPr>
      <w:keepNext/>
      <w:suppressAutoHyphens/>
      <w:spacing w:before="60" w:after="120" w:line="259" w:lineRule="auto"/>
      <w:outlineLvl w:val="4"/>
    </w:pPr>
    <w:rPr>
      <w:rFonts w:ascii="Times New Roman" w:eastAsia="Times New Roman" w:hAnsi="Times New Roman" w:cs="Arial"/>
      <w:b/>
      <w:bCs/>
      <w:iCs/>
      <w:spacing w:val="-2"/>
      <w:sz w:val="24"/>
      <w:szCs w:val="24"/>
      <w:lang w:val="en-US"/>
    </w:rPr>
  </w:style>
  <w:style w:type="paragraph" w:styleId="Heading6">
    <w:name w:val="heading 6"/>
    <w:basedOn w:val="Normal"/>
    <w:next w:val="Normal"/>
    <w:link w:val="Heading6Char"/>
    <w:qFormat/>
    <w:rsid w:val="00087183"/>
    <w:pPr>
      <w:spacing w:before="240" w:after="60" w:line="259" w:lineRule="auto"/>
      <w:jc w:val="both"/>
      <w:outlineLvl w:val="5"/>
    </w:pPr>
    <w:rPr>
      <w:rFonts w:ascii="Arial" w:eastAsia="Times New Roman" w:hAnsi="Arial" w:cs="Times New Roman"/>
      <w:i/>
      <w:szCs w:val="20"/>
      <w:lang w:val="en-US"/>
    </w:rPr>
  </w:style>
  <w:style w:type="paragraph" w:styleId="Heading7">
    <w:name w:val="heading 7"/>
    <w:basedOn w:val="Normal"/>
    <w:next w:val="Normal"/>
    <w:link w:val="Heading7Char"/>
    <w:qFormat/>
    <w:rsid w:val="00087183"/>
    <w:pPr>
      <w:spacing w:before="240" w:after="60" w:line="259" w:lineRule="auto"/>
      <w:jc w:val="both"/>
      <w:outlineLvl w:val="6"/>
    </w:pPr>
    <w:rPr>
      <w:rFonts w:ascii="Arial" w:eastAsia="Times New Roman" w:hAnsi="Arial" w:cs="Times New Roman"/>
      <w:sz w:val="20"/>
      <w:szCs w:val="20"/>
      <w:lang w:val="en-US"/>
    </w:rPr>
  </w:style>
  <w:style w:type="paragraph" w:styleId="Heading8">
    <w:name w:val="heading 8"/>
    <w:basedOn w:val="Normal"/>
    <w:next w:val="Normal"/>
    <w:link w:val="Heading8Char"/>
    <w:qFormat/>
    <w:rsid w:val="00087183"/>
    <w:pPr>
      <w:spacing w:before="240" w:after="60" w:line="259" w:lineRule="auto"/>
      <w:jc w:val="both"/>
      <w:outlineLvl w:val="7"/>
    </w:pPr>
    <w:rPr>
      <w:rFonts w:ascii="Arial" w:eastAsia="Times New Roman" w:hAnsi="Arial" w:cs="Times New Roman"/>
      <w:i/>
      <w:sz w:val="20"/>
      <w:szCs w:val="20"/>
      <w:lang w:val="en-US"/>
    </w:rPr>
  </w:style>
  <w:style w:type="paragraph" w:styleId="Heading9">
    <w:name w:val="heading 9"/>
    <w:basedOn w:val="Normal"/>
    <w:next w:val="Normal"/>
    <w:link w:val="Heading9Char"/>
    <w:qFormat/>
    <w:rsid w:val="00087183"/>
    <w:pPr>
      <w:spacing w:before="240" w:after="60" w:line="259" w:lineRule="auto"/>
      <w:jc w:val="both"/>
      <w:outlineLvl w:val="8"/>
    </w:pPr>
    <w:rPr>
      <w:rFonts w:ascii="Arial" w:eastAsia="Times New Roman" w:hAnsi="Arial" w:cs="Times New Roman"/>
      <w:b/>
      <w: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7183"/>
    <w:rPr>
      <w:rFonts w:ascii="Arial" w:eastAsia="Times New Roman" w:hAnsi="Arial" w:cs="Arial"/>
      <w:b/>
      <w:sz w:val="20"/>
      <w:szCs w:val="24"/>
      <w:lang w:val="en-US"/>
    </w:rPr>
  </w:style>
  <w:style w:type="character" w:customStyle="1" w:styleId="Heading2Char">
    <w:name w:val="Heading 2 Char"/>
    <w:basedOn w:val="DefaultParagraphFont"/>
    <w:link w:val="Heading2"/>
    <w:rsid w:val="00087183"/>
    <w:rPr>
      <w:rFonts w:ascii="Arial" w:eastAsia="Times New Roman" w:hAnsi="Arial" w:cs="Arial"/>
      <w:b/>
      <w:bCs/>
      <w:sz w:val="24"/>
      <w:szCs w:val="24"/>
      <w:lang w:val="en-US"/>
    </w:rPr>
  </w:style>
  <w:style w:type="character" w:customStyle="1" w:styleId="Heading3Char">
    <w:name w:val="Heading 3 Char"/>
    <w:basedOn w:val="DefaultParagraphFont"/>
    <w:link w:val="Heading3"/>
    <w:rsid w:val="00087183"/>
    <w:rPr>
      <w:rFonts w:ascii="Times New Roman" w:eastAsia="Times New Roman" w:hAnsi="Times New Roman" w:cs="Arial"/>
      <w:b/>
      <w:bCs/>
      <w:spacing w:val="-2"/>
      <w:sz w:val="16"/>
      <w:szCs w:val="24"/>
      <w:lang w:val="en-US"/>
    </w:rPr>
  </w:style>
  <w:style w:type="character" w:customStyle="1" w:styleId="Heading4Char">
    <w:name w:val="Heading 4 Char"/>
    <w:basedOn w:val="DefaultParagraphFont"/>
    <w:link w:val="Heading4"/>
    <w:rsid w:val="00087183"/>
    <w:rPr>
      <w:rFonts w:ascii="Arial" w:eastAsia="Times New Roman" w:hAnsi="Arial" w:cs="Arial"/>
      <w:sz w:val="20"/>
      <w:szCs w:val="20"/>
      <w:lang w:val="en-US"/>
    </w:rPr>
  </w:style>
  <w:style w:type="character" w:customStyle="1" w:styleId="Heading5Char">
    <w:name w:val="Heading 5 Char"/>
    <w:basedOn w:val="DefaultParagraphFont"/>
    <w:link w:val="Heading5"/>
    <w:rsid w:val="00087183"/>
    <w:rPr>
      <w:rFonts w:ascii="Times New Roman" w:eastAsia="Times New Roman" w:hAnsi="Times New Roman" w:cs="Arial"/>
      <w:b/>
      <w:bCs/>
      <w:iCs/>
      <w:spacing w:val="-2"/>
      <w:sz w:val="24"/>
      <w:szCs w:val="24"/>
      <w:lang w:val="en-US"/>
    </w:rPr>
  </w:style>
  <w:style w:type="character" w:customStyle="1" w:styleId="Heading6Char">
    <w:name w:val="Heading 6 Char"/>
    <w:basedOn w:val="DefaultParagraphFont"/>
    <w:link w:val="Heading6"/>
    <w:rsid w:val="00087183"/>
    <w:rPr>
      <w:rFonts w:ascii="Arial" w:eastAsia="Times New Roman" w:hAnsi="Arial" w:cs="Times New Roman"/>
      <w:i/>
      <w:szCs w:val="20"/>
      <w:lang w:val="en-US"/>
    </w:rPr>
  </w:style>
  <w:style w:type="character" w:customStyle="1" w:styleId="Heading7Char">
    <w:name w:val="Heading 7 Char"/>
    <w:basedOn w:val="DefaultParagraphFont"/>
    <w:link w:val="Heading7"/>
    <w:rsid w:val="00087183"/>
    <w:rPr>
      <w:rFonts w:ascii="Arial" w:eastAsia="Times New Roman" w:hAnsi="Arial" w:cs="Times New Roman"/>
      <w:sz w:val="20"/>
      <w:szCs w:val="20"/>
      <w:lang w:val="en-US"/>
    </w:rPr>
  </w:style>
  <w:style w:type="character" w:customStyle="1" w:styleId="Heading8Char">
    <w:name w:val="Heading 8 Char"/>
    <w:basedOn w:val="DefaultParagraphFont"/>
    <w:link w:val="Heading8"/>
    <w:rsid w:val="00087183"/>
    <w:rPr>
      <w:rFonts w:ascii="Arial" w:eastAsia="Times New Roman" w:hAnsi="Arial" w:cs="Times New Roman"/>
      <w:i/>
      <w:sz w:val="20"/>
      <w:szCs w:val="20"/>
      <w:lang w:val="en-US"/>
    </w:rPr>
  </w:style>
  <w:style w:type="character" w:customStyle="1" w:styleId="Heading9Char">
    <w:name w:val="Heading 9 Char"/>
    <w:basedOn w:val="DefaultParagraphFont"/>
    <w:link w:val="Heading9"/>
    <w:rsid w:val="00087183"/>
    <w:rPr>
      <w:rFonts w:ascii="Arial" w:eastAsia="Times New Roman" w:hAnsi="Arial" w:cs="Times New Roman"/>
      <w:b/>
      <w:i/>
      <w:sz w:val="18"/>
      <w:szCs w:val="20"/>
      <w:lang w:val="en-US"/>
    </w:rPr>
  </w:style>
  <w:style w:type="paragraph" w:styleId="NormalWeb">
    <w:name w:val="Normal (Web)"/>
    <w:basedOn w:val="Normal"/>
    <w:uiPriority w:val="99"/>
    <w:unhideWhenUsed/>
    <w:qFormat/>
    <w:rsid w:val="00BE251F"/>
    <w:pPr>
      <w:spacing w:before="100" w:beforeAutospacing="1" w:after="100" w:afterAutospacing="1" w:line="240" w:lineRule="auto"/>
    </w:pPr>
    <w:rPr>
      <w:rFonts w:ascii="Times New Roman" w:eastAsiaTheme="minorEastAsia" w:hAnsi="Times New Roman" w:cs="Times New Roman"/>
      <w:sz w:val="24"/>
      <w:szCs w:val="24"/>
      <w:lang w:eastAsia="en-IN"/>
    </w:rPr>
  </w:style>
  <w:style w:type="paragraph" w:styleId="BalloonText">
    <w:name w:val="Balloon Text"/>
    <w:basedOn w:val="Normal"/>
    <w:link w:val="BalloonTextChar"/>
    <w:semiHidden/>
    <w:unhideWhenUsed/>
    <w:qFormat/>
    <w:rsid w:val="00BE2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51F"/>
    <w:rPr>
      <w:rFonts w:ascii="Tahoma" w:hAnsi="Tahoma" w:cs="Tahoma"/>
      <w:sz w:val="16"/>
      <w:szCs w:val="16"/>
    </w:rPr>
  </w:style>
  <w:style w:type="paragraph" w:styleId="Header">
    <w:name w:val="header"/>
    <w:basedOn w:val="Normal"/>
    <w:link w:val="HeaderChar"/>
    <w:uiPriority w:val="99"/>
    <w:unhideWhenUsed/>
    <w:qFormat/>
    <w:rsid w:val="00BE251F"/>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BE251F"/>
  </w:style>
  <w:style w:type="paragraph" w:styleId="Footer">
    <w:name w:val="footer"/>
    <w:basedOn w:val="Normal"/>
    <w:link w:val="FooterChar"/>
    <w:unhideWhenUsed/>
    <w:qFormat/>
    <w:rsid w:val="00BE251F"/>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BE251F"/>
  </w:style>
  <w:style w:type="paragraph" w:styleId="BlockText">
    <w:name w:val="Block Text"/>
    <w:basedOn w:val="Normal"/>
    <w:qFormat/>
    <w:rsid w:val="00087183"/>
    <w:pPr>
      <w:spacing w:after="160" w:line="259" w:lineRule="auto"/>
      <w:ind w:left="180" w:right="108"/>
      <w:jc w:val="both"/>
    </w:pPr>
    <w:rPr>
      <w:rFonts w:ascii="Comic Sans MS" w:eastAsia="Times New Roman" w:hAnsi="Comic Sans MS" w:cs="Arial"/>
      <w:b/>
      <w:bCs/>
      <w:i/>
      <w:iCs/>
      <w:sz w:val="16"/>
      <w:szCs w:val="24"/>
      <w:lang w:val="en-US"/>
    </w:rPr>
  </w:style>
  <w:style w:type="paragraph" w:styleId="BodyText">
    <w:name w:val="Body Text"/>
    <w:basedOn w:val="Normal"/>
    <w:link w:val="BodyTextChar"/>
    <w:qFormat/>
    <w:rsid w:val="00087183"/>
    <w:pPr>
      <w:spacing w:after="160" w:line="259" w:lineRule="auto"/>
    </w:pPr>
    <w:rPr>
      <w:rFonts w:ascii="Arial" w:eastAsia="Times New Roman" w:hAnsi="Arial" w:cs="Arial"/>
      <w:sz w:val="20"/>
      <w:szCs w:val="24"/>
      <w:lang w:val="en-US"/>
    </w:rPr>
  </w:style>
  <w:style w:type="character" w:customStyle="1" w:styleId="BodyTextChar">
    <w:name w:val="Body Text Char"/>
    <w:basedOn w:val="DefaultParagraphFont"/>
    <w:link w:val="BodyText"/>
    <w:qFormat/>
    <w:rsid w:val="00087183"/>
    <w:rPr>
      <w:rFonts w:ascii="Arial" w:eastAsia="Times New Roman" w:hAnsi="Arial" w:cs="Arial"/>
      <w:sz w:val="20"/>
      <w:szCs w:val="24"/>
      <w:lang w:val="en-US"/>
    </w:rPr>
  </w:style>
  <w:style w:type="paragraph" w:styleId="BodyText2">
    <w:name w:val="Body Text 2"/>
    <w:basedOn w:val="Normal"/>
    <w:link w:val="BodyText2Char"/>
    <w:qFormat/>
    <w:rsid w:val="00087183"/>
    <w:pPr>
      <w:spacing w:before="120" w:after="120" w:line="259" w:lineRule="auto"/>
      <w:jc w:val="center"/>
    </w:pPr>
    <w:rPr>
      <w:rFonts w:ascii="Arial" w:eastAsia="Times New Roman" w:hAnsi="Arial" w:cs="Times New Roman"/>
      <w:b/>
      <w:sz w:val="24"/>
      <w:szCs w:val="20"/>
      <w:lang w:val="en-US"/>
    </w:rPr>
  </w:style>
  <w:style w:type="character" w:customStyle="1" w:styleId="BodyText2Char">
    <w:name w:val="Body Text 2 Char"/>
    <w:basedOn w:val="DefaultParagraphFont"/>
    <w:link w:val="BodyText2"/>
    <w:qFormat/>
    <w:rsid w:val="00087183"/>
    <w:rPr>
      <w:rFonts w:ascii="Arial" w:eastAsia="Times New Roman" w:hAnsi="Arial" w:cs="Times New Roman"/>
      <w:b/>
      <w:sz w:val="24"/>
      <w:szCs w:val="20"/>
      <w:lang w:val="en-US"/>
    </w:rPr>
  </w:style>
  <w:style w:type="paragraph" w:styleId="BodyText3">
    <w:name w:val="Body Text 3"/>
    <w:basedOn w:val="Normal"/>
    <w:link w:val="BodyText3Char"/>
    <w:qFormat/>
    <w:rsid w:val="00087183"/>
    <w:pPr>
      <w:spacing w:after="160" w:line="259" w:lineRule="auto"/>
      <w:jc w:val="both"/>
    </w:pPr>
    <w:rPr>
      <w:rFonts w:ascii="Arial" w:eastAsia="Times New Roman" w:hAnsi="Arial" w:cs="Times New Roman"/>
      <w:i/>
      <w:sz w:val="20"/>
      <w:szCs w:val="20"/>
      <w:lang w:val="en-US"/>
    </w:rPr>
  </w:style>
  <w:style w:type="character" w:customStyle="1" w:styleId="BodyText3Char">
    <w:name w:val="Body Text 3 Char"/>
    <w:basedOn w:val="DefaultParagraphFont"/>
    <w:link w:val="BodyText3"/>
    <w:rsid w:val="00087183"/>
    <w:rPr>
      <w:rFonts w:ascii="Arial" w:eastAsia="Times New Roman" w:hAnsi="Arial" w:cs="Times New Roman"/>
      <w:i/>
      <w:sz w:val="20"/>
      <w:szCs w:val="20"/>
      <w:lang w:val="en-US"/>
    </w:rPr>
  </w:style>
  <w:style w:type="paragraph" w:styleId="BodyTextIndent">
    <w:name w:val="Body Text Indent"/>
    <w:basedOn w:val="Normal"/>
    <w:link w:val="BodyTextIndentChar"/>
    <w:qFormat/>
    <w:rsid w:val="00087183"/>
    <w:pPr>
      <w:spacing w:after="160" w:line="259" w:lineRule="auto"/>
      <w:ind w:left="603"/>
    </w:pPr>
    <w:rPr>
      <w:rFonts w:ascii="Arial" w:eastAsia="Times New Roman" w:hAnsi="Arial" w:cs="Arial"/>
      <w:sz w:val="20"/>
      <w:szCs w:val="24"/>
      <w:lang w:val="en-US"/>
    </w:rPr>
  </w:style>
  <w:style w:type="character" w:customStyle="1" w:styleId="BodyTextIndentChar">
    <w:name w:val="Body Text Indent Char"/>
    <w:basedOn w:val="DefaultParagraphFont"/>
    <w:link w:val="BodyTextIndent"/>
    <w:rsid w:val="00087183"/>
    <w:rPr>
      <w:rFonts w:ascii="Arial" w:eastAsia="Times New Roman" w:hAnsi="Arial" w:cs="Arial"/>
      <w:sz w:val="20"/>
      <w:szCs w:val="24"/>
      <w:lang w:val="en-US"/>
    </w:rPr>
  </w:style>
  <w:style w:type="paragraph" w:styleId="BodyTextIndent2">
    <w:name w:val="Body Text Indent 2"/>
    <w:basedOn w:val="Normal"/>
    <w:link w:val="BodyTextIndent2Char"/>
    <w:qFormat/>
    <w:rsid w:val="00087183"/>
    <w:pPr>
      <w:tabs>
        <w:tab w:val="left" w:pos="720"/>
        <w:tab w:val="right" w:pos="8741"/>
      </w:tabs>
      <w:spacing w:after="160" w:line="259" w:lineRule="auto"/>
      <w:ind w:left="720" w:hanging="720"/>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087183"/>
    <w:rPr>
      <w:rFonts w:ascii="Arial" w:eastAsia="Times New Roman" w:hAnsi="Arial" w:cs="Times New Roman"/>
      <w:szCs w:val="20"/>
      <w:lang w:val="en-US"/>
    </w:rPr>
  </w:style>
  <w:style w:type="paragraph" w:styleId="BodyTextIndent3">
    <w:name w:val="Body Text Indent 3"/>
    <w:basedOn w:val="Normal"/>
    <w:link w:val="BodyTextIndent3Char"/>
    <w:qFormat/>
    <w:rsid w:val="00087183"/>
    <w:pPr>
      <w:spacing w:after="160" w:line="259" w:lineRule="auto"/>
      <w:ind w:left="2043" w:hanging="837"/>
    </w:pPr>
    <w:rPr>
      <w:rFonts w:ascii="Arial" w:eastAsia="Times New Roman" w:hAnsi="Arial" w:cs="Arial"/>
      <w:sz w:val="20"/>
      <w:szCs w:val="24"/>
      <w:lang w:val="en-US"/>
    </w:rPr>
  </w:style>
  <w:style w:type="character" w:customStyle="1" w:styleId="BodyTextIndent3Char">
    <w:name w:val="Body Text Indent 3 Char"/>
    <w:basedOn w:val="DefaultParagraphFont"/>
    <w:link w:val="BodyTextIndent3"/>
    <w:rsid w:val="00087183"/>
    <w:rPr>
      <w:rFonts w:ascii="Arial" w:eastAsia="Times New Roman" w:hAnsi="Arial" w:cs="Arial"/>
      <w:sz w:val="20"/>
      <w:szCs w:val="24"/>
      <w:lang w:val="en-US"/>
    </w:rPr>
  </w:style>
  <w:style w:type="paragraph" w:styleId="Caption">
    <w:name w:val="caption"/>
    <w:basedOn w:val="Normal"/>
    <w:next w:val="Normal"/>
    <w:qFormat/>
    <w:rsid w:val="00087183"/>
    <w:pPr>
      <w:tabs>
        <w:tab w:val="right" w:pos="7254"/>
      </w:tabs>
      <w:spacing w:before="60" w:after="60" w:line="259" w:lineRule="auto"/>
      <w:jc w:val="center"/>
    </w:pPr>
    <w:rPr>
      <w:rFonts w:ascii="Arial" w:eastAsia="Times New Roman" w:hAnsi="Arial" w:cs="Arial"/>
      <w:b/>
      <w:sz w:val="24"/>
      <w:szCs w:val="24"/>
      <w:lang w:val="en-US"/>
    </w:rPr>
  </w:style>
  <w:style w:type="paragraph" w:styleId="CommentText">
    <w:name w:val="annotation text"/>
    <w:basedOn w:val="Normal"/>
    <w:link w:val="CommentTextChar"/>
    <w:qFormat/>
    <w:rsid w:val="00087183"/>
    <w:pPr>
      <w:spacing w:after="160" w:line="259" w:lineRule="auto"/>
    </w:pPr>
    <w:rPr>
      <w:rFonts w:ascii="Arial" w:eastAsia="Times New Roman" w:hAnsi="Arial" w:cs="Times New Roman"/>
      <w:sz w:val="20"/>
      <w:szCs w:val="20"/>
      <w:lang w:val="zh-CN" w:eastAsia="zh-CN"/>
    </w:rPr>
  </w:style>
  <w:style w:type="character" w:customStyle="1" w:styleId="CommentTextChar">
    <w:name w:val="Comment Text Char"/>
    <w:basedOn w:val="DefaultParagraphFont"/>
    <w:link w:val="CommentText"/>
    <w:qFormat/>
    <w:rsid w:val="00087183"/>
    <w:rPr>
      <w:rFonts w:ascii="Arial" w:eastAsia="Times New Roman" w:hAnsi="Arial" w:cs="Times New Roman"/>
      <w:sz w:val="20"/>
      <w:szCs w:val="20"/>
      <w:lang w:val="zh-CN" w:eastAsia="zh-CN"/>
    </w:rPr>
  </w:style>
  <w:style w:type="character" w:customStyle="1" w:styleId="CommentSubjectChar">
    <w:name w:val="Comment Subject Char"/>
    <w:basedOn w:val="CommentTextChar"/>
    <w:link w:val="CommentSubject"/>
    <w:semiHidden/>
    <w:rsid w:val="00087183"/>
    <w:rPr>
      <w:rFonts w:ascii="Arial" w:eastAsia="Times New Roman" w:hAnsi="Arial" w:cs="Times New Roman"/>
      <w:b/>
      <w:bCs/>
      <w:sz w:val="20"/>
      <w:szCs w:val="20"/>
      <w:lang w:val="zh-CN" w:eastAsia="zh-CN"/>
    </w:rPr>
  </w:style>
  <w:style w:type="paragraph" w:styleId="CommentSubject">
    <w:name w:val="annotation subject"/>
    <w:basedOn w:val="CommentText"/>
    <w:next w:val="CommentText"/>
    <w:link w:val="CommentSubjectChar"/>
    <w:semiHidden/>
    <w:qFormat/>
    <w:rsid w:val="00087183"/>
    <w:pPr>
      <w:jc w:val="both"/>
    </w:pPr>
    <w:rPr>
      <w:b/>
      <w:bCs/>
    </w:rPr>
  </w:style>
  <w:style w:type="paragraph" w:styleId="EndnoteText">
    <w:name w:val="endnote text"/>
    <w:basedOn w:val="Normal"/>
    <w:link w:val="EndnoteTextChar"/>
    <w:qFormat/>
    <w:rsid w:val="00087183"/>
    <w:pPr>
      <w:tabs>
        <w:tab w:val="left" w:pos="-720"/>
      </w:tabs>
      <w:suppressAutoHyphens/>
      <w:spacing w:after="160" w:line="259"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qFormat/>
    <w:rsid w:val="00087183"/>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qFormat/>
    <w:rsid w:val="00087183"/>
    <w:pPr>
      <w:tabs>
        <w:tab w:val="left" w:pos="360"/>
      </w:tabs>
      <w:suppressAutoHyphens/>
      <w:overflowPunct w:val="0"/>
      <w:autoSpaceDE w:val="0"/>
      <w:autoSpaceDN w:val="0"/>
      <w:adjustRightInd w:val="0"/>
      <w:spacing w:after="160" w:line="259" w:lineRule="auto"/>
      <w:ind w:left="360" w:hanging="360"/>
      <w:textAlignment w:val="baseline"/>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qFormat/>
    <w:rsid w:val="00087183"/>
    <w:rPr>
      <w:rFonts w:ascii="Times New Roman" w:eastAsia="Times New Roman" w:hAnsi="Times New Roman" w:cs="Times New Roman"/>
      <w:sz w:val="20"/>
      <w:szCs w:val="20"/>
      <w:lang w:val="en-US"/>
    </w:rPr>
  </w:style>
  <w:style w:type="paragraph" w:styleId="List">
    <w:name w:val="List"/>
    <w:basedOn w:val="Normal"/>
    <w:qFormat/>
    <w:rsid w:val="00087183"/>
    <w:pPr>
      <w:spacing w:before="120" w:after="120" w:line="259" w:lineRule="auto"/>
      <w:ind w:left="1440"/>
      <w:jc w:val="both"/>
    </w:pPr>
    <w:rPr>
      <w:rFonts w:ascii="Arial" w:eastAsia="Times New Roman" w:hAnsi="Arial" w:cs="Times New Roman"/>
      <w:sz w:val="20"/>
      <w:szCs w:val="20"/>
      <w:lang w:val="en-US"/>
    </w:rPr>
  </w:style>
  <w:style w:type="paragraph" w:styleId="List2">
    <w:name w:val="List 2"/>
    <w:basedOn w:val="Normal"/>
    <w:qFormat/>
    <w:rsid w:val="00087183"/>
    <w:pPr>
      <w:spacing w:after="160" w:line="259" w:lineRule="auto"/>
      <w:ind w:left="720" w:hanging="360"/>
    </w:pPr>
    <w:rPr>
      <w:rFonts w:ascii="Times New Roman" w:eastAsia="Times New Roman" w:hAnsi="Times New Roman" w:cs="Times New Roman"/>
      <w:sz w:val="24"/>
      <w:szCs w:val="24"/>
      <w:lang w:val="en-US"/>
    </w:rPr>
  </w:style>
  <w:style w:type="paragraph" w:styleId="List3">
    <w:name w:val="List 3"/>
    <w:basedOn w:val="Normal"/>
    <w:qFormat/>
    <w:rsid w:val="00087183"/>
    <w:pPr>
      <w:spacing w:after="160" w:line="259" w:lineRule="auto"/>
      <w:ind w:left="1080" w:hanging="360"/>
    </w:pPr>
    <w:rPr>
      <w:rFonts w:ascii="Times New Roman" w:eastAsia="Times New Roman" w:hAnsi="Times New Roman" w:cs="Times New Roman"/>
      <w:sz w:val="24"/>
      <w:szCs w:val="24"/>
      <w:lang w:val="en-US"/>
    </w:rPr>
  </w:style>
  <w:style w:type="paragraph" w:styleId="ListBullet">
    <w:name w:val="List Bullet"/>
    <w:basedOn w:val="Normal"/>
    <w:qFormat/>
    <w:rsid w:val="00087183"/>
    <w:pPr>
      <w:numPr>
        <w:numId w:val="1"/>
      </w:numPr>
      <w:spacing w:after="160" w:line="259" w:lineRule="auto"/>
    </w:pPr>
    <w:rPr>
      <w:rFonts w:ascii="Times New Roman" w:eastAsia="Times New Roman" w:hAnsi="Times New Roman" w:cs="Times New Roman"/>
      <w:sz w:val="20"/>
      <w:szCs w:val="20"/>
      <w:lang w:val="en-US"/>
    </w:rPr>
  </w:style>
  <w:style w:type="paragraph" w:styleId="ListBullet2">
    <w:name w:val="List Bullet 2"/>
    <w:basedOn w:val="Normal"/>
    <w:qFormat/>
    <w:rsid w:val="00087183"/>
    <w:pPr>
      <w:numPr>
        <w:numId w:val="2"/>
      </w:numPr>
      <w:spacing w:after="160" w:line="259" w:lineRule="auto"/>
    </w:pPr>
    <w:rPr>
      <w:rFonts w:ascii="Times New Roman" w:eastAsia="Times New Roman" w:hAnsi="Times New Roman" w:cs="Times New Roman"/>
      <w:sz w:val="20"/>
      <w:szCs w:val="20"/>
      <w:lang w:val="en-US"/>
    </w:rPr>
  </w:style>
  <w:style w:type="paragraph" w:styleId="ListBullet3">
    <w:name w:val="List Bullet 3"/>
    <w:basedOn w:val="Normal"/>
    <w:qFormat/>
    <w:rsid w:val="00087183"/>
    <w:pPr>
      <w:numPr>
        <w:numId w:val="3"/>
      </w:numPr>
      <w:spacing w:after="160" w:line="259" w:lineRule="auto"/>
    </w:pPr>
    <w:rPr>
      <w:rFonts w:ascii="Times New Roman" w:eastAsia="Times New Roman" w:hAnsi="Times New Roman" w:cs="Times New Roman"/>
      <w:sz w:val="20"/>
      <w:szCs w:val="20"/>
      <w:lang w:val="en-US"/>
    </w:rPr>
  </w:style>
  <w:style w:type="paragraph" w:styleId="ListBullet4">
    <w:name w:val="List Bullet 4"/>
    <w:basedOn w:val="Normal"/>
    <w:qFormat/>
    <w:rsid w:val="00087183"/>
    <w:pPr>
      <w:tabs>
        <w:tab w:val="left" w:pos="1440"/>
      </w:tabs>
      <w:spacing w:after="160" w:line="259" w:lineRule="auto"/>
      <w:ind w:left="1440" w:hanging="360"/>
    </w:pPr>
    <w:rPr>
      <w:rFonts w:ascii="Times New Roman" w:eastAsia="Times New Roman" w:hAnsi="Times New Roman" w:cs="Times New Roman"/>
      <w:sz w:val="20"/>
      <w:szCs w:val="20"/>
      <w:lang w:val="en-US"/>
    </w:rPr>
  </w:style>
  <w:style w:type="paragraph" w:styleId="ListBullet5">
    <w:name w:val="List Bullet 5"/>
    <w:basedOn w:val="Normal"/>
    <w:qFormat/>
    <w:rsid w:val="00087183"/>
    <w:pPr>
      <w:numPr>
        <w:numId w:val="4"/>
      </w:numPr>
      <w:spacing w:after="160" w:line="259" w:lineRule="auto"/>
    </w:pPr>
    <w:rPr>
      <w:rFonts w:ascii="Times New Roman" w:eastAsia="Times New Roman" w:hAnsi="Times New Roman" w:cs="Times New Roman"/>
      <w:sz w:val="20"/>
      <w:szCs w:val="20"/>
      <w:lang w:val="en-US"/>
    </w:rPr>
  </w:style>
  <w:style w:type="paragraph" w:styleId="ListContinue2">
    <w:name w:val="List Continue 2"/>
    <w:basedOn w:val="Normal"/>
    <w:qFormat/>
    <w:rsid w:val="00087183"/>
    <w:pPr>
      <w:spacing w:after="120" w:line="259" w:lineRule="auto"/>
      <w:ind w:left="720"/>
    </w:pPr>
    <w:rPr>
      <w:rFonts w:ascii="Times New Roman" w:eastAsia="Times New Roman" w:hAnsi="Times New Roman" w:cs="Times New Roman"/>
      <w:sz w:val="24"/>
      <w:szCs w:val="24"/>
      <w:lang w:val="en-US"/>
    </w:rPr>
  </w:style>
  <w:style w:type="paragraph" w:styleId="ListContinue3">
    <w:name w:val="List Continue 3"/>
    <w:basedOn w:val="Normal"/>
    <w:qFormat/>
    <w:rsid w:val="00087183"/>
    <w:pPr>
      <w:spacing w:after="120" w:line="259" w:lineRule="auto"/>
      <w:ind w:left="1080"/>
    </w:pPr>
    <w:rPr>
      <w:rFonts w:ascii="Times New Roman" w:eastAsia="Times New Roman" w:hAnsi="Times New Roman" w:cs="Times New Roman"/>
      <w:sz w:val="24"/>
      <w:szCs w:val="24"/>
      <w:lang w:val="en-US"/>
    </w:rPr>
  </w:style>
  <w:style w:type="paragraph" w:styleId="ListNumber">
    <w:name w:val="List Number"/>
    <w:basedOn w:val="Normal"/>
    <w:qFormat/>
    <w:rsid w:val="00087183"/>
    <w:pPr>
      <w:numPr>
        <w:numId w:val="5"/>
      </w:numPr>
      <w:spacing w:after="160" w:line="259" w:lineRule="auto"/>
    </w:pPr>
    <w:rPr>
      <w:rFonts w:ascii="Times New Roman" w:eastAsia="Times New Roman" w:hAnsi="Times New Roman" w:cs="Times New Roman"/>
      <w:sz w:val="20"/>
      <w:szCs w:val="20"/>
      <w:lang w:val="en-US"/>
    </w:rPr>
  </w:style>
  <w:style w:type="paragraph" w:styleId="ListNumber2">
    <w:name w:val="List Number 2"/>
    <w:basedOn w:val="Normal"/>
    <w:qFormat/>
    <w:rsid w:val="00087183"/>
    <w:pPr>
      <w:numPr>
        <w:numId w:val="6"/>
      </w:numPr>
      <w:spacing w:after="160" w:line="259" w:lineRule="auto"/>
    </w:pPr>
    <w:rPr>
      <w:rFonts w:ascii="Times New Roman" w:eastAsia="Times New Roman" w:hAnsi="Times New Roman" w:cs="Times New Roman"/>
      <w:sz w:val="20"/>
      <w:szCs w:val="20"/>
      <w:lang w:val="en-US"/>
    </w:rPr>
  </w:style>
  <w:style w:type="paragraph" w:styleId="ListNumber3">
    <w:name w:val="List Number 3"/>
    <w:basedOn w:val="Normal"/>
    <w:qFormat/>
    <w:rsid w:val="00087183"/>
    <w:pPr>
      <w:numPr>
        <w:numId w:val="7"/>
      </w:numPr>
      <w:spacing w:after="160" w:line="259" w:lineRule="auto"/>
    </w:pPr>
    <w:rPr>
      <w:rFonts w:ascii="Times New Roman" w:eastAsia="Times New Roman" w:hAnsi="Times New Roman" w:cs="Times New Roman"/>
      <w:sz w:val="20"/>
      <w:szCs w:val="20"/>
      <w:lang w:val="en-US"/>
    </w:rPr>
  </w:style>
  <w:style w:type="paragraph" w:styleId="ListNumber4">
    <w:name w:val="List Number 4"/>
    <w:basedOn w:val="Normal"/>
    <w:qFormat/>
    <w:rsid w:val="00087183"/>
    <w:pPr>
      <w:numPr>
        <w:numId w:val="8"/>
      </w:numPr>
      <w:spacing w:after="160" w:line="259" w:lineRule="auto"/>
    </w:pPr>
    <w:rPr>
      <w:rFonts w:ascii="Times New Roman" w:eastAsia="Times New Roman" w:hAnsi="Times New Roman" w:cs="Times New Roman"/>
      <w:sz w:val="20"/>
      <w:szCs w:val="20"/>
      <w:lang w:val="en-US"/>
    </w:rPr>
  </w:style>
  <w:style w:type="paragraph" w:styleId="ListNumber5">
    <w:name w:val="List Number 5"/>
    <w:basedOn w:val="Normal"/>
    <w:qFormat/>
    <w:rsid w:val="00087183"/>
    <w:pPr>
      <w:numPr>
        <w:numId w:val="9"/>
      </w:numPr>
      <w:spacing w:after="160" w:line="259" w:lineRule="auto"/>
    </w:pPr>
    <w:rPr>
      <w:rFonts w:ascii="Times New Roman" w:eastAsia="Times New Roman" w:hAnsi="Times New Roman" w:cs="Times New Roman"/>
      <w:sz w:val="20"/>
      <w:szCs w:val="20"/>
      <w:lang w:val="en-US"/>
    </w:rPr>
  </w:style>
  <w:style w:type="paragraph" w:styleId="MessageHeader">
    <w:name w:val="Message Header"/>
    <w:basedOn w:val="Normal"/>
    <w:link w:val="MessageHeaderChar"/>
    <w:qFormat/>
    <w:rsid w:val="00087183"/>
    <w:pPr>
      <w:pBdr>
        <w:top w:val="single" w:sz="6" w:space="1" w:color="auto"/>
        <w:left w:val="single" w:sz="6" w:space="1" w:color="auto"/>
        <w:bottom w:val="single" w:sz="6" w:space="1" w:color="auto"/>
        <w:right w:val="single" w:sz="6" w:space="1" w:color="auto"/>
      </w:pBdr>
      <w:shd w:val="pct20" w:color="auto" w:fill="auto"/>
      <w:spacing w:after="160" w:line="259" w:lineRule="auto"/>
      <w:ind w:left="1080" w:hanging="1080"/>
    </w:pPr>
    <w:rPr>
      <w:rFonts w:ascii="Arial" w:eastAsia="Times New Roman" w:hAnsi="Arial" w:cs="Arial"/>
      <w:sz w:val="24"/>
      <w:szCs w:val="24"/>
      <w:lang w:val="en-US"/>
    </w:rPr>
  </w:style>
  <w:style w:type="character" w:customStyle="1" w:styleId="MessageHeaderChar">
    <w:name w:val="Message Header Char"/>
    <w:basedOn w:val="DefaultParagraphFont"/>
    <w:link w:val="MessageHeader"/>
    <w:rsid w:val="00087183"/>
    <w:rPr>
      <w:rFonts w:ascii="Arial" w:eastAsia="Times New Roman" w:hAnsi="Arial" w:cs="Arial"/>
      <w:sz w:val="24"/>
      <w:szCs w:val="24"/>
      <w:shd w:val="pct20" w:color="auto" w:fill="auto"/>
      <w:lang w:val="en-US"/>
    </w:rPr>
  </w:style>
  <w:style w:type="paragraph" w:styleId="NormalIndent">
    <w:name w:val="Normal Indent"/>
    <w:basedOn w:val="Normal"/>
    <w:qFormat/>
    <w:rsid w:val="00087183"/>
    <w:pPr>
      <w:spacing w:after="160" w:line="259" w:lineRule="auto"/>
      <w:ind w:left="720"/>
    </w:pPr>
    <w:rPr>
      <w:rFonts w:ascii="Times New Roman" w:eastAsia="Times New Roman" w:hAnsi="Times New Roman" w:cs="Times New Roman"/>
      <w:sz w:val="24"/>
      <w:szCs w:val="24"/>
      <w:lang w:val="en-US"/>
    </w:rPr>
  </w:style>
  <w:style w:type="paragraph" w:styleId="NoteHeading">
    <w:name w:val="Note Heading"/>
    <w:basedOn w:val="Normal"/>
    <w:next w:val="Normal"/>
    <w:link w:val="NoteHeadingChar"/>
    <w:qFormat/>
    <w:rsid w:val="00087183"/>
    <w:pPr>
      <w:suppressAutoHyphens/>
      <w:overflowPunct w:val="0"/>
      <w:autoSpaceDE w:val="0"/>
      <w:autoSpaceDN w:val="0"/>
      <w:adjustRightInd w:val="0"/>
      <w:spacing w:after="160" w:line="259" w:lineRule="auto"/>
      <w:jc w:val="both"/>
      <w:textAlignment w:val="baseline"/>
    </w:pPr>
    <w:rPr>
      <w:rFonts w:ascii="Times New Roman" w:eastAsia="Times New Roman" w:hAnsi="Times New Roman" w:cs="Times New Roman"/>
      <w:sz w:val="24"/>
      <w:szCs w:val="20"/>
      <w:lang w:val="en-US"/>
    </w:rPr>
  </w:style>
  <w:style w:type="character" w:customStyle="1" w:styleId="NoteHeadingChar">
    <w:name w:val="Note Heading Char"/>
    <w:basedOn w:val="DefaultParagraphFont"/>
    <w:link w:val="NoteHeading"/>
    <w:rsid w:val="00087183"/>
    <w:rPr>
      <w:rFonts w:ascii="Times New Roman" w:eastAsia="Times New Roman" w:hAnsi="Times New Roman" w:cs="Times New Roman"/>
      <w:sz w:val="24"/>
      <w:szCs w:val="20"/>
      <w:lang w:val="en-US"/>
    </w:rPr>
  </w:style>
  <w:style w:type="paragraph" w:styleId="Subtitle">
    <w:name w:val="Subtitle"/>
    <w:basedOn w:val="Normal"/>
    <w:link w:val="SubtitleChar"/>
    <w:qFormat/>
    <w:rsid w:val="00087183"/>
    <w:pPr>
      <w:spacing w:before="120" w:after="240" w:line="259" w:lineRule="auto"/>
      <w:jc w:val="center"/>
    </w:pPr>
    <w:rPr>
      <w:rFonts w:ascii="Times New Roman" w:eastAsia="Times New Roman" w:hAnsi="Times New Roman" w:cs="Times New Roman"/>
      <w:b/>
      <w:sz w:val="36"/>
      <w:szCs w:val="20"/>
      <w:lang w:val="en-US"/>
    </w:rPr>
  </w:style>
  <w:style w:type="character" w:customStyle="1" w:styleId="SubtitleChar">
    <w:name w:val="Subtitle Char"/>
    <w:basedOn w:val="DefaultParagraphFont"/>
    <w:link w:val="Subtitle"/>
    <w:uiPriority w:val="11"/>
    <w:rsid w:val="00087183"/>
    <w:rPr>
      <w:rFonts w:ascii="Times New Roman" w:eastAsia="Times New Roman" w:hAnsi="Times New Roman" w:cs="Times New Roman"/>
      <w:b/>
      <w:sz w:val="36"/>
      <w:szCs w:val="20"/>
      <w:lang w:val="en-US"/>
    </w:rPr>
  </w:style>
  <w:style w:type="paragraph" w:styleId="Title">
    <w:name w:val="Title"/>
    <w:basedOn w:val="Normal"/>
    <w:link w:val="TitleChar"/>
    <w:qFormat/>
    <w:rsid w:val="00087183"/>
    <w:pPr>
      <w:spacing w:after="160" w:line="259" w:lineRule="auto"/>
      <w:jc w:val="center"/>
    </w:pPr>
    <w:rPr>
      <w:rFonts w:ascii="Arial" w:eastAsia="Times New Roman" w:hAnsi="Arial" w:cs="Times New Roman"/>
      <w:b/>
      <w:sz w:val="48"/>
      <w:szCs w:val="20"/>
      <w:lang w:val="en-US"/>
    </w:rPr>
  </w:style>
  <w:style w:type="character" w:customStyle="1" w:styleId="TitleChar">
    <w:name w:val="Title Char"/>
    <w:basedOn w:val="DefaultParagraphFont"/>
    <w:link w:val="Title"/>
    <w:rsid w:val="00087183"/>
    <w:rPr>
      <w:rFonts w:ascii="Arial" w:eastAsia="Times New Roman" w:hAnsi="Arial" w:cs="Times New Roman"/>
      <w:b/>
      <w:sz w:val="48"/>
      <w:szCs w:val="20"/>
      <w:lang w:val="en-US"/>
    </w:rPr>
  </w:style>
  <w:style w:type="paragraph" w:styleId="TOC1">
    <w:name w:val="toc 1"/>
    <w:basedOn w:val="Normal"/>
    <w:next w:val="Normal"/>
    <w:uiPriority w:val="39"/>
    <w:qFormat/>
    <w:rsid w:val="00087183"/>
    <w:pPr>
      <w:spacing w:before="240" w:after="240" w:line="259" w:lineRule="auto"/>
      <w:outlineLvl w:val="0"/>
    </w:pPr>
    <w:rPr>
      <w:rFonts w:ascii="Times New Roman" w:eastAsia="Times New Roman" w:hAnsi="Times New Roman" w:cs="Times New Roman"/>
      <w:b/>
      <w:sz w:val="24"/>
      <w:szCs w:val="20"/>
      <w:lang w:val="en-US"/>
    </w:rPr>
  </w:style>
  <w:style w:type="paragraph" w:styleId="TOC2">
    <w:name w:val="toc 2"/>
    <w:basedOn w:val="Normal"/>
    <w:next w:val="Normal"/>
    <w:uiPriority w:val="39"/>
    <w:qFormat/>
    <w:rsid w:val="00087183"/>
    <w:pPr>
      <w:tabs>
        <w:tab w:val="left" w:pos="540"/>
        <w:tab w:val="right" w:leader="dot" w:pos="9000"/>
      </w:tabs>
      <w:spacing w:after="160" w:line="259" w:lineRule="auto"/>
      <w:outlineLvl w:val="1"/>
    </w:pPr>
    <w:rPr>
      <w:rFonts w:ascii="Times New Roman" w:eastAsia="Times New Roman" w:hAnsi="Times New Roman" w:cs="Times New Roman"/>
      <w:sz w:val="24"/>
      <w:szCs w:val="20"/>
      <w:lang w:val="en-US"/>
    </w:rPr>
  </w:style>
  <w:style w:type="paragraph" w:styleId="TOC3">
    <w:name w:val="toc 3"/>
    <w:basedOn w:val="Normal"/>
    <w:next w:val="Normal"/>
    <w:uiPriority w:val="39"/>
    <w:qFormat/>
    <w:rsid w:val="00087183"/>
    <w:pPr>
      <w:spacing w:after="160" w:line="259" w:lineRule="auto"/>
      <w:ind w:left="480"/>
    </w:pPr>
    <w:rPr>
      <w:rFonts w:ascii="Times New Roman" w:eastAsia="Times New Roman" w:hAnsi="Times New Roman" w:cs="Times New Roman"/>
      <w:sz w:val="24"/>
      <w:szCs w:val="24"/>
      <w:lang w:val="en-US"/>
    </w:rPr>
  </w:style>
  <w:style w:type="paragraph" w:styleId="TOC4">
    <w:name w:val="toc 4"/>
    <w:basedOn w:val="Normal"/>
    <w:next w:val="Normal"/>
    <w:uiPriority w:val="39"/>
    <w:qFormat/>
    <w:rsid w:val="00087183"/>
    <w:pPr>
      <w:spacing w:after="160" w:line="259" w:lineRule="auto"/>
      <w:ind w:left="720"/>
    </w:pPr>
    <w:rPr>
      <w:rFonts w:ascii="Times New Roman" w:eastAsia="Times New Roman" w:hAnsi="Times New Roman" w:cs="Times New Roman"/>
      <w:sz w:val="24"/>
      <w:szCs w:val="24"/>
      <w:lang w:val="en-US"/>
    </w:rPr>
  </w:style>
  <w:style w:type="paragraph" w:styleId="TOC5">
    <w:name w:val="toc 5"/>
    <w:basedOn w:val="Normal"/>
    <w:next w:val="Normal"/>
    <w:uiPriority w:val="39"/>
    <w:qFormat/>
    <w:rsid w:val="00087183"/>
    <w:pPr>
      <w:spacing w:after="160" w:line="259" w:lineRule="auto"/>
      <w:ind w:left="960"/>
    </w:pPr>
    <w:rPr>
      <w:rFonts w:ascii="Times New Roman" w:eastAsia="Times New Roman" w:hAnsi="Times New Roman" w:cs="Times New Roman"/>
      <w:sz w:val="24"/>
      <w:szCs w:val="24"/>
      <w:lang w:val="en-US"/>
    </w:rPr>
  </w:style>
  <w:style w:type="paragraph" w:styleId="TOC6">
    <w:name w:val="toc 6"/>
    <w:basedOn w:val="Normal"/>
    <w:next w:val="Normal"/>
    <w:uiPriority w:val="39"/>
    <w:qFormat/>
    <w:rsid w:val="00087183"/>
    <w:pPr>
      <w:spacing w:after="160" w:line="259" w:lineRule="auto"/>
      <w:ind w:left="1200"/>
    </w:pPr>
    <w:rPr>
      <w:rFonts w:ascii="Times New Roman" w:eastAsia="Times New Roman" w:hAnsi="Times New Roman" w:cs="Times New Roman"/>
      <w:sz w:val="24"/>
      <w:szCs w:val="24"/>
      <w:lang w:val="en-US"/>
    </w:rPr>
  </w:style>
  <w:style w:type="paragraph" w:styleId="TOC7">
    <w:name w:val="toc 7"/>
    <w:basedOn w:val="Normal"/>
    <w:next w:val="Normal"/>
    <w:uiPriority w:val="39"/>
    <w:qFormat/>
    <w:rsid w:val="00087183"/>
    <w:pPr>
      <w:spacing w:after="160" w:line="259" w:lineRule="auto"/>
      <w:ind w:left="1440"/>
    </w:pPr>
    <w:rPr>
      <w:rFonts w:ascii="Times New Roman" w:eastAsia="Times New Roman" w:hAnsi="Times New Roman" w:cs="Times New Roman"/>
      <w:sz w:val="24"/>
      <w:szCs w:val="24"/>
      <w:lang w:val="en-US"/>
    </w:rPr>
  </w:style>
  <w:style w:type="paragraph" w:styleId="TOC8">
    <w:name w:val="toc 8"/>
    <w:basedOn w:val="Normal"/>
    <w:next w:val="Normal"/>
    <w:uiPriority w:val="39"/>
    <w:qFormat/>
    <w:rsid w:val="00087183"/>
    <w:pPr>
      <w:spacing w:after="160" w:line="259" w:lineRule="auto"/>
      <w:ind w:left="1680"/>
    </w:pPr>
    <w:rPr>
      <w:rFonts w:ascii="Times New Roman" w:eastAsia="Times New Roman" w:hAnsi="Times New Roman" w:cs="Times New Roman"/>
      <w:sz w:val="24"/>
      <w:szCs w:val="24"/>
      <w:lang w:val="en-US"/>
    </w:rPr>
  </w:style>
  <w:style w:type="paragraph" w:styleId="TOC9">
    <w:name w:val="toc 9"/>
    <w:basedOn w:val="Normal"/>
    <w:next w:val="Normal"/>
    <w:uiPriority w:val="39"/>
    <w:qFormat/>
    <w:rsid w:val="00087183"/>
    <w:pPr>
      <w:spacing w:after="160" w:line="259" w:lineRule="auto"/>
      <w:ind w:left="1920"/>
    </w:pPr>
    <w:rPr>
      <w:rFonts w:ascii="Times New Roman" w:eastAsia="Times New Roman" w:hAnsi="Times New Roman" w:cs="Times New Roman"/>
      <w:sz w:val="24"/>
      <w:szCs w:val="24"/>
      <w:lang w:val="en-US"/>
    </w:rPr>
  </w:style>
  <w:style w:type="character" w:styleId="CommentReference">
    <w:name w:val="annotation reference"/>
    <w:qFormat/>
    <w:rsid w:val="00087183"/>
    <w:rPr>
      <w:sz w:val="16"/>
      <w:szCs w:val="16"/>
    </w:rPr>
  </w:style>
  <w:style w:type="character" w:styleId="FollowedHyperlink">
    <w:name w:val="FollowedHyperlink"/>
    <w:qFormat/>
    <w:rsid w:val="00087183"/>
    <w:rPr>
      <w:color w:val="800080"/>
      <w:u w:val="single"/>
    </w:rPr>
  </w:style>
  <w:style w:type="character" w:styleId="FootnoteReference">
    <w:name w:val="footnote reference"/>
    <w:uiPriority w:val="99"/>
    <w:qFormat/>
    <w:rsid w:val="00087183"/>
    <w:rPr>
      <w:vertAlign w:val="superscript"/>
    </w:rPr>
  </w:style>
  <w:style w:type="character" w:styleId="Hyperlink">
    <w:name w:val="Hyperlink"/>
    <w:uiPriority w:val="99"/>
    <w:qFormat/>
    <w:rsid w:val="00087183"/>
    <w:rPr>
      <w:color w:val="0000FF"/>
      <w:u w:val="single"/>
    </w:rPr>
  </w:style>
  <w:style w:type="character" w:styleId="PageNumber">
    <w:name w:val="page number"/>
    <w:qFormat/>
    <w:rsid w:val="00087183"/>
    <w:rPr>
      <w:rFonts w:ascii="Times New Roman" w:hAnsi="Times New Roman"/>
      <w:sz w:val="20"/>
    </w:rPr>
  </w:style>
  <w:style w:type="character" w:styleId="Strong">
    <w:name w:val="Strong"/>
    <w:basedOn w:val="DefaultParagraphFont"/>
    <w:uiPriority w:val="22"/>
    <w:qFormat/>
    <w:rsid w:val="00087183"/>
    <w:rPr>
      <w:b/>
      <w:bCs/>
    </w:rPr>
  </w:style>
  <w:style w:type="table" w:styleId="TableGrid">
    <w:name w:val="Table Grid"/>
    <w:basedOn w:val="TableNormal"/>
    <w:uiPriority w:val="39"/>
    <w:qFormat/>
    <w:rsid w:val="00087183"/>
    <w:pPr>
      <w:spacing w:after="160" w:line="259" w:lineRule="auto"/>
      <w:jc w:val="both"/>
    </w:pPr>
    <w:rPr>
      <w:rFonts w:ascii="Times New Roman" w:hAnsi="Times New Roman" w:cs="Times New Roman"/>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utoList1">
    <w:name w:val="2AutoList1"/>
    <w:basedOn w:val="Normal"/>
    <w:qFormat/>
    <w:rsid w:val="00087183"/>
    <w:pPr>
      <w:numPr>
        <w:ilvl w:val="1"/>
        <w:numId w:val="10"/>
      </w:numPr>
      <w:spacing w:after="160" w:line="259" w:lineRule="auto"/>
      <w:jc w:val="both"/>
    </w:pPr>
    <w:rPr>
      <w:rFonts w:ascii="Arial" w:eastAsia="Times New Roman" w:hAnsi="Arial" w:cs="Times New Roman"/>
      <w:sz w:val="20"/>
      <w:szCs w:val="20"/>
      <w:lang w:val="en-US"/>
    </w:rPr>
  </w:style>
  <w:style w:type="paragraph" w:customStyle="1" w:styleId="Header1-Clauses">
    <w:name w:val="Header 1 - Clauses"/>
    <w:basedOn w:val="Normal"/>
    <w:qFormat/>
    <w:rsid w:val="00087183"/>
    <w:pPr>
      <w:numPr>
        <w:numId w:val="11"/>
      </w:numPr>
      <w:spacing w:before="120" w:after="160" w:line="259" w:lineRule="auto"/>
    </w:pPr>
    <w:rPr>
      <w:rFonts w:ascii="Arial" w:eastAsia="Times New Roman" w:hAnsi="Arial" w:cs="Times New Roman"/>
      <w:b/>
      <w:sz w:val="20"/>
      <w:szCs w:val="20"/>
      <w:lang w:val="en-US"/>
    </w:rPr>
  </w:style>
  <w:style w:type="paragraph" w:customStyle="1" w:styleId="Header2-SubClauses">
    <w:name w:val="Header 2 - SubClauses"/>
    <w:basedOn w:val="Normal"/>
    <w:qFormat/>
    <w:rsid w:val="00087183"/>
    <w:pPr>
      <w:spacing w:line="259" w:lineRule="auto"/>
      <w:jc w:val="both"/>
    </w:pPr>
    <w:rPr>
      <w:rFonts w:ascii="Times New Roman" w:eastAsia="Times New Roman" w:hAnsi="Times New Roman" w:cs="Arial"/>
      <w:sz w:val="24"/>
      <w:szCs w:val="24"/>
      <w:lang w:val="en-US"/>
    </w:rPr>
  </w:style>
  <w:style w:type="paragraph" w:customStyle="1" w:styleId="P3Header1-Clauses">
    <w:name w:val="P3 Header1-Clauses"/>
    <w:basedOn w:val="Header1-Clauses"/>
    <w:qFormat/>
    <w:rsid w:val="00087183"/>
    <w:pPr>
      <w:spacing w:before="0" w:after="200"/>
      <w:jc w:val="both"/>
    </w:pPr>
    <w:rPr>
      <w:rFonts w:ascii="Times New Roman" w:hAnsi="Times New Roman"/>
      <w:b w:val="0"/>
      <w:sz w:val="24"/>
    </w:rPr>
  </w:style>
  <w:style w:type="paragraph" w:customStyle="1" w:styleId="Outline3">
    <w:name w:val="Outline3"/>
    <w:basedOn w:val="Normal"/>
    <w:qFormat/>
    <w:rsid w:val="00087183"/>
    <w:pPr>
      <w:numPr>
        <w:ilvl w:val="2"/>
        <w:numId w:val="12"/>
      </w:numPr>
      <w:spacing w:before="240" w:after="160" w:line="259" w:lineRule="auto"/>
    </w:pPr>
    <w:rPr>
      <w:rFonts w:ascii="Arial" w:eastAsia="Times New Roman" w:hAnsi="Arial" w:cs="Times New Roman"/>
      <w:kern w:val="28"/>
      <w:sz w:val="20"/>
      <w:szCs w:val="20"/>
      <w:lang w:val="en-US"/>
    </w:rPr>
  </w:style>
  <w:style w:type="paragraph" w:customStyle="1" w:styleId="Outline4">
    <w:name w:val="Outline4"/>
    <w:basedOn w:val="Normal"/>
    <w:qFormat/>
    <w:rsid w:val="00087183"/>
    <w:pPr>
      <w:spacing w:before="120" w:after="160" w:line="259" w:lineRule="auto"/>
      <w:ind w:left="180"/>
      <w:jc w:val="both"/>
    </w:pPr>
    <w:rPr>
      <w:rFonts w:ascii="Times New Roman" w:eastAsia="Times New Roman" w:hAnsi="Times New Roman" w:cs="Times New Roman"/>
      <w:i/>
      <w:kern w:val="28"/>
      <w:sz w:val="20"/>
      <w:szCs w:val="20"/>
      <w:lang w:val="en-US"/>
    </w:rPr>
  </w:style>
  <w:style w:type="paragraph" w:customStyle="1" w:styleId="Outlinei">
    <w:name w:val="Outline i)"/>
    <w:basedOn w:val="Normal"/>
    <w:qFormat/>
    <w:rsid w:val="00087183"/>
    <w:pPr>
      <w:numPr>
        <w:numId w:val="13"/>
      </w:numPr>
      <w:spacing w:before="120" w:after="160" w:line="259" w:lineRule="auto"/>
    </w:pPr>
    <w:rPr>
      <w:rFonts w:ascii="Arial" w:eastAsia="Times New Roman" w:hAnsi="Arial" w:cs="Times New Roman"/>
      <w:sz w:val="20"/>
      <w:szCs w:val="20"/>
      <w:lang w:val="en-US"/>
    </w:rPr>
  </w:style>
  <w:style w:type="paragraph" w:customStyle="1" w:styleId="Subtitle2">
    <w:name w:val="Subtitle 2"/>
    <w:basedOn w:val="Footer"/>
    <w:qFormat/>
    <w:rsid w:val="00087183"/>
    <w:pPr>
      <w:tabs>
        <w:tab w:val="clear" w:pos="4513"/>
        <w:tab w:val="clear" w:pos="9026"/>
      </w:tabs>
      <w:spacing w:after="160" w:line="259" w:lineRule="auto"/>
      <w:ind w:left="281" w:right="288" w:hanging="281"/>
      <w:jc w:val="center"/>
      <w:outlineLvl w:val="1"/>
    </w:pPr>
    <w:rPr>
      <w:rFonts w:ascii="Times New Roman" w:eastAsia="Times New Roman" w:hAnsi="Times New Roman" w:cs="Times New Roman"/>
      <w:b/>
      <w:sz w:val="28"/>
      <w:szCs w:val="28"/>
      <w:lang w:val="en-US"/>
    </w:rPr>
  </w:style>
  <w:style w:type="paragraph" w:customStyle="1" w:styleId="explanatorynotes">
    <w:name w:val="explanatory_notes"/>
    <w:basedOn w:val="Normal"/>
    <w:qFormat/>
    <w:rsid w:val="00087183"/>
    <w:pPr>
      <w:suppressAutoHyphens/>
      <w:spacing w:after="240" w:line="360" w:lineRule="exact"/>
      <w:jc w:val="both"/>
    </w:pPr>
    <w:rPr>
      <w:rFonts w:ascii="Arial" w:eastAsia="Times New Roman" w:hAnsi="Arial" w:cs="Times New Roman"/>
      <w:sz w:val="20"/>
      <w:szCs w:val="20"/>
      <w:lang w:val="en-US"/>
    </w:rPr>
  </w:style>
  <w:style w:type="paragraph" w:customStyle="1" w:styleId="i">
    <w:name w:val="(i)"/>
    <w:basedOn w:val="Normal"/>
    <w:qFormat/>
    <w:rsid w:val="00087183"/>
    <w:pPr>
      <w:suppressAutoHyphens/>
      <w:spacing w:after="160" w:line="259" w:lineRule="auto"/>
      <w:jc w:val="both"/>
    </w:pPr>
    <w:rPr>
      <w:rFonts w:ascii="Tms Rmn" w:eastAsia="Times New Roman" w:hAnsi="Tms Rmn" w:cs="Times New Roman"/>
      <w:sz w:val="20"/>
      <w:szCs w:val="20"/>
      <w:lang w:val="en-US"/>
    </w:rPr>
  </w:style>
  <w:style w:type="paragraph" w:customStyle="1" w:styleId="TOCNumber1">
    <w:name w:val="TOC Number1"/>
    <w:basedOn w:val="Heading4"/>
    <w:qFormat/>
    <w:rsid w:val="00087183"/>
    <w:pPr>
      <w:tabs>
        <w:tab w:val="right" w:pos="9360"/>
      </w:tabs>
      <w:suppressAutoHyphens/>
      <w:spacing w:before="0"/>
      <w:ind w:left="187"/>
      <w:jc w:val="left"/>
      <w:outlineLvl w:val="9"/>
    </w:pPr>
    <w:rPr>
      <w:b/>
      <w:bCs/>
    </w:rPr>
  </w:style>
  <w:style w:type="paragraph" w:customStyle="1" w:styleId="SectionVIIHeader2">
    <w:name w:val="Section VII Header2"/>
    <w:basedOn w:val="Heading1"/>
    <w:qFormat/>
    <w:rsid w:val="00087183"/>
    <w:pPr>
      <w:keepNext w:val="0"/>
      <w:tabs>
        <w:tab w:val="clear" w:pos="1422"/>
        <w:tab w:val="right" w:pos="9000"/>
      </w:tabs>
      <w:spacing w:before="120" w:after="120"/>
      <w:ind w:left="0"/>
      <w:outlineLvl w:val="9"/>
    </w:pPr>
    <w:rPr>
      <w:bCs/>
      <w:szCs w:val="20"/>
    </w:rPr>
  </w:style>
  <w:style w:type="paragraph" w:customStyle="1" w:styleId="Head2">
    <w:name w:val="Head 2"/>
    <w:basedOn w:val="Heading9"/>
    <w:qFormat/>
    <w:rsid w:val="00087183"/>
    <w:pPr>
      <w:keepNext/>
      <w:widowControl w:val="0"/>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qFormat/>
    <w:rsid w:val="00087183"/>
    <w:pPr>
      <w:spacing w:after="160" w:line="259" w:lineRule="auto"/>
      <w:jc w:val="center"/>
    </w:pPr>
    <w:rPr>
      <w:rFonts w:ascii="Arial" w:eastAsia="Times New Roman" w:hAnsi="Arial" w:cs="Times New Roman"/>
      <w:b/>
      <w:sz w:val="36"/>
      <w:szCs w:val="20"/>
      <w:lang w:val="en-US"/>
    </w:rPr>
  </w:style>
  <w:style w:type="paragraph" w:customStyle="1" w:styleId="Technical4">
    <w:name w:val="Technical 4"/>
    <w:qFormat/>
    <w:rsid w:val="00087183"/>
    <w:pPr>
      <w:tabs>
        <w:tab w:val="left" w:pos="-720"/>
      </w:tabs>
      <w:suppressAutoHyphens/>
      <w:spacing w:after="160" w:line="259" w:lineRule="auto"/>
    </w:pPr>
    <w:rPr>
      <w:rFonts w:ascii="Times" w:eastAsia="Times New Roman" w:hAnsi="Times" w:cs="Times New Roman"/>
      <w:b/>
      <w:sz w:val="24"/>
      <w:szCs w:val="20"/>
      <w:lang w:val="en-US"/>
    </w:rPr>
  </w:style>
  <w:style w:type="character" w:customStyle="1" w:styleId="Table">
    <w:name w:val="Table"/>
    <w:qFormat/>
    <w:rsid w:val="00087183"/>
    <w:rPr>
      <w:rFonts w:ascii="Arial" w:hAnsi="Arial"/>
      <w:sz w:val="20"/>
    </w:rPr>
  </w:style>
  <w:style w:type="paragraph" w:customStyle="1" w:styleId="Head12">
    <w:name w:val="Head 1.2"/>
    <w:basedOn w:val="Normal"/>
    <w:qFormat/>
    <w:rsid w:val="00087183"/>
    <w:pPr>
      <w:numPr>
        <w:ilvl w:val="1"/>
        <w:numId w:val="14"/>
      </w:numPr>
      <w:spacing w:after="160" w:line="259" w:lineRule="auto"/>
      <w:jc w:val="both"/>
    </w:pPr>
    <w:rPr>
      <w:rFonts w:ascii="Arial" w:eastAsia="Times New Roman" w:hAnsi="Arial" w:cs="Times New Roman"/>
      <w:sz w:val="20"/>
      <w:szCs w:val="20"/>
      <w:lang w:val="en-US"/>
    </w:rPr>
  </w:style>
  <w:style w:type="paragraph" w:customStyle="1" w:styleId="Header3-Paragraph">
    <w:name w:val="Header 3 - Paragraph"/>
    <w:basedOn w:val="Normal"/>
    <w:qFormat/>
    <w:rsid w:val="00087183"/>
    <w:pPr>
      <w:tabs>
        <w:tab w:val="left" w:pos="864"/>
      </w:tabs>
      <w:spacing w:line="259" w:lineRule="auto"/>
      <w:ind w:left="864" w:hanging="432"/>
      <w:jc w:val="both"/>
    </w:pPr>
    <w:rPr>
      <w:rFonts w:ascii="Arial" w:eastAsia="Times New Roman" w:hAnsi="Arial" w:cs="Times New Roman"/>
      <w:sz w:val="20"/>
      <w:szCs w:val="20"/>
      <w:lang w:val="en-US"/>
    </w:rPr>
  </w:style>
  <w:style w:type="paragraph" w:customStyle="1" w:styleId="titulo">
    <w:name w:val="titulo"/>
    <w:basedOn w:val="Heading5"/>
    <w:qFormat/>
    <w:rsid w:val="00087183"/>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qFormat/>
    <w:rsid w:val="00087183"/>
    <w:pPr>
      <w:spacing w:after="240" w:line="259" w:lineRule="auto"/>
    </w:pPr>
    <w:rPr>
      <w:rFonts w:ascii="Arial" w:eastAsia="Times New Roman" w:hAnsi="Arial" w:cs="Times New Roman"/>
      <w:sz w:val="20"/>
      <w:szCs w:val="20"/>
      <w:lang w:val="en-US"/>
    </w:rPr>
  </w:style>
  <w:style w:type="paragraph" w:customStyle="1" w:styleId="Outline">
    <w:name w:val="Outline"/>
    <w:basedOn w:val="Normal"/>
    <w:qFormat/>
    <w:rsid w:val="00087183"/>
    <w:pPr>
      <w:spacing w:before="240" w:after="160" w:line="259" w:lineRule="auto"/>
    </w:pPr>
    <w:rPr>
      <w:rFonts w:ascii="Arial" w:eastAsia="Times New Roman" w:hAnsi="Arial" w:cs="Times New Roman"/>
      <w:kern w:val="28"/>
      <w:sz w:val="20"/>
      <w:szCs w:val="20"/>
      <w:lang w:val="en-US"/>
    </w:rPr>
  </w:style>
  <w:style w:type="paragraph" w:customStyle="1" w:styleId="SectionTitle">
    <w:name w:val="Section Title"/>
    <w:next w:val="Normal"/>
    <w:qFormat/>
    <w:rsid w:val="00087183"/>
    <w:pPr>
      <w:spacing w:line="259" w:lineRule="auto"/>
      <w:jc w:val="center"/>
    </w:pPr>
    <w:rPr>
      <w:rFonts w:ascii="Times New Roman" w:eastAsia="Times New Roman" w:hAnsi="Times New Roman" w:cs="Times New Roman"/>
      <w:b/>
      <w:sz w:val="44"/>
      <w:szCs w:val="20"/>
      <w:lang w:val="en-GB"/>
    </w:rPr>
  </w:style>
  <w:style w:type="paragraph" w:customStyle="1" w:styleId="Outline2">
    <w:name w:val="Outline2"/>
    <w:basedOn w:val="Normal"/>
    <w:qFormat/>
    <w:rsid w:val="00087183"/>
    <w:pPr>
      <w:tabs>
        <w:tab w:val="left" w:pos="360"/>
        <w:tab w:val="left" w:pos="864"/>
      </w:tabs>
      <w:spacing w:before="240" w:after="160" w:line="259" w:lineRule="auto"/>
      <w:ind w:left="864" w:hanging="504"/>
    </w:pPr>
    <w:rPr>
      <w:rFonts w:ascii="Arial" w:eastAsia="Times New Roman" w:hAnsi="Arial" w:cs="Times New Roman"/>
      <w:kern w:val="28"/>
      <w:sz w:val="20"/>
      <w:szCs w:val="20"/>
      <w:lang w:val="en-US"/>
    </w:rPr>
  </w:style>
  <w:style w:type="paragraph" w:customStyle="1" w:styleId="explanatoryclause">
    <w:name w:val="explanatory_clause"/>
    <w:basedOn w:val="Normal"/>
    <w:qFormat/>
    <w:rsid w:val="00087183"/>
    <w:pPr>
      <w:suppressAutoHyphens/>
      <w:spacing w:after="240" w:line="259" w:lineRule="auto"/>
      <w:ind w:left="738" w:right="-14" w:hanging="738"/>
    </w:pPr>
    <w:rPr>
      <w:rFonts w:ascii="Arial" w:eastAsia="Times New Roman" w:hAnsi="Arial" w:cs="Times New Roman"/>
      <w:szCs w:val="20"/>
      <w:lang w:val="en-US"/>
    </w:rPr>
  </w:style>
  <w:style w:type="paragraph" w:customStyle="1" w:styleId="Level3Body">
    <w:name w:val="Level 3 (Body)"/>
    <w:qFormat/>
    <w:rsid w:val="00087183"/>
    <w:pPr>
      <w:tabs>
        <w:tab w:val="left" w:pos="1502"/>
      </w:tabs>
      <w:spacing w:after="160" w:line="270" w:lineRule="atLeast"/>
      <w:ind w:left="1502" w:hanging="425"/>
      <w:jc w:val="both"/>
    </w:pPr>
    <w:rPr>
      <w:rFonts w:ascii="Optima" w:eastAsia="Times New Roman" w:hAnsi="Optima" w:cs="Times New Roman"/>
      <w:szCs w:val="20"/>
      <w:lang w:val="en-US"/>
    </w:rPr>
  </w:style>
  <w:style w:type="paragraph" w:customStyle="1" w:styleId="Enclosure">
    <w:name w:val="Enclosure"/>
    <w:basedOn w:val="Normal"/>
    <w:qFormat/>
    <w:rsid w:val="00087183"/>
    <w:pPr>
      <w:spacing w:after="160" w:line="259" w:lineRule="auto"/>
    </w:pPr>
    <w:rPr>
      <w:rFonts w:ascii="Times New Roman" w:eastAsia="Times New Roman" w:hAnsi="Times New Roman" w:cs="Times New Roman"/>
      <w:sz w:val="24"/>
      <w:szCs w:val="24"/>
      <w:lang w:val="en-US"/>
    </w:rPr>
  </w:style>
  <w:style w:type="paragraph" w:customStyle="1" w:styleId="ShortReturnAddress">
    <w:name w:val="Short Return Address"/>
    <w:basedOn w:val="Normal"/>
    <w:qFormat/>
    <w:rsid w:val="00087183"/>
    <w:pPr>
      <w:spacing w:after="160" w:line="259" w:lineRule="auto"/>
    </w:pPr>
    <w:rPr>
      <w:rFonts w:ascii="Times New Roman" w:eastAsia="Times New Roman" w:hAnsi="Times New Roman" w:cs="Times New Roman"/>
      <w:sz w:val="24"/>
      <w:szCs w:val="24"/>
      <w:lang w:val="en-US"/>
    </w:rPr>
  </w:style>
  <w:style w:type="paragraph" w:customStyle="1" w:styleId="RightPar5">
    <w:name w:val="Right Par 5"/>
    <w:qFormat/>
    <w:rsid w:val="00087183"/>
    <w:pPr>
      <w:tabs>
        <w:tab w:val="left" w:pos="-720"/>
        <w:tab w:val="left" w:pos="0"/>
        <w:tab w:val="left" w:pos="720"/>
        <w:tab w:val="left" w:pos="1440"/>
        <w:tab w:val="left" w:pos="2160"/>
        <w:tab w:val="left" w:pos="2880"/>
        <w:tab w:val="decimal" w:pos="3600"/>
      </w:tabs>
      <w:suppressAutoHyphens/>
      <w:spacing w:after="160" w:line="259" w:lineRule="auto"/>
      <w:ind w:firstLine="3600"/>
    </w:pPr>
    <w:rPr>
      <w:rFonts w:ascii="Times" w:eastAsia="Times New Roman" w:hAnsi="Times" w:cs="Times New Roman"/>
      <w:sz w:val="24"/>
      <w:szCs w:val="20"/>
      <w:lang w:val="en-US"/>
    </w:rPr>
  </w:style>
  <w:style w:type="character" w:customStyle="1" w:styleId="EquationCaption">
    <w:name w:val="_Equation Caption"/>
    <w:qFormat/>
    <w:rsid w:val="00087183"/>
  </w:style>
  <w:style w:type="character" w:customStyle="1" w:styleId="TechInit">
    <w:name w:val="Tech Init"/>
    <w:qFormat/>
    <w:rsid w:val="00087183"/>
    <w:rPr>
      <w:rFonts w:ascii="Times New Roman" w:hAnsi="Times New Roman"/>
      <w:sz w:val="20"/>
      <w:lang w:val="en-US"/>
    </w:rPr>
  </w:style>
  <w:style w:type="character" w:customStyle="1" w:styleId="Technical1">
    <w:name w:val="Technical 1"/>
    <w:qFormat/>
    <w:rsid w:val="00087183"/>
    <w:rPr>
      <w:rFonts w:ascii="Times New Roman" w:hAnsi="Times New Roman"/>
      <w:sz w:val="20"/>
      <w:lang w:val="en-US"/>
    </w:rPr>
  </w:style>
  <w:style w:type="character" w:customStyle="1" w:styleId="Technical2">
    <w:name w:val="Technical 2"/>
    <w:qFormat/>
    <w:rsid w:val="00087183"/>
    <w:rPr>
      <w:rFonts w:ascii="Times New Roman" w:hAnsi="Times New Roman"/>
      <w:sz w:val="20"/>
      <w:lang w:val="en-US"/>
    </w:rPr>
  </w:style>
  <w:style w:type="character" w:customStyle="1" w:styleId="Technical3">
    <w:name w:val="Technical 3"/>
    <w:qFormat/>
    <w:rsid w:val="00087183"/>
    <w:rPr>
      <w:rFonts w:ascii="Times New Roman" w:hAnsi="Times New Roman"/>
      <w:sz w:val="20"/>
      <w:lang w:val="en-US"/>
    </w:rPr>
  </w:style>
  <w:style w:type="paragraph" w:customStyle="1" w:styleId="Technical5">
    <w:name w:val="Technical 5"/>
    <w:qFormat/>
    <w:rsid w:val="00087183"/>
    <w:pPr>
      <w:tabs>
        <w:tab w:val="left" w:pos="-720"/>
      </w:tabs>
      <w:suppressAutoHyphens/>
      <w:overflowPunct w:val="0"/>
      <w:autoSpaceDE w:val="0"/>
      <w:autoSpaceDN w:val="0"/>
      <w:adjustRightInd w:val="0"/>
      <w:spacing w:after="160" w:line="259" w:lineRule="auto"/>
      <w:ind w:firstLine="720"/>
      <w:textAlignment w:val="baseline"/>
    </w:pPr>
    <w:rPr>
      <w:rFonts w:ascii="Times New Roman" w:eastAsia="Times New Roman" w:hAnsi="Times New Roman" w:cs="Times New Roman"/>
      <w:b/>
      <w:sz w:val="20"/>
      <w:szCs w:val="20"/>
      <w:lang w:val="en-US"/>
    </w:rPr>
  </w:style>
  <w:style w:type="paragraph" w:customStyle="1" w:styleId="Technical6">
    <w:name w:val="Technical 6"/>
    <w:qFormat/>
    <w:rsid w:val="00087183"/>
    <w:pPr>
      <w:tabs>
        <w:tab w:val="left" w:pos="-720"/>
      </w:tabs>
      <w:suppressAutoHyphens/>
      <w:overflowPunct w:val="0"/>
      <w:autoSpaceDE w:val="0"/>
      <w:autoSpaceDN w:val="0"/>
      <w:adjustRightInd w:val="0"/>
      <w:spacing w:after="160" w:line="259" w:lineRule="auto"/>
      <w:ind w:firstLine="720"/>
      <w:textAlignment w:val="baseline"/>
    </w:pPr>
    <w:rPr>
      <w:rFonts w:ascii="Times New Roman" w:eastAsia="Times New Roman" w:hAnsi="Times New Roman" w:cs="Times New Roman"/>
      <w:b/>
      <w:sz w:val="20"/>
      <w:szCs w:val="20"/>
      <w:lang w:val="en-US"/>
    </w:rPr>
  </w:style>
  <w:style w:type="paragraph" w:customStyle="1" w:styleId="Technical7">
    <w:name w:val="Technical 7"/>
    <w:qFormat/>
    <w:rsid w:val="00087183"/>
    <w:pPr>
      <w:tabs>
        <w:tab w:val="left" w:pos="-720"/>
      </w:tabs>
      <w:suppressAutoHyphens/>
      <w:overflowPunct w:val="0"/>
      <w:autoSpaceDE w:val="0"/>
      <w:autoSpaceDN w:val="0"/>
      <w:adjustRightInd w:val="0"/>
      <w:spacing w:after="160" w:line="259" w:lineRule="auto"/>
      <w:ind w:firstLine="720"/>
      <w:textAlignment w:val="baseline"/>
    </w:pPr>
    <w:rPr>
      <w:rFonts w:ascii="Times New Roman" w:eastAsia="Times New Roman" w:hAnsi="Times New Roman" w:cs="Times New Roman"/>
      <w:b/>
      <w:sz w:val="20"/>
      <w:szCs w:val="20"/>
      <w:lang w:val="en-US"/>
    </w:rPr>
  </w:style>
  <w:style w:type="paragraph" w:customStyle="1" w:styleId="Technical8">
    <w:name w:val="Technical 8"/>
    <w:qFormat/>
    <w:rsid w:val="00087183"/>
    <w:pPr>
      <w:tabs>
        <w:tab w:val="left" w:pos="-720"/>
      </w:tabs>
      <w:suppressAutoHyphens/>
      <w:overflowPunct w:val="0"/>
      <w:autoSpaceDE w:val="0"/>
      <w:autoSpaceDN w:val="0"/>
      <w:adjustRightInd w:val="0"/>
      <w:spacing w:after="160" w:line="259" w:lineRule="auto"/>
      <w:ind w:firstLine="720"/>
      <w:textAlignment w:val="baseline"/>
    </w:pPr>
    <w:rPr>
      <w:rFonts w:ascii="Times New Roman" w:eastAsia="Times New Roman" w:hAnsi="Times New Roman" w:cs="Times New Roman"/>
      <w:b/>
      <w:sz w:val="20"/>
      <w:szCs w:val="20"/>
      <w:lang w:val="en-US"/>
    </w:rPr>
  </w:style>
  <w:style w:type="character" w:customStyle="1" w:styleId="DocInit">
    <w:name w:val="Doc Init"/>
    <w:basedOn w:val="DefaultParagraphFont"/>
    <w:qFormat/>
    <w:rsid w:val="00087183"/>
  </w:style>
  <w:style w:type="paragraph" w:customStyle="1" w:styleId="Document1">
    <w:name w:val="Document 1"/>
    <w:qFormat/>
    <w:rsid w:val="00087183"/>
    <w:pPr>
      <w:keepNext/>
      <w:keepLines/>
      <w:tabs>
        <w:tab w:val="left" w:pos="-720"/>
      </w:tabs>
      <w:suppressAutoHyphens/>
      <w:overflowPunct w:val="0"/>
      <w:autoSpaceDE w:val="0"/>
      <w:autoSpaceDN w:val="0"/>
      <w:adjustRightInd w:val="0"/>
      <w:spacing w:after="160" w:line="259" w:lineRule="auto"/>
      <w:textAlignment w:val="baseline"/>
    </w:pPr>
    <w:rPr>
      <w:rFonts w:ascii="Times New Roman" w:eastAsia="Times New Roman" w:hAnsi="Times New Roman" w:cs="Times New Roman"/>
      <w:sz w:val="20"/>
      <w:szCs w:val="20"/>
      <w:lang w:val="en-US"/>
    </w:rPr>
  </w:style>
  <w:style w:type="character" w:customStyle="1" w:styleId="Document2">
    <w:name w:val="Document 2"/>
    <w:qFormat/>
    <w:rsid w:val="00087183"/>
    <w:rPr>
      <w:rFonts w:ascii="Times New Roman" w:hAnsi="Times New Roman"/>
      <w:sz w:val="20"/>
      <w:lang w:val="en-US"/>
    </w:rPr>
  </w:style>
  <w:style w:type="character" w:customStyle="1" w:styleId="Document3">
    <w:name w:val="Document 3"/>
    <w:qFormat/>
    <w:rsid w:val="00087183"/>
    <w:rPr>
      <w:rFonts w:ascii="Times New Roman" w:hAnsi="Times New Roman"/>
      <w:sz w:val="20"/>
      <w:lang w:val="en-US"/>
    </w:rPr>
  </w:style>
  <w:style w:type="character" w:customStyle="1" w:styleId="Document4">
    <w:name w:val="Document 4"/>
    <w:qFormat/>
    <w:rsid w:val="00087183"/>
    <w:rPr>
      <w:b/>
      <w:i/>
      <w:sz w:val="20"/>
    </w:rPr>
  </w:style>
  <w:style w:type="character" w:customStyle="1" w:styleId="Document5">
    <w:name w:val="Document 5"/>
    <w:basedOn w:val="DefaultParagraphFont"/>
    <w:qFormat/>
    <w:rsid w:val="00087183"/>
  </w:style>
  <w:style w:type="character" w:customStyle="1" w:styleId="Document6">
    <w:name w:val="Document 6"/>
    <w:basedOn w:val="DefaultParagraphFont"/>
    <w:qFormat/>
    <w:rsid w:val="00087183"/>
  </w:style>
  <w:style w:type="character" w:customStyle="1" w:styleId="Document7">
    <w:name w:val="Document 7"/>
    <w:basedOn w:val="DefaultParagraphFont"/>
    <w:qFormat/>
    <w:rsid w:val="00087183"/>
  </w:style>
  <w:style w:type="character" w:customStyle="1" w:styleId="Document8">
    <w:name w:val="Document 8"/>
    <w:basedOn w:val="DefaultParagraphFont"/>
    <w:qFormat/>
    <w:rsid w:val="00087183"/>
  </w:style>
  <w:style w:type="paragraph" w:customStyle="1" w:styleId="Pleading">
    <w:name w:val="Pleading"/>
    <w:qFormat/>
    <w:rsid w:val="00087183"/>
    <w:pPr>
      <w:tabs>
        <w:tab w:val="left" w:pos="-720"/>
      </w:tabs>
      <w:suppressAutoHyphens/>
      <w:overflowPunct w:val="0"/>
      <w:autoSpaceDE w:val="0"/>
      <w:autoSpaceDN w:val="0"/>
      <w:adjustRightInd w:val="0"/>
      <w:spacing w:after="160" w:line="240" w:lineRule="exact"/>
      <w:textAlignment w:val="baseline"/>
    </w:pPr>
    <w:rPr>
      <w:rFonts w:ascii="Times New Roman" w:eastAsia="Times New Roman" w:hAnsi="Times New Roman" w:cs="Times New Roman"/>
      <w:sz w:val="20"/>
      <w:szCs w:val="20"/>
      <w:lang w:val="en-US"/>
    </w:rPr>
  </w:style>
  <w:style w:type="character" w:customStyle="1" w:styleId="AHead">
    <w:name w:val="A Head"/>
    <w:qFormat/>
    <w:rsid w:val="00087183"/>
    <w:rPr>
      <w:rFonts w:ascii="Times New Roman" w:hAnsi="Times New Roman"/>
      <w:sz w:val="20"/>
      <w:lang w:val="en-US"/>
    </w:rPr>
  </w:style>
  <w:style w:type="paragraph" w:customStyle="1" w:styleId="BHead">
    <w:name w:val="B Head"/>
    <w:qFormat/>
    <w:rsid w:val="00087183"/>
    <w:pPr>
      <w:tabs>
        <w:tab w:val="left" w:pos="-720"/>
      </w:tabs>
      <w:suppressAutoHyphens/>
      <w:overflowPunct w:val="0"/>
      <w:autoSpaceDE w:val="0"/>
      <w:autoSpaceDN w:val="0"/>
      <w:adjustRightInd w:val="0"/>
      <w:spacing w:after="160" w:line="259" w:lineRule="auto"/>
      <w:textAlignment w:val="baseline"/>
    </w:pPr>
    <w:rPr>
      <w:rFonts w:ascii="Times New Roman" w:eastAsia="Times New Roman" w:hAnsi="Times New Roman" w:cs="Times New Roman"/>
      <w:sz w:val="20"/>
      <w:szCs w:val="20"/>
      <w:lang w:val="en-US"/>
    </w:rPr>
  </w:style>
  <w:style w:type="paragraph" w:customStyle="1" w:styleId="CHead">
    <w:name w:val="C Head"/>
    <w:qFormat/>
    <w:rsid w:val="00087183"/>
    <w:pPr>
      <w:tabs>
        <w:tab w:val="left" w:pos="-720"/>
      </w:tabs>
      <w:suppressAutoHyphens/>
      <w:overflowPunct w:val="0"/>
      <w:autoSpaceDE w:val="0"/>
      <w:autoSpaceDN w:val="0"/>
      <w:adjustRightInd w:val="0"/>
      <w:spacing w:after="160" w:line="259" w:lineRule="auto"/>
      <w:textAlignment w:val="baseline"/>
    </w:pPr>
    <w:rPr>
      <w:rFonts w:ascii="Times New Roman" w:eastAsia="Times New Roman" w:hAnsi="Times New Roman" w:cs="Times New Roman"/>
      <w:sz w:val="20"/>
      <w:szCs w:val="20"/>
      <w:lang w:val="en-US"/>
    </w:rPr>
  </w:style>
  <w:style w:type="paragraph" w:customStyle="1" w:styleId="SecNoHe">
    <w:name w:val="Sec No. &amp; He"/>
    <w:qFormat/>
    <w:rsid w:val="00087183"/>
    <w:pPr>
      <w:tabs>
        <w:tab w:val="left" w:pos="-720"/>
      </w:tabs>
      <w:suppressAutoHyphens/>
      <w:overflowPunct w:val="0"/>
      <w:autoSpaceDE w:val="0"/>
      <w:autoSpaceDN w:val="0"/>
      <w:adjustRightInd w:val="0"/>
      <w:spacing w:after="160" w:line="259" w:lineRule="auto"/>
      <w:textAlignment w:val="baseline"/>
    </w:pPr>
    <w:rPr>
      <w:rFonts w:ascii="Times New Roman" w:eastAsia="Times New Roman" w:hAnsi="Times New Roman" w:cs="Times New Roman"/>
      <w:sz w:val="20"/>
      <w:szCs w:val="20"/>
      <w:lang w:val="en-US"/>
    </w:rPr>
  </w:style>
  <w:style w:type="character" w:customStyle="1" w:styleId="DefaultPara">
    <w:name w:val="Default Para"/>
    <w:qFormat/>
    <w:rsid w:val="00087183"/>
    <w:rPr>
      <w:rFonts w:ascii="CG Times" w:hAnsi="CG Times"/>
      <w:b/>
      <w:i/>
      <w:sz w:val="24"/>
      <w:lang w:val="en-US"/>
    </w:rPr>
  </w:style>
  <w:style w:type="paragraph" w:customStyle="1" w:styleId="RightPar1">
    <w:name w:val="Right Par[1]"/>
    <w:qFormat/>
    <w:rsid w:val="00087183"/>
    <w:pPr>
      <w:tabs>
        <w:tab w:val="left" w:pos="-720"/>
        <w:tab w:val="left" w:pos="0"/>
        <w:tab w:val="decimal" w:pos="720"/>
      </w:tabs>
      <w:suppressAutoHyphens/>
      <w:overflowPunct w:val="0"/>
      <w:autoSpaceDE w:val="0"/>
      <w:autoSpaceDN w:val="0"/>
      <w:adjustRightInd w:val="0"/>
      <w:spacing w:after="160" w:line="259" w:lineRule="auto"/>
      <w:ind w:firstLine="720"/>
      <w:textAlignment w:val="baseline"/>
    </w:pPr>
    <w:rPr>
      <w:rFonts w:ascii="CG Times" w:eastAsia="Times New Roman" w:hAnsi="CG Times" w:cs="Times New Roman"/>
      <w:b/>
      <w:i/>
      <w:sz w:val="24"/>
      <w:szCs w:val="20"/>
      <w:lang w:val="en-US"/>
    </w:rPr>
  </w:style>
  <w:style w:type="paragraph" w:customStyle="1" w:styleId="RightPar2">
    <w:name w:val="Right Par[2]"/>
    <w:qFormat/>
    <w:rsid w:val="00087183"/>
    <w:pPr>
      <w:tabs>
        <w:tab w:val="left" w:pos="-720"/>
        <w:tab w:val="left" w:pos="0"/>
        <w:tab w:val="left" w:pos="720"/>
        <w:tab w:val="decimal" w:pos="1440"/>
      </w:tabs>
      <w:suppressAutoHyphens/>
      <w:overflowPunct w:val="0"/>
      <w:autoSpaceDE w:val="0"/>
      <w:autoSpaceDN w:val="0"/>
      <w:adjustRightInd w:val="0"/>
      <w:spacing w:after="160" w:line="259" w:lineRule="auto"/>
      <w:ind w:firstLine="1440"/>
      <w:textAlignment w:val="baseline"/>
    </w:pPr>
    <w:rPr>
      <w:rFonts w:ascii="CG Times" w:eastAsia="Times New Roman" w:hAnsi="CG Times" w:cs="Times New Roman"/>
      <w:b/>
      <w:i/>
      <w:sz w:val="24"/>
      <w:szCs w:val="20"/>
      <w:lang w:val="en-US"/>
    </w:rPr>
  </w:style>
  <w:style w:type="paragraph" w:customStyle="1" w:styleId="RightPar3">
    <w:name w:val="Right Par[3]"/>
    <w:qFormat/>
    <w:rsid w:val="00087183"/>
    <w:pPr>
      <w:tabs>
        <w:tab w:val="left" w:pos="-720"/>
        <w:tab w:val="left" w:pos="0"/>
        <w:tab w:val="left" w:pos="720"/>
        <w:tab w:val="left" w:pos="1440"/>
        <w:tab w:val="decimal" w:pos="2160"/>
      </w:tabs>
      <w:suppressAutoHyphens/>
      <w:overflowPunct w:val="0"/>
      <w:autoSpaceDE w:val="0"/>
      <w:autoSpaceDN w:val="0"/>
      <w:adjustRightInd w:val="0"/>
      <w:spacing w:after="160" w:line="259" w:lineRule="auto"/>
      <w:ind w:firstLine="2160"/>
      <w:textAlignment w:val="baseline"/>
    </w:pPr>
    <w:rPr>
      <w:rFonts w:ascii="CG Times" w:eastAsia="Times New Roman" w:hAnsi="CG Times" w:cs="Times New Roman"/>
      <w:b/>
      <w:i/>
      <w:sz w:val="24"/>
      <w:szCs w:val="20"/>
      <w:lang w:val="en-US"/>
    </w:rPr>
  </w:style>
  <w:style w:type="paragraph" w:customStyle="1" w:styleId="RightPar4">
    <w:name w:val="Right Par[4]"/>
    <w:qFormat/>
    <w:rsid w:val="00087183"/>
    <w:pPr>
      <w:tabs>
        <w:tab w:val="left" w:pos="-720"/>
        <w:tab w:val="left" w:pos="0"/>
        <w:tab w:val="left" w:pos="720"/>
        <w:tab w:val="left" w:pos="1440"/>
        <w:tab w:val="left" w:pos="2160"/>
        <w:tab w:val="decimal" w:pos="2880"/>
      </w:tabs>
      <w:suppressAutoHyphens/>
      <w:overflowPunct w:val="0"/>
      <w:autoSpaceDE w:val="0"/>
      <w:autoSpaceDN w:val="0"/>
      <w:adjustRightInd w:val="0"/>
      <w:spacing w:after="160" w:line="259" w:lineRule="auto"/>
      <w:ind w:firstLine="2880"/>
      <w:textAlignment w:val="baseline"/>
    </w:pPr>
    <w:rPr>
      <w:rFonts w:ascii="CG Times" w:eastAsia="Times New Roman" w:hAnsi="CG Times" w:cs="Times New Roman"/>
      <w:b/>
      <w:i/>
      <w:sz w:val="24"/>
      <w:szCs w:val="20"/>
      <w:lang w:val="en-US"/>
    </w:rPr>
  </w:style>
  <w:style w:type="paragraph" w:customStyle="1" w:styleId="RightPar50">
    <w:name w:val="Right Par[5]"/>
    <w:qFormat/>
    <w:rsid w:val="00087183"/>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160" w:line="259" w:lineRule="auto"/>
      <w:ind w:firstLine="3600"/>
      <w:textAlignment w:val="baseline"/>
    </w:pPr>
    <w:rPr>
      <w:rFonts w:ascii="CG Times" w:eastAsia="Times New Roman" w:hAnsi="CG Times" w:cs="Times New Roman"/>
      <w:b/>
      <w:i/>
      <w:sz w:val="24"/>
      <w:szCs w:val="20"/>
      <w:lang w:val="en-US"/>
    </w:rPr>
  </w:style>
  <w:style w:type="paragraph" w:customStyle="1" w:styleId="RightPar6">
    <w:name w:val="Right Par[6]"/>
    <w:qFormat/>
    <w:rsid w:val="00087183"/>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160" w:line="259" w:lineRule="auto"/>
      <w:ind w:firstLine="4320"/>
      <w:textAlignment w:val="baseline"/>
    </w:pPr>
    <w:rPr>
      <w:rFonts w:ascii="CG Times" w:eastAsia="Times New Roman" w:hAnsi="CG Times" w:cs="Times New Roman"/>
      <w:b/>
      <w:i/>
      <w:sz w:val="24"/>
      <w:szCs w:val="20"/>
      <w:lang w:val="en-US"/>
    </w:rPr>
  </w:style>
  <w:style w:type="paragraph" w:customStyle="1" w:styleId="RightPar7">
    <w:name w:val="Right Par[7]"/>
    <w:qFormat/>
    <w:rsid w:val="00087183"/>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160" w:line="259" w:lineRule="auto"/>
      <w:ind w:firstLine="5040"/>
      <w:textAlignment w:val="baseline"/>
    </w:pPr>
    <w:rPr>
      <w:rFonts w:ascii="CG Times" w:eastAsia="Times New Roman" w:hAnsi="CG Times" w:cs="Times New Roman"/>
      <w:b/>
      <w:i/>
      <w:sz w:val="24"/>
      <w:szCs w:val="20"/>
      <w:lang w:val="en-US"/>
    </w:rPr>
  </w:style>
  <w:style w:type="paragraph" w:customStyle="1" w:styleId="RightPar8">
    <w:name w:val="Right Par[8]"/>
    <w:qFormat/>
    <w:rsid w:val="00087183"/>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160" w:line="259" w:lineRule="auto"/>
      <w:ind w:firstLine="5760"/>
      <w:textAlignment w:val="baseline"/>
    </w:pPr>
    <w:rPr>
      <w:rFonts w:ascii="CG Times" w:eastAsia="Times New Roman" w:hAnsi="CG Times" w:cs="Times New Roman"/>
      <w:b/>
      <w:i/>
      <w:sz w:val="24"/>
      <w:szCs w:val="20"/>
      <w:lang w:val="en-US"/>
    </w:rPr>
  </w:style>
  <w:style w:type="character" w:customStyle="1" w:styleId="Bibliogrphy">
    <w:name w:val="Bibliogrphy"/>
    <w:basedOn w:val="DefaultParagraphFont"/>
    <w:qFormat/>
    <w:rsid w:val="00087183"/>
  </w:style>
  <w:style w:type="character" w:customStyle="1" w:styleId="BulletList">
    <w:name w:val="Bullet List"/>
    <w:basedOn w:val="DefaultParagraphFont"/>
    <w:qFormat/>
    <w:rsid w:val="00087183"/>
  </w:style>
  <w:style w:type="paragraph" w:customStyle="1" w:styleId="Head21">
    <w:name w:val="Head 2.1"/>
    <w:basedOn w:val="Normal"/>
    <w:qFormat/>
    <w:rsid w:val="00087183"/>
    <w:pPr>
      <w:suppressAutoHyphens/>
      <w:overflowPunct w:val="0"/>
      <w:autoSpaceDE w:val="0"/>
      <w:autoSpaceDN w:val="0"/>
      <w:adjustRightInd w:val="0"/>
      <w:spacing w:after="160" w:line="259" w:lineRule="auto"/>
      <w:jc w:val="center"/>
      <w:textAlignment w:val="baseline"/>
    </w:pPr>
    <w:rPr>
      <w:rFonts w:ascii="Times New Roman" w:eastAsia="Times New Roman" w:hAnsi="Times New Roman" w:cs="Times New Roman"/>
      <w:b/>
      <w:sz w:val="28"/>
      <w:szCs w:val="20"/>
      <w:lang w:val="en-US"/>
    </w:rPr>
  </w:style>
  <w:style w:type="paragraph" w:customStyle="1" w:styleId="Head22">
    <w:name w:val="Head 2.2"/>
    <w:basedOn w:val="Normal"/>
    <w:qFormat/>
    <w:rsid w:val="00087183"/>
    <w:pPr>
      <w:tabs>
        <w:tab w:val="left" w:pos="360"/>
      </w:tabs>
      <w:suppressAutoHyphens/>
      <w:overflowPunct w:val="0"/>
      <w:autoSpaceDE w:val="0"/>
      <w:autoSpaceDN w:val="0"/>
      <w:adjustRightInd w:val="0"/>
      <w:spacing w:after="160" w:line="259" w:lineRule="auto"/>
      <w:ind w:left="360" w:hanging="360"/>
      <w:textAlignment w:val="baseline"/>
    </w:pPr>
    <w:rPr>
      <w:rFonts w:ascii="Times New Roman" w:eastAsia="Times New Roman" w:hAnsi="Times New Roman" w:cs="Times New Roman"/>
      <w:b/>
      <w:sz w:val="24"/>
      <w:szCs w:val="20"/>
      <w:lang w:val="en-US"/>
    </w:rPr>
  </w:style>
  <w:style w:type="paragraph" w:customStyle="1" w:styleId="Section8-Section">
    <w:name w:val="Section 8 - Section"/>
    <w:basedOn w:val="Normal"/>
    <w:qFormat/>
    <w:rsid w:val="00087183"/>
    <w:pPr>
      <w:suppressAutoHyphens/>
      <w:overflowPunct w:val="0"/>
      <w:autoSpaceDE w:val="0"/>
      <w:autoSpaceDN w:val="0"/>
      <w:adjustRightInd w:val="0"/>
      <w:spacing w:before="120" w:line="259" w:lineRule="auto"/>
      <w:jc w:val="center"/>
      <w:textAlignment w:val="baseline"/>
    </w:pPr>
    <w:rPr>
      <w:rFonts w:ascii="Times New Roman" w:eastAsia="Times New Roman" w:hAnsi="Times New Roman" w:cs="Times New Roman"/>
      <w:b/>
      <w:sz w:val="28"/>
      <w:szCs w:val="20"/>
      <w:lang w:val="en-US"/>
    </w:rPr>
  </w:style>
  <w:style w:type="paragraph" w:customStyle="1" w:styleId="Section8-Clauses">
    <w:name w:val="Section 8 - Clauses"/>
    <w:basedOn w:val="Normal"/>
    <w:qFormat/>
    <w:rsid w:val="00087183"/>
    <w:pPr>
      <w:tabs>
        <w:tab w:val="left" w:pos="360"/>
      </w:tabs>
      <w:suppressAutoHyphens/>
      <w:overflowPunct w:val="0"/>
      <w:autoSpaceDE w:val="0"/>
      <w:autoSpaceDN w:val="0"/>
      <w:adjustRightInd w:val="0"/>
      <w:spacing w:line="259" w:lineRule="auto"/>
      <w:ind w:left="576" w:hanging="576"/>
      <w:textAlignment w:val="baseline"/>
    </w:pPr>
    <w:rPr>
      <w:rFonts w:ascii="Times New Roman" w:eastAsia="Times New Roman" w:hAnsi="Times New Roman" w:cs="Times New Roman"/>
      <w:b/>
      <w:sz w:val="24"/>
      <w:szCs w:val="20"/>
      <w:lang w:val="en-US"/>
    </w:rPr>
  </w:style>
  <w:style w:type="paragraph" w:customStyle="1" w:styleId="Sub-ClauseText">
    <w:name w:val="Sub-Clause Text"/>
    <w:basedOn w:val="Normal"/>
    <w:qFormat/>
    <w:rsid w:val="00087183"/>
    <w:pPr>
      <w:overflowPunct w:val="0"/>
      <w:autoSpaceDE w:val="0"/>
      <w:autoSpaceDN w:val="0"/>
      <w:adjustRightInd w:val="0"/>
      <w:spacing w:before="120" w:after="120" w:line="259" w:lineRule="auto"/>
      <w:jc w:val="both"/>
      <w:textAlignment w:val="baseline"/>
    </w:pPr>
    <w:rPr>
      <w:rFonts w:ascii="Times New Roman" w:eastAsia="Times New Roman" w:hAnsi="Times New Roman" w:cs="Times New Roman"/>
      <w:spacing w:val="-4"/>
      <w:sz w:val="24"/>
      <w:szCs w:val="20"/>
      <w:lang w:val="en-US"/>
    </w:rPr>
  </w:style>
  <w:style w:type="paragraph" w:customStyle="1" w:styleId="Outline1">
    <w:name w:val="Outline1"/>
    <w:basedOn w:val="Outline"/>
    <w:next w:val="Outline2"/>
    <w:qFormat/>
    <w:rsid w:val="00087183"/>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customStyle="1" w:styleId="text3">
    <w:name w:val="text 3"/>
    <w:basedOn w:val="Normal"/>
    <w:qFormat/>
    <w:rsid w:val="00087183"/>
    <w:pPr>
      <w:spacing w:before="240" w:after="240" w:line="259" w:lineRule="auto"/>
      <w:ind w:left="1418"/>
    </w:pPr>
    <w:rPr>
      <w:rFonts w:ascii="Times New Roman" w:eastAsia="Times New Roman" w:hAnsi="Times New Roman" w:cs="Times New Roman"/>
      <w:sz w:val="24"/>
      <w:szCs w:val="24"/>
      <w:lang w:val="en-US"/>
    </w:rPr>
  </w:style>
  <w:style w:type="paragraph" w:customStyle="1" w:styleId="e4">
    <w:name w:val="e4"/>
    <w:basedOn w:val="Normal"/>
    <w:next w:val="Normal"/>
    <w:qFormat/>
    <w:rsid w:val="00087183"/>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rFonts w:ascii="Times New Roman" w:eastAsia="Times New Roman" w:hAnsi="Times New Roman" w:cs="Times New Roman"/>
      <w:sz w:val="24"/>
      <w:szCs w:val="20"/>
      <w:lang w:val="en-US"/>
    </w:rPr>
  </w:style>
  <w:style w:type="character" w:customStyle="1" w:styleId="Header2-SubClausesCharChar">
    <w:name w:val="Header 2 - SubClauses Char Char"/>
    <w:qFormat/>
    <w:rsid w:val="00087183"/>
    <w:rPr>
      <w:rFonts w:cs="Arial"/>
      <w:sz w:val="24"/>
      <w:szCs w:val="24"/>
      <w:lang w:val="en-US" w:eastAsia="en-US" w:bidi="ar-SA"/>
    </w:rPr>
  </w:style>
  <w:style w:type="paragraph" w:customStyle="1" w:styleId="SectionXHeader3">
    <w:name w:val="Section X Header 3"/>
    <w:basedOn w:val="Heading1"/>
    <w:qFormat/>
    <w:rsid w:val="00087183"/>
    <w:pPr>
      <w:keepNext w:val="0"/>
      <w:tabs>
        <w:tab w:val="clear" w:pos="1422"/>
      </w:tabs>
      <w:ind w:left="0"/>
      <w:jc w:val="both"/>
    </w:pPr>
    <w:rPr>
      <w:rFonts w:ascii="Times New Roman" w:hAnsi="Times New Roman" w:cs="Times New Roman"/>
      <w:b w:val="0"/>
      <w:bCs/>
      <w:sz w:val="24"/>
    </w:rPr>
  </w:style>
  <w:style w:type="paragraph" w:customStyle="1" w:styleId="Part1">
    <w:name w:val="Part 1"/>
    <w:basedOn w:val="Normal"/>
    <w:qFormat/>
    <w:rsid w:val="00087183"/>
    <w:pPr>
      <w:spacing w:before="3120" w:after="240" w:line="259" w:lineRule="auto"/>
      <w:jc w:val="center"/>
    </w:pPr>
    <w:rPr>
      <w:rFonts w:ascii="Times New Roman" w:eastAsia="Times New Roman" w:hAnsi="Times New Roman" w:cs="Times New Roman"/>
      <w:b/>
      <w:sz w:val="48"/>
      <w:szCs w:val="20"/>
      <w:lang w:val="en-US"/>
    </w:rPr>
  </w:style>
  <w:style w:type="paragraph" w:customStyle="1" w:styleId="plane">
    <w:name w:val="plane"/>
    <w:basedOn w:val="Normal"/>
    <w:qFormat/>
    <w:rsid w:val="00087183"/>
    <w:pPr>
      <w:suppressAutoHyphens/>
      <w:spacing w:after="160" w:line="259" w:lineRule="auto"/>
      <w:jc w:val="both"/>
    </w:pPr>
    <w:rPr>
      <w:rFonts w:ascii="Tms Rmn" w:eastAsia="Times New Roman" w:hAnsi="Tms Rmn" w:cs="Times New Roman"/>
      <w:sz w:val="24"/>
      <w:szCs w:val="20"/>
      <w:lang w:val="en-US"/>
    </w:rPr>
  </w:style>
  <w:style w:type="paragraph" w:customStyle="1" w:styleId="S8Header1">
    <w:name w:val="S8 Header 1"/>
    <w:basedOn w:val="Normal"/>
    <w:next w:val="Normal"/>
    <w:qFormat/>
    <w:rsid w:val="00087183"/>
    <w:pPr>
      <w:spacing w:before="120" w:line="259" w:lineRule="auto"/>
      <w:jc w:val="both"/>
    </w:pPr>
    <w:rPr>
      <w:rFonts w:ascii="Times New Roman" w:eastAsia="Times New Roman" w:hAnsi="Times New Roman" w:cs="Times New Roman"/>
      <w:b/>
      <w:sz w:val="24"/>
      <w:szCs w:val="20"/>
      <w:lang w:val="en-US"/>
    </w:rPr>
  </w:style>
  <w:style w:type="paragraph" w:customStyle="1" w:styleId="S1-Header1">
    <w:name w:val="S1-Header1"/>
    <w:basedOn w:val="Normal"/>
    <w:qFormat/>
    <w:rsid w:val="00087183"/>
    <w:pPr>
      <w:numPr>
        <w:numId w:val="15"/>
      </w:numPr>
      <w:spacing w:before="240" w:after="240" w:line="259" w:lineRule="auto"/>
      <w:jc w:val="center"/>
    </w:pPr>
    <w:rPr>
      <w:rFonts w:ascii="Times New Roman" w:eastAsia="Times New Roman" w:hAnsi="Times New Roman" w:cs="Times New Roman"/>
      <w:b/>
      <w:sz w:val="28"/>
      <w:szCs w:val="24"/>
      <w:lang w:val="en-US"/>
    </w:rPr>
  </w:style>
  <w:style w:type="paragraph" w:customStyle="1" w:styleId="S1-Header2">
    <w:name w:val="S1-Header2"/>
    <w:basedOn w:val="Normal"/>
    <w:qFormat/>
    <w:rsid w:val="00087183"/>
    <w:pPr>
      <w:spacing w:line="259" w:lineRule="auto"/>
    </w:pPr>
    <w:rPr>
      <w:rFonts w:ascii="Times New Roman" w:eastAsia="Times New Roman" w:hAnsi="Times New Roman" w:cs="Times New Roman"/>
      <w:b/>
      <w:sz w:val="24"/>
      <w:szCs w:val="24"/>
      <w:lang w:val="en-US"/>
    </w:rPr>
  </w:style>
  <w:style w:type="paragraph" w:customStyle="1" w:styleId="StyleHeader2-SubClausesItalic">
    <w:name w:val="Style Header 2 - SubClauses + Italic"/>
    <w:basedOn w:val="Header2-SubClauses"/>
    <w:qFormat/>
    <w:rsid w:val="00087183"/>
    <w:rPr>
      <w:i/>
      <w:iCs/>
    </w:rPr>
  </w:style>
  <w:style w:type="character" w:customStyle="1" w:styleId="StyleHeader2-SubClausesItalicChar">
    <w:name w:val="Style Header 2 - SubClauses + Italic Char"/>
    <w:qFormat/>
    <w:rsid w:val="00087183"/>
    <w:rPr>
      <w:rFonts w:cs="Arial"/>
      <w:i/>
      <w:iCs/>
      <w:sz w:val="24"/>
      <w:szCs w:val="24"/>
      <w:lang w:val="en-US" w:eastAsia="en-US" w:bidi="ar-SA"/>
    </w:rPr>
  </w:style>
  <w:style w:type="paragraph" w:customStyle="1" w:styleId="StyleHeader2-SubClausesAfter6pt">
    <w:name w:val="Style Header 2 - SubClauses + After:  6 pt"/>
    <w:basedOn w:val="Header2-SubClauses"/>
    <w:qFormat/>
    <w:rsid w:val="00087183"/>
    <w:rPr>
      <w:rFonts w:cs="Times New Roman"/>
    </w:rPr>
  </w:style>
  <w:style w:type="paragraph" w:customStyle="1" w:styleId="StyleSubtitleLeft013Right02">
    <w:name w:val="Style Subtitle + Left:  0.13&quot; Right:  0.2&quot;"/>
    <w:basedOn w:val="Subtitle"/>
    <w:qFormat/>
    <w:rsid w:val="00087183"/>
    <w:pPr>
      <w:ind w:left="180" w:right="288"/>
    </w:pPr>
    <w:rPr>
      <w:bCs/>
    </w:rPr>
  </w:style>
  <w:style w:type="paragraph" w:customStyle="1" w:styleId="StyleArial20ptBoldCenteredBefore6ptAfter12pt">
    <w:name w:val="Style Arial 20 pt Bold Centered Before:  6 pt After:  12 pt"/>
    <w:basedOn w:val="Normal"/>
    <w:qFormat/>
    <w:rsid w:val="00087183"/>
    <w:pPr>
      <w:spacing w:before="120" w:after="240" w:line="259" w:lineRule="auto"/>
      <w:jc w:val="center"/>
    </w:pPr>
    <w:rPr>
      <w:rFonts w:ascii="Times New Roman" w:eastAsia="Times New Roman" w:hAnsi="Times New Roman" w:cs="Times New Roman"/>
      <w:b/>
      <w:bCs/>
      <w:sz w:val="36"/>
      <w:szCs w:val="20"/>
      <w:lang w:val="en-US"/>
    </w:rPr>
  </w:style>
  <w:style w:type="paragraph" w:customStyle="1" w:styleId="S3-Header1">
    <w:name w:val="S3-Header 1"/>
    <w:basedOn w:val="Normal"/>
    <w:qFormat/>
    <w:rsid w:val="00087183"/>
    <w:pPr>
      <w:spacing w:before="120" w:line="259" w:lineRule="auto"/>
      <w:ind w:left="1080" w:hanging="720"/>
      <w:jc w:val="both"/>
    </w:pPr>
    <w:rPr>
      <w:rFonts w:ascii="Times New Roman" w:eastAsia="Times New Roman" w:hAnsi="Times New Roman" w:cs="Times New Roman"/>
      <w:b/>
      <w:bCs/>
      <w:sz w:val="28"/>
      <w:szCs w:val="20"/>
      <w:lang w:val="en-US"/>
    </w:rPr>
  </w:style>
  <w:style w:type="paragraph" w:customStyle="1" w:styleId="S3-Heading2">
    <w:name w:val="S3-Heading 2"/>
    <w:basedOn w:val="Normal"/>
    <w:qFormat/>
    <w:rsid w:val="00087183"/>
    <w:pPr>
      <w:spacing w:line="259" w:lineRule="auto"/>
      <w:ind w:left="1080" w:right="288" w:hanging="720"/>
      <w:jc w:val="both"/>
    </w:pPr>
    <w:rPr>
      <w:rFonts w:ascii="Times New Roman" w:eastAsia="Times New Roman" w:hAnsi="Times New Roman" w:cs="Times New Roman"/>
      <w:b/>
      <w:bCs/>
      <w:sz w:val="24"/>
      <w:szCs w:val="24"/>
      <w:lang w:val="en-US"/>
    </w:rPr>
  </w:style>
  <w:style w:type="paragraph" w:customStyle="1" w:styleId="S4Header">
    <w:name w:val="S4 Header"/>
    <w:basedOn w:val="Normal"/>
    <w:next w:val="Normal"/>
    <w:qFormat/>
    <w:rsid w:val="00087183"/>
    <w:pPr>
      <w:spacing w:before="120" w:after="240" w:line="259" w:lineRule="auto"/>
      <w:jc w:val="center"/>
    </w:pPr>
    <w:rPr>
      <w:rFonts w:ascii="Times New Roman" w:eastAsia="Times New Roman" w:hAnsi="Times New Roman" w:cs="Times New Roman"/>
      <w:b/>
      <w:sz w:val="32"/>
      <w:szCs w:val="20"/>
      <w:lang w:val="en-US"/>
    </w:rPr>
  </w:style>
  <w:style w:type="paragraph" w:customStyle="1" w:styleId="S4-header1">
    <w:name w:val="S4-header1"/>
    <w:basedOn w:val="Normal"/>
    <w:qFormat/>
    <w:rsid w:val="00087183"/>
    <w:pPr>
      <w:spacing w:before="120" w:after="240" w:line="259" w:lineRule="auto"/>
      <w:jc w:val="center"/>
    </w:pPr>
    <w:rPr>
      <w:rFonts w:ascii="Times New Roman" w:eastAsia="Times New Roman" w:hAnsi="Times New Roman" w:cs="Times New Roman"/>
      <w:b/>
      <w:sz w:val="36"/>
      <w:szCs w:val="20"/>
      <w:lang w:val="en-US"/>
    </w:rPr>
  </w:style>
  <w:style w:type="paragraph" w:customStyle="1" w:styleId="S4-Header10">
    <w:name w:val="S4-Header 1"/>
    <w:basedOn w:val="Normal"/>
    <w:next w:val="Normal"/>
    <w:qFormat/>
    <w:rsid w:val="00087183"/>
    <w:pPr>
      <w:spacing w:before="120" w:after="240" w:line="259" w:lineRule="auto"/>
      <w:jc w:val="center"/>
    </w:pPr>
    <w:rPr>
      <w:rFonts w:ascii="Times New Roman" w:eastAsia="Times New Roman" w:hAnsi="Times New Roman" w:cs="Arial"/>
      <w:b/>
      <w:sz w:val="36"/>
      <w:szCs w:val="24"/>
      <w:lang w:val="en-US"/>
    </w:rPr>
  </w:style>
  <w:style w:type="paragraph" w:customStyle="1" w:styleId="StyleSectionVHeaderLeft025Right02">
    <w:name w:val="Style Section V. Header + Left:  0.25&quot; Right:  0.2&quot;"/>
    <w:basedOn w:val="SectionVHeader"/>
    <w:qFormat/>
    <w:rsid w:val="00087183"/>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qFormat/>
    <w:rsid w:val="00087183"/>
    <w:pPr>
      <w:tabs>
        <w:tab w:val="left" w:pos="576"/>
      </w:tabs>
      <w:spacing w:line="259" w:lineRule="auto"/>
      <w:ind w:left="576" w:hanging="576"/>
      <w:jc w:val="both"/>
    </w:pPr>
    <w:rPr>
      <w:rFonts w:ascii="Times New Roman" w:eastAsia="Times New Roman" w:hAnsi="Times New Roman" w:cs="Times New Roman"/>
      <w:sz w:val="24"/>
      <w:szCs w:val="20"/>
      <w:lang w:val="en-US"/>
    </w:rPr>
  </w:style>
  <w:style w:type="paragraph" w:customStyle="1" w:styleId="Section4-Heading2">
    <w:name w:val="Section 4 - Heading 2"/>
    <w:basedOn w:val="Normal"/>
    <w:qFormat/>
    <w:rsid w:val="00087183"/>
    <w:pPr>
      <w:spacing w:line="259" w:lineRule="auto"/>
      <w:jc w:val="center"/>
    </w:pPr>
    <w:rPr>
      <w:rFonts w:ascii="Times New Roman" w:eastAsia="Times New Roman" w:hAnsi="Times New Roman" w:cs="Times New Roman"/>
      <w:b/>
      <w:sz w:val="32"/>
      <w:szCs w:val="24"/>
      <w:lang w:val="en-US"/>
    </w:rPr>
  </w:style>
  <w:style w:type="paragraph" w:customStyle="1" w:styleId="S6-Header1">
    <w:name w:val="S6-Header 1"/>
    <w:basedOn w:val="Normal"/>
    <w:next w:val="Normal"/>
    <w:qFormat/>
    <w:rsid w:val="00087183"/>
    <w:pPr>
      <w:spacing w:before="120" w:after="240" w:line="259" w:lineRule="auto"/>
      <w:jc w:val="center"/>
    </w:pPr>
    <w:rPr>
      <w:rFonts w:ascii="Times New Roman" w:eastAsia="Times New Roman" w:hAnsi="Times New Roman" w:cs="Arial"/>
      <w:b/>
      <w:sz w:val="32"/>
      <w:szCs w:val="24"/>
      <w:lang w:val="en-US"/>
    </w:rPr>
  </w:style>
  <w:style w:type="paragraph" w:customStyle="1" w:styleId="Part">
    <w:name w:val="Part"/>
    <w:basedOn w:val="Normal"/>
    <w:qFormat/>
    <w:rsid w:val="00087183"/>
    <w:pPr>
      <w:keepNext/>
      <w:spacing w:before="2280" w:after="160" w:line="259" w:lineRule="auto"/>
      <w:jc w:val="center"/>
    </w:pPr>
    <w:rPr>
      <w:rFonts w:ascii="Times New Roman" w:eastAsia="Times New Roman" w:hAnsi="Times New Roman" w:cs="Times New Roman"/>
      <w:b/>
      <w:sz w:val="52"/>
      <w:szCs w:val="24"/>
      <w:lang w:val="en-US"/>
    </w:rPr>
  </w:style>
  <w:style w:type="paragraph" w:customStyle="1" w:styleId="StyleHead41Before6ptAfter6pt">
    <w:name w:val="Style Head 4.1 + Before:  6 pt After:  6 pt"/>
    <w:basedOn w:val="Section8-Section"/>
    <w:qFormat/>
    <w:rsid w:val="00087183"/>
    <w:rPr>
      <w:bCs/>
    </w:rPr>
  </w:style>
  <w:style w:type="paragraph" w:customStyle="1" w:styleId="Section10-Heading1">
    <w:name w:val="Section 10 - Heading 1"/>
    <w:basedOn w:val="Normal"/>
    <w:next w:val="Normal"/>
    <w:qFormat/>
    <w:rsid w:val="00087183"/>
    <w:pPr>
      <w:spacing w:before="120" w:after="240" w:line="259" w:lineRule="auto"/>
      <w:jc w:val="center"/>
    </w:pPr>
    <w:rPr>
      <w:rFonts w:ascii="Times New Roman" w:eastAsia="Times New Roman" w:hAnsi="Times New Roman" w:cs="Times New Roman"/>
      <w:b/>
      <w:sz w:val="36"/>
      <w:szCs w:val="24"/>
      <w:lang w:val="en-US"/>
    </w:rPr>
  </w:style>
  <w:style w:type="paragraph" w:customStyle="1" w:styleId="StyleS1-Header1TimesNewRoman14pt">
    <w:name w:val="Style S1-Header1 + Times New Roman 14 pt"/>
    <w:basedOn w:val="S1-Header1"/>
    <w:qFormat/>
    <w:rsid w:val="00087183"/>
    <w:pPr>
      <w:numPr>
        <w:numId w:val="0"/>
      </w:numPr>
    </w:pPr>
    <w:rPr>
      <w:bCs/>
    </w:rPr>
  </w:style>
  <w:style w:type="character" w:customStyle="1" w:styleId="S1-Header1CharChar">
    <w:name w:val="S1-Header1 Char Char"/>
    <w:qFormat/>
    <w:rsid w:val="00087183"/>
    <w:rPr>
      <w:rFonts w:ascii="Arial" w:hAnsi="Arial"/>
      <w:b/>
      <w:sz w:val="28"/>
      <w:szCs w:val="24"/>
      <w:lang w:val="en-US" w:eastAsia="en-US" w:bidi="ar-SA"/>
    </w:rPr>
  </w:style>
  <w:style w:type="character" w:customStyle="1" w:styleId="StyleS1-Header1TimesNewRoman14ptChar">
    <w:name w:val="Style S1-Header1 + Times New Roman 14 pt Char"/>
    <w:qFormat/>
    <w:rsid w:val="00087183"/>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qFormat/>
    <w:rsid w:val="00087183"/>
    <w:pPr>
      <w:numPr>
        <w:numId w:val="16"/>
      </w:numPr>
    </w:pPr>
  </w:style>
  <w:style w:type="character" w:customStyle="1" w:styleId="StyleStyleS1-Header1TimesNewRoman14ptChar">
    <w:name w:val="Style Style S1-Header1 + Times New Roman 14 pt + Char"/>
    <w:basedOn w:val="StyleS1-Header1TimesNewRoman14ptChar"/>
    <w:qFormat/>
    <w:rsid w:val="00087183"/>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qFormat/>
    <w:rsid w:val="00087183"/>
    <w:pPr>
      <w:numPr>
        <w:numId w:val="17"/>
      </w:numPr>
    </w:pPr>
  </w:style>
  <w:style w:type="character" w:customStyle="1" w:styleId="StyleStyleS1-Header1TimesNewRoman14pt1Char">
    <w:name w:val="Style Style S1-Header1 + Times New Roman 14 pt +1 Char"/>
    <w:basedOn w:val="StyleS1-Header1TimesNewRoman14ptChar"/>
    <w:qFormat/>
    <w:rsid w:val="00087183"/>
    <w:rPr>
      <w:rFonts w:ascii="Arial" w:hAnsi="Arial"/>
      <w:b/>
      <w:bCs/>
      <w:sz w:val="28"/>
      <w:szCs w:val="24"/>
      <w:lang w:val="en-US" w:eastAsia="en-US" w:bidi="ar-SA"/>
    </w:rPr>
  </w:style>
  <w:style w:type="paragraph" w:customStyle="1" w:styleId="StyleHeader1-ClausesAfter0pt">
    <w:name w:val="Style Header 1 - Clauses + After:  0 pt"/>
    <w:basedOn w:val="Normal"/>
    <w:qFormat/>
    <w:rsid w:val="00087183"/>
    <w:pPr>
      <w:spacing w:line="259" w:lineRule="auto"/>
      <w:jc w:val="both"/>
    </w:pPr>
    <w:rPr>
      <w:rFonts w:ascii="Times New Roman" w:eastAsia="Times New Roman" w:hAnsi="Times New Roman" w:cs="Times New Roman"/>
      <w:bCs/>
      <w:sz w:val="24"/>
      <w:szCs w:val="20"/>
      <w:lang w:val="en-US"/>
    </w:rPr>
  </w:style>
  <w:style w:type="paragraph" w:customStyle="1" w:styleId="StyleHeader2-SubClausesBold">
    <w:name w:val="Style Header 2 - SubClauses + Bold"/>
    <w:basedOn w:val="Normal"/>
    <w:link w:val="StyleHeader2-SubClausesBoldChar"/>
    <w:qFormat/>
    <w:rsid w:val="00087183"/>
    <w:pPr>
      <w:tabs>
        <w:tab w:val="left" w:pos="576"/>
      </w:tabs>
      <w:spacing w:line="259" w:lineRule="auto"/>
      <w:ind w:left="612"/>
      <w:jc w:val="both"/>
    </w:pPr>
    <w:rPr>
      <w:rFonts w:ascii="Times New Roman" w:eastAsia="Times New Roman" w:hAnsi="Times New Roman" w:cs="Times New Roman"/>
      <w:b/>
      <w:bCs/>
      <w:sz w:val="24"/>
      <w:szCs w:val="20"/>
      <w:lang w:val="en-US"/>
    </w:rPr>
  </w:style>
  <w:style w:type="character" w:customStyle="1" w:styleId="StyleHeader2-SubClausesBoldChar">
    <w:name w:val="Style Header 2 - SubClauses + Bold Char"/>
    <w:link w:val="StyleHeader2-SubClausesBold"/>
    <w:qFormat/>
    <w:rsid w:val="00087183"/>
    <w:rPr>
      <w:rFonts w:ascii="Times New Roman" w:eastAsia="Times New Roman" w:hAnsi="Times New Roman" w:cs="Times New Roman"/>
      <w:b/>
      <w:bCs/>
      <w:sz w:val="24"/>
      <w:szCs w:val="20"/>
      <w:lang w:val="en-US"/>
    </w:rPr>
  </w:style>
  <w:style w:type="paragraph" w:customStyle="1" w:styleId="Style11">
    <w:name w:val="Style 11"/>
    <w:basedOn w:val="Normal"/>
    <w:qFormat/>
    <w:rsid w:val="00087183"/>
    <w:pPr>
      <w:widowControl w:val="0"/>
      <w:autoSpaceDE w:val="0"/>
      <w:autoSpaceDN w:val="0"/>
      <w:spacing w:after="160" w:line="384" w:lineRule="atLeast"/>
    </w:pPr>
    <w:rPr>
      <w:rFonts w:ascii="Times New Roman" w:eastAsia="Times New Roman" w:hAnsi="Times New Roman" w:cs="Times New Roman"/>
      <w:sz w:val="24"/>
      <w:szCs w:val="24"/>
      <w:lang w:val="en-US"/>
    </w:rPr>
  </w:style>
  <w:style w:type="paragraph" w:customStyle="1" w:styleId="Sec3header">
    <w:name w:val="Sec3 header"/>
    <w:basedOn w:val="Style11"/>
    <w:qFormat/>
    <w:rsid w:val="00087183"/>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087183"/>
    <w:pPr>
      <w:spacing w:after="160" w:line="259" w:lineRule="auto"/>
      <w:ind w:left="720"/>
      <w:contextualSpacing/>
      <w:jc w:val="both"/>
    </w:pPr>
    <w:rPr>
      <w:rFonts w:ascii="Times New Roman" w:eastAsia="Times New Roman" w:hAnsi="Times New Roman" w:cs="Times New Roman"/>
      <w:sz w:val="24"/>
      <w:szCs w:val="20"/>
      <w:lang w:val="en-US"/>
    </w:rPr>
  </w:style>
  <w:style w:type="character" w:customStyle="1" w:styleId="MediumGrid1-Accent2Char">
    <w:name w:val="Medium Grid 1 - Accent 2 Char"/>
    <w:link w:val="MediumGrid1-Accent21"/>
    <w:uiPriority w:val="34"/>
    <w:qFormat/>
    <w:rsid w:val="00087183"/>
    <w:rPr>
      <w:rFonts w:ascii="Times New Roman" w:eastAsia="Times New Roman" w:hAnsi="Times New Roman" w:cs="Times New Roman"/>
      <w:sz w:val="24"/>
      <w:szCs w:val="20"/>
      <w:lang w:val="en-US"/>
    </w:rPr>
  </w:style>
  <w:style w:type="paragraph" w:customStyle="1" w:styleId="Header1">
    <w:name w:val="Header1"/>
    <w:basedOn w:val="Normal"/>
    <w:qFormat/>
    <w:rsid w:val="00087183"/>
    <w:pPr>
      <w:widowControl w:val="0"/>
      <w:autoSpaceDE w:val="0"/>
      <w:autoSpaceDN w:val="0"/>
      <w:spacing w:before="240" w:after="480" w:line="259" w:lineRule="auto"/>
      <w:jc w:val="center"/>
    </w:pPr>
    <w:rPr>
      <w:rFonts w:ascii="Times New Roman" w:eastAsia="Times New Roman" w:hAnsi="Times New Roman" w:cs="Times New Roman"/>
      <w:b/>
      <w:bCs/>
      <w:spacing w:val="4"/>
      <w:sz w:val="44"/>
      <w:szCs w:val="46"/>
      <w:lang w:val="en-US"/>
    </w:rPr>
  </w:style>
  <w:style w:type="paragraph" w:customStyle="1" w:styleId="Default">
    <w:name w:val="Default"/>
    <w:qFormat/>
    <w:rsid w:val="00087183"/>
    <w:pPr>
      <w:autoSpaceDE w:val="0"/>
      <w:autoSpaceDN w:val="0"/>
      <w:adjustRightInd w:val="0"/>
      <w:spacing w:after="160" w:line="259" w:lineRule="auto"/>
    </w:pPr>
    <w:rPr>
      <w:rFonts w:ascii="Times New Roman" w:eastAsia="Times New Roman" w:hAnsi="Times New Roman" w:cs="Times New Roman"/>
      <w:color w:val="000000"/>
      <w:sz w:val="24"/>
      <w:szCs w:val="24"/>
      <w:lang w:val="en-US"/>
    </w:rPr>
  </w:style>
  <w:style w:type="paragraph" w:customStyle="1" w:styleId="Section4heading">
    <w:name w:val="Section 4 heading"/>
    <w:basedOn w:val="Normal"/>
    <w:next w:val="Normal"/>
    <w:qFormat/>
    <w:rsid w:val="00087183"/>
    <w:pPr>
      <w:widowControl w:val="0"/>
      <w:tabs>
        <w:tab w:val="left" w:leader="dot" w:pos="8748"/>
      </w:tabs>
      <w:autoSpaceDE w:val="0"/>
      <w:autoSpaceDN w:val="0"/>
      <w:spacing w:after="240" w:line="259" w:lineRule="auto"/>
      <w:jc w:val="center"/>
    </w:pPr>
    <w:rPr>
      <w:rFonts w:ascii="Times New Roman" w:eastAsia="Times New Roman" w:hAnsi="Times New Roman" w:cs="Times New Roman"/>
      <w:b/>
      <w:sz w:val="36"/>
      <w:szCs w:val="24"/>
      <w:lang w:val="en-US"/>
    </w:rPr>
  </w:style>
  <w:style w:type="paragraph" w:customStyle="1" w:styleId="Style19">
    <w:name w:val="Style 19"/>
    <w:basedOn w:val="Normal"/>
    <w:qFormat/>
    <w:rsid w:val="00087183"/>
    <w:pPr>
      <w:widowControl w:val="0"/>
      <w:autoSpaceDE w:val="0"/>
      <w:autoSpaceDN w:val="0"/>
      <w:adjustRightInd w:val="0"/>
      <w:spacing w:after="160" w:line="259" w:lineRule="auto"/>
    </w:pPr>
    <w:rPr>
      <w:rFonts w:ascii="Times New Roman" w:eastAsia="Times New Roman" w:hAnsi="Times New Roman" w:cs="Times New Roman"/>
      <w:sz w:val="24"/>
      <w:szCs w:val="24"/>
      <w:lang w:val="en-US"/>
    </w:rPr>
  </w:style>
  <w:style w:type="paragraph" w:customStyle="1" w:styleId="Style17">
    <w:name w:val="Style 17"/>
    <w:basedOn w:val="Normal"/>
    <w:qFormat/>
    <w:rsid w:val="00087183"/>
    <w:pPr>
      <w:widowControl w:val="0"/>
      <w:autoSpaceDE w:val="0"/>
      <w:autoSpaceDN w:val="0"/>
      <w:spacing w:after="160" w:line="264" w:lineRule="exact"/>
      <w:ind w:left="576" w:hanging="360"/>
    </w:pPr>
    <w:rPr>
      <w:rFonts w:ascii="Times New Roman" w:eastAsia="Times New Roman" w:hAnsi="Times New Roman" w:cs="Times New Roman"/>
      <w:sz w:val="24"/>
      <w:szCs w:val="24"/>
      <w:lang w:val="en-US"/>
    </w:rPr>
  </w:style>
  <w:style w:type="paragraph" w:customStyle="1" w:styleId="Style20">
    <w:name w:val="Style 20"/>
    <w:basedOn w:val="Normal"/>
    <w:qFormat/>
    <w:rsid w:val="00087183"/>
    <w:pPr>
      <w:widowControl w:val="0"/>
      <w:autoSpaceDE w:val="0"/>
      <w:autoSpaceDN w:val="0"/>
      <w:spacing w:before="144" w:after="360" w:line="264" w:lineRule="exact"/>
    </w:pPr>
    <w:rPr>
      <w:rFonts w:ascii="Times New Roman" w:eastAsia="Times New Roman" w:hAnsi="Times New Roman" w:cs="Times New Roman"/>
      <w:sz w:val="24"/>
      <w:szCs w:val="24"/>
      <w:lang w:val="en-US"/>
    </w:rPr>
  </w:style>
  <w:style w:type="paragraph" w:customStyle="1" w:styleId="StyleP3Header1-ClausesAfter12pt">
    <w:name w:val="Style P3 Header1-Clauses + After:  12 pt"/>
    <w:basedOn w:val="P3Header1-Clauses"/>
    <w:qFormat/>
    <w:rsid w:val="00087183"/>
    <w:pPr>
      <w:numPr>
        <w:numId w:val="18"/>
      </w:numPr>
      <w:tabs>
        <w:tab w:val="left" w:pos="972"/>
        <w:tab w:val="left" w:pos="1008"/>
      </w:tabs>
      <w:spacing w:after="240"/>
      <w:ind w:left="1008"/>
    </w:pPr>
  </w:style>
  <w:style w:type="paragraph" w:customStyle="1" w:styleId="FIDICClauseName">
    <w:name w:val="FIDIC_ClauseName"/>
    <w:basedOn w:val="Normal"/>
    <w:next w:val="Normal"/>
    <w:qFormat/>
    <w:rsid w:val="00087183"/>
    <w:pPr>
      <w:spacing w:before="240" w:after="240" w:line="240" w:lineRule="exact"/>
    </w:pPr>
    <w:rPr>
      <w:rFonts w:ascii="Arial" w:eastAsia="Times New Roman" w:hAnsi="Arial" w:cs="Arial"/>
      <w:color w:val="0000CC"/>
      <w:spacing w:val="-5"/>
      <w:sz w:val="28"/>
      <w:szCs w:val="28"/>
      <w:lang w:val="en-GB"/>
    </w:rPr>
  </w:style>
  <w:style w:type="paragraph" w:customStyle="1" w:styleId="Headfid1">
    <w:name w:val="Head fid1"/>
    <w:basedOn w:val="Head2"/>
    <w:qFormat/>
    <w:rsid w:val="00087183"/>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qFormat/>
    <w:rsid w:val="00087183"/>
    <w:pPr>
      <w:tabs>
        <w:tab w:val="left" w:pos="-720"/>
      </w:tabs>
      <w:suppressAutoHyphens/>
      <w:spacing w:after="160" w:line="259" w:lineRule="auto"/>
    </w:pPr>
    <w:rPr>
      <w:rFonts w:ascii="CG Times" w:eastAsia="Times New Roman" w:hAnsi="CG Times" w:cs="Times New Roman"/>
      <w:szCs w:val="20"/>
      <w:lang w:val="en-US"/>
    </w:rPr>
  </w:style>
  <w:style w:type="paragraph" w:customStyle="1" w:styleId="TextBox">
    <w:name w:val="Text Box"/>
    <w:qFormat/>
    <w:rsid w:val="00087183"/>
    <w:pPr>
      <w:keepNext/>
      <w:keepLines/>
      <w:tabs>
        <w:tab w:val="left" w:pos="-720"/>
      </w:tabs>
      <w:suppressAutoHyphens/>
      <w:spacing w:after="160" w:line="259" w:lineRule="auto"/>
      <w:jc w:val="both"/>
    </w:pPr>
    <w:rPr>
      <w:rFonts w:ascii="Times New Roman" w:eastAsia="Times New Roman" w:hAnsi="Times New Roman" w:cs="Times New Roman"/>
      <w:spacing w:val="-2"/>
      <w:szCs w:val="20"/>
      <w:lang w:val="en-US"/>
    </w:rPr>
  </w:style>
  <w:style w:type="paragraph" w:customStyle="1" w:styleId="Heading1a">
    <w:name w:val="Heading 1a"/>
    <w:qFormat/>
    <w:rsid w:val="00087183"/>
    <w:pPr>
      <w:keepNext/>
      <w:keepLines/>
      <w:tabs>
        <w:tab w:val="left" w:pos="-720"/>
      </w:tabs>
      <w:suppressAutoHyphens/>
      <w:spacing w:after="160" w:line="259" w:lineRule="auto"/>
      <w:jc w:val="center"/>
    </w:pPr>
    <w:rPr>
      <w:rFonts w:ascii="Times New Roman" w:eastAsia="Times New Roman" w:hAnsi="Times New Roman" w:cs="Times New Roman"/>
      <w:b/>
      <w:smallCaps/>
      <w:sz w:val="32"/>
      <w:szCs w:val="20"/>
      <w:lang w:val="en-US"/>
    </w:rPr>
  </w:style>
  <w:style w:type="paragraph" w:customStyle="1" w:styleId="SectionVHeading2">
    <w:name w:val="Section V. Heading 2"/>
    <w:basedOn w:val="SectionVHeader"/>
    <w:qFormat/>
    <w:rsid w:val="00087183"/>
    <w:pPr>
      <w:spacing w:before="120" w:after="200"/>
    </w:pPr>
    <w:rPr>
      <w:rFonts w:ascii="Times New Roman" w:hAnsi="Times New Roman"/>
      <w:sz w:val="28"/>
    </w:rPr>
  </w:style>
  <w:style w:type="paragraph" w:customStyle="1" w:styleId="Sec1-Clauses">
    <w:name w:val="Sec1-Clauses"/>
    <w:basedOn w:val="Normal"/>
    <w:qFormat/>
    <w:rsid w:val="00087183"/>
    <w:pPr>
      <w:tabs>
        <w:tab w:val="left" w:pos="360"/>
      </w:tabs>
      <w:spacing w:before="120" w:after="120" w:line="259" w:lineRule="auto"/>
      <w:ind w:left="360" w:hanging="360"/>
    </w:pPr>
    <w:rPr>
      <w:rFonts w:ascii="Times New Roman" w:eastAsia="Times New Roman" w:hAnsi="Times New Roman" w:cs="Times New Roman"/>
      <w:b/>
      <w:sz w:val="24"/>
      <w:szCs w:val="20"/>
      <w:lang w:val="en-US"/>
    </w:rPr>
  </w:style>
  <w:style w:type="paragraph" w:customStyle="1" w:styleId="ColorfulList-Accent11">
    <w:name w:val="Colorful List - Accent 11"/>
    <w:basedOn w:val="Normal"/>
    <w:uiPriority w:val="34"/>
    <w:qFormat/>
    <w:rsid w:val="00087183"/>
    <w:pPr>
      <w:spacing w:after="160" w:line="259" w:lineRule="auto"/>
      <w:ind w:left="720"/>
      <w:contextualSpacing/>
      <w:jc w:val="both"/>
    </w:pPr>
    <w:rPr>
      <w:rFonts w:ascii="Times New Roman" w:eastAsia="Times New Roman" w:hAnsi="Times New Roman" w:cs="Times New Roman"/>
      <w:sz w:val="24"/>
      <w:szCs w:val="24"/>
      <w:lang w:val="en-US"/>
    </w:rPr>
  </w:style>
  <w:style w:type="paragraph" w:customStyle="1" w:styleId="ColorfulShading-Accent11">
    <w:name w:val="Colorful Shading - Accent 11"/>
    <w:hidden/>
    <w:uiPriority w:val="71"/>
    <w:qFormat/>
    <w:rsid w:val="00087183"/>
    <w:pPr>
      <w:spacing w:after="160" w:line="259" w:lineRule="auto"/>
    </w:pPr>
    <w:rPr>
      <w:rFonts w:ascii="Times New Roman" w:eastAsia="Times New Roman" w:hAnsi="Times New Roman" w:cs="Times New Roman"/>
      <w:sz w:val="24"/>
      <w:szCs w:val="24"/>
      <w:lang w:val="en-US"/>
    </w:rPr>
  </w:style>
  <w:style w:type="paragraph" w:customStyle="1" w:styleId="ColorfulShading-Accent12">
    <w:name w:val="Colorful Shading - Accent 12"/>
    <w:hidden/>
    <w:uiPriority w:val="62"/>
    <w:qFormat/>
    <w:rsid w:val="00087183"/>
    <w:pPr>
      <w:spacing w:after="160" w:line="259" w:lineRule="auto"/>
    </w:pPr>
    <w:rPr>
      <w:rFonts w:ascii="Times New Roman" w:eastAsia="Times New Roman" w:hAnsi="Times New Roman" w:cs="Times New Roman"/>
      <w:sz w:val="24"/>
      <w:szCs w:val="24"/>
      <w:lang w:val="en-US"/>
    </w:rPr>
  </w:style>
  <w:style w:type="paragraph" w:customStyle="1" w:styleId="Revision1">
    <w:name w:val="Revision1"/>
    <w:hidden/>
    <w:uiPriority w:val="99"/>
    <w:unhideWhenUsed/>
    <w:qFormat/>
    <w:rsid w:val="00087183"/>
    <w:pPr>
      <w:spacing w:after="160" w:line="259" w:lineRule="auto"/>
    </w:pPr>
    <w:rPr>
      <w:rFonts w:ascii="Times New Roman" w:eastAsia="Times New Roman" w:hAnsi="Times New Roman" w:cs="Times New Roman"/>
      <w:sz w:val="24"/>
      <w:szCs w:val="24"/>
      <w:lang w:val="en-US"/>
    </w:rPr>
  </w:style>
  <w:style w:type="paragraph" w:customStyle="1" w:styleId="ListParagraph1">
    <w:name w:val="List Paragraph1"/>
    <w:basedOn w:val="Normal"/>
    <w:link w:val="ListParagraphChar"/>
    <w:uiPriority w:val="1"/>
    <w:qFormat/>
    <w:rsid w:val="00087183"/>
    <w:pPr>
      <w:spacing w:after="160" w:line="259"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basedOn w:val="DefaultParagraphFont"/>
    <w:link w:val="ListParagraph1"/>
    <w:uiPriority w:val="34"/>
    <w:qFormat/>
    <w:rsid w:val="00087183"/>
    <w:rPr>
      <w:rFonts w:ascii="Times New Roman" w:eastAsia="Times New Roman" w:hAnsi="Times New Roman" w:cs="Times New Roman"/>
      <w:sz w:val="24"/>
      <w:szCs w:val="24"/>
      <w:lang w:val="en-US"/>
    </w:rPr>
  </w:style>
  <w:style w:type="paragraph" w:customStyle="1" w:styleId="xmsonormal">
    <w:name w:val="x_msonormal"/>
    <w:basedOn w:val="Normal"/>
    <w:qFormat/>
    <w:rsid w:val="00087183"/>
    <w:pPr>
      <w:spacing w:before="100" w:beforeAutospacing="1" w:after="100" w:afterAutospacing="1" w:line="259" w:lineRule="auto"/>
    </w:pPr>
    <w:rPr>
      <w:rFonts w:ascii="Times New Roman" w:eastAsia="Times New Roman" w:hAnsi="Times New Roman" w:cs="Times New Roman"/>
      <w:sz w:val="24"/>
      <w:szCs w:val="24"/>
      <w:lang w:val="en-US"/>
    </w:rPr>
  </w:style>
  <w:style w:type="character" w:customStyle="1" w:styleId="apple-converted-space">
    <w:name w:val="apple-converted-space"/>
    <w:qFormat/>
    <w:rsid w:val="00087183"/>
  </w:style>
  <w:style w:type="paragraph" w:customStyle="1" w:styleId="SubEvaCriteria">
    <w:name w:val="Sub Eva Criteria"/>
    <w:basedOn w:val="Normal"/>
    <w:qFormat/>
    <w:rsid w:val="00087183"/>
    <w:pPr>
      <w:numPr>
        <w:ilvl w:val="1"/>
        <w:numId w:val="19"/>
      </w:numPr>
      <w:tabs>
        <w:tab w:val="left" w:pos="1440"/>
        <w:tab w:val="left" w:pos="1710"/>
      </w:tabs>
      <w:spacing w:before="60" w:after="60" w:line="259" w:lineRule="auto"/>
    </w:pPr>
    <w:rPr>
      <w:rFonts w:ascii="Times New Roman" w:eastAsia="Times New Roman" w:hAnsi="Times New Roman" w:cs="Times New Roman"/>
      <w:b/>
      <w:bCs/>
      <w:color w:val="000000" w:themeColor="text1"/>
      <w:sz w:val="24"/>
      <w:szCs w:val="24"/>
      <w:lang w:val="en-US"/>
    </w:rPr>
  </w:style>
  <w:style w:type="paragraph" w:customStyle="1" w:styleId="HeaderEvaCriteria">
    <w:name w:val="Header Eva Criteria"/>
    <w:basedOn w:val="Normal"/>
    <w:link w:val="HeaderEvaCriteriaChar"/>
    <w:qFormat/>
    <w:rsid w:val="00087183"/>
    <w:pPr>
      <w:numPr>
        <w:numId w:val="20"/>
      </w:numPr>
      <w:spacing w:after="160" w:line="259" w:lineRule="auto"/>
    </w:pPr>
    <w:rPr>
      <w:rFonts w:ascii="Times New Roman Bold" w:eastAsia="Times New Roman" w:hAnsi="Times New Roman Bold" w:cs="Times New Roman"/>
      <w:b/>
      <w:sz w:val="32"/>
      <w:szCs w:val="24"/>
      <w:lang w:val="en-US"/>
    </w:rPr>
  </w:style>
  <w:style w:type="character" w:customStyle="1" w:styleId="HeaderEvaCriteriaChar">
    <w:name w:val="Header Eva Criteria Char"/>
    <w:basedOn w:val="DefaultParagraphFont"/>
    <w:link w:val="HeaderEvaCriteria"/>
    <w:qFormat/>
    <w:rsid w:val="00087183"/>
    <w:rPr>
      <w:rFonts w:ascii="Times New Roman Bold" w:eastAsia="Times New Roman" w:hAnsi="Times New Roman Bold" w:cs="Times New Roman"/>
      <w:b/>
      <w:sz w:val="32"/>
      <w:szCs w:val="24"/>
      <w:lang w:val="en-US"/>
    </w:rPr>
  </w:style>
  <w:style w:type="paragraph" w:customStyle="1" w:styleId="SubheaderEvaCri">
    <w:name w:val="Subheader Eva Cri"/>
    <w:basedOn w:val="ListParagraph1"/>
    <w:link w:val="SubheaderEvaCriChar"/>
    <w:qFormat/>
    <w:rsid w:val="00087183"/>
    <w:pPr>
      <w:numPr>
        <w:numId w:val="21"/>
      </w:numPr>
    </w:pPr>
    <w:rPr>
      <w:rFonts w:ascii="Times New Roman Bold" w:hAnsi="Times New Roman Bold"/>
      <w:b/>
      <w:sz w:val="28"/>
    </w:rPr>
  </w:style>
  <w:style w:type="character" w:customStyle="1" w:styleId="SubheaderEvaCriChar">
    <w:name w:val="Subheader Eva Cri Char"/>
    <w:basedOn w:val="ListParagraphChar"/>
    <w:link w:val="SubheaderEvaCri"/>
    <w:qFormat/>
    <w:rsid w:val="00087183"/>
    <w:rPr>
      <w:rFonts w:ascii="Times New Roman Bold" w:eastAsia="Times New Roman" w:hAnsi="Times New Roman Bold" w:cs="Times New Roman"/>
      <w:b/>
      <w:sz w:val="28"/>
      <w:szCs w:val="24"/>
      <w:lang w:val="en-US"/>
    </w:rPr>
  </w:style>
  <w:style w:type="paragraph" w:customStyle="1" w:styleId="SecondSubheaderQualifications">
    <w:name w:val="Second Subheader Qualifications"/>
    <w:basedOn w:val="Normal"/>
    <w:link w:val="SecondSubheaderQualificationsChar"/>
    <w:qFormat/>
    <w:rsid w:val="00087183"/>
    <w:pPr>
      <w:spacing w:after="160" w:line="259" w:lineRule="auto"/>
    </w:pPr>
    <w:rPr>
      <w:rFonts w:ascii="Times New Roman Bold" w:eastAsia="Times New Roman" w:hAnsi="Times New Roman Bold" w:cs="Times New Roman"/>
      <w:b/>
      <w:sz w:val="24"/>
      <w:szCs w:val="24"/>
      <w:lang w:val="en-US"/>
    </w:rPr>
  </w:style>
  <w:style w:type="character" w:customStyle="1" w:styleId="SecondSubheaderQualificationsChar">
    <w:name w:val="Second Subheader Qualifications Char"/>
    <w:basedOn w:val="DefaultParagraphFont"/>
    <w:link w:val="SecondSubheaderQualifications"/>
    <w:qFormat/>
    <w:rsid w:val="00087183"/>
    <w:rPr>
      <w:rFonts w:ascii="Times New Roman Bold" w:eastAsia="Times New Roman" w:hAnsi="Times New Roman Bold" w:cs="Times New Roman"/>
      <w:b/>
      <w:sz w:val="24"/>
      <w:szCs w:val="24"/>
      <w:lang w:val="en-US"/>
    </w:rPr>
  </w:style>
  <w:style w:type="paragraph" w:customStyle="1" w:styleId="SubheaderTechnicalPartofEvaluation">
    <w:name w:val="Subheader Technical Part of Evaluation"/>
    <w:basedOn w:val="Normal"/>
    <w:link w:val="SubheaderTechnicalPartofEvaluationChar"/>
    <w:qFormat/>
    <w:rsid w:val="00087183"/>
    <w:pPr>
      <w:spacing w:after="160" w:line="259" w:lineRule="auto"/>
    </w:pPr>
    <w:rPr>
      <w:rFonts w:ascii="Times New Roman Bold" w:eastAsia="Times New Roman" w:hAnsi="Times New Roman Bold" w:cs="Times New Roman"/>
      <w:b/>
      <w:sz w:val="28"/>
      <w:szCs w:val="24"/>
      <w:lang w:val="en-US"/>
    </w:rPr>
  </w:style>
  <w:style w:type="character" w:customStyle="1" w:styleId="SubheaderTechnicalPartofEvaluationChar">
    <w:name w:val="Subheader Technical Part of Evaluation Char"/>
    <w:basedOn w:val="DefaultParagraphFont"/>
    <w:link w:val="SubheaderTechnicalPartofEvaluation"/>
    <w:qFormat/>
    <w:rsid w:val="00087183"/>
    <w:rPr>
      <w:rFonts w:ascii="Times New Roman Bold" w:eastAsia="Times New Roman" w:hAnsi="Times New Roman Bold" w:cs="Times New Roman"/>
      <w:b/>
      <w:sz w:val="28"/>
      <w:szCs w:val="24"/>
      <w:lang w:val="en-US"/>
    </w:rPr>
  </w:style>
  <w:style w:type="paragraph" w:customStyle="1" w:styleId="StyleHeader1-ClausesAfter10pt">
    <w:name w:val="Style Header 1 - Clauses + After:  10 pt"/>
    <w:basedOn w:val="Header1-Clauses"/>
    <w:qFormat/>
    <w:rsid w:val="00087183"/>
    <w:pPr>
      <w:numPr>
        <w:numId w:val="0"/>
      </w:numPr>
      <w:spacing w:before="0" w:after="200"/>
    </w:pPr>
    <w:rPr>
      <w:rFonts w:ascii="Times New Roman" w:hAnsi="Times New Roman"/>
      <w:bCs/>
    </w:rPr>
  </w:style>
  <w:style w:type="paragraph" w:customStyle="1" w:styleId="Section1-Clauses">
    <w:name w:val="Section 1-Clauses"/>
    <w:basedOn w:val="Sec1-Clauses"/>
    <w:qFormat/>
    <w:rsid w:val="00087183"/>
    <w:pPr>
      <w:spacing w:before="0" w:after="200"/>
    </w:pPr>
    <w:rPr>
      <w:bCs/>
    </w:rPr>
  </w:style>
  <w:style w:type="paragraph" w:customStyle="1" w:styleId="Section1Heading1">
    <w:name w:val="Section 1 Heading 1"/>
    <w:basedOn w:val="StyleStyleS1-Header1TimesNewRoman14pt1"/>
    <w:qFormat/>
    <w:rsid w:val="00087183"/>
  </w:style>
  <w:style w:type="paragraph" w:customStyle="1" w:styleId="Section3Heading1">
    <w:name w:val="Section 3 Heading 1"/>
    <w:basedOn w:val="HeaderEvaCriteria"/>
    <w:next w:val="Normal"/>
    <w:qFormat/>
    <w:rsid w:val="00087183"/>
    <w:pPr>
      <w:spacing w:after="200"/>
    </w:pPr>
  </w:style>
  <w:style w:type="paragraph" w:customStyle="1" w:styleId="Section4Heading1">
    <w:name w:val="Section 4. Heading 1"/>
    <w:basedOn w:val="SectionVHeader"/>
    <w:qFormat/>
    <w:rsid w:val="00087183"/>
    <w:pPr>
      <w:spacing w:after="200"/>
    </w:pPr>
    <w:rPr>
      <w:rFonts w:ascii="Times New Roman" w:hAnsi="Times New Roman"/>
      <w:bCs/>
    </w:rPr>
  </w:style>
  <w:style w:type="paragraph" w:customStyle="1" w:styleId="S1-subpara">
    <w:name w:val="S1-sub para"/>
    <w:basedOn w:val="Normal"/>
    <w:link w:val="S1-subparaChar"/>
    <w:qFormat/>
    <w:rsid w:val="00087183"/>
    <w:pPr>
      <w:numPr>
        <w:ilvl w:val="1"/>
        <w:numId w:val="22"/>
      </w:numPr>
      <w:spacing w:line="259" w:lineRule="auto"/>
      <w:ind w:right="-14"/>
      <w:jc w:val="both"/>
    </w:pPr>
    <w:rPr>
      <w:rFonts w:ascii="Times New Roman" w:eastAsia="Times New Roman" w:hAnsi="Times New Roman" w:cs="Times New Roman"/>
      <w:sz w:val="24"/>
      <w:szCs w:val="20"/>
      <w:lang w:val="en-US"/>
    </w:rPr>
  </w:style>
  <w:style w:type="character" w:customStyle="1" w:styleId="S1-subparaChar">
    <w:name w:val="S1-sub para Char"/>
    <w:link w:val="S1-subpara"/>
    <w:qFormat/>
    <w:rsid w:val="00087183"/>
    <w:rPr>
      <w:rFonts w:ascii="Times New Roman" w:eastAsia="Times New Roman" w:hAnsi="Times New Roman" w:cs="Times New Roman"/>
      <w:sz w:val="24"/>
      <w:szCs w:val="20"/>
      <w:lang w:val="en-US"/>
    </w:rPr>
  </w:style>
  <w:style w:type="paragraph" w:customStyle="1" w:styleId="Sec1-ClausesAfter10pt1">
    <w:name w:val="Sec1-Clauses + After:  10 pt1"/>
    <w:basedOn w:val="Sec1-Clauses"/>
    <w:qFormat/>
    <w:rsid w:val="00087183"/>
    <w:pPr>
      <w:numPr>
        <w:numId w:val="23"/>
      </w:numPr>
      <w:spacing w:before="0" w:after="200"/>
    </w:pPr>
    <w:rPr>
      <w:bCs/>
    </w:rPr>
  </w:style>
  <w:style w:type="paragraph" w:customStyle="1" w:styleId="SPDForm2">
    <w:name w:val="SPD  Form 2"/>
    <w:basedOn w:val="Normal"/>
    <w:qFormat/>
    <w:rsid w:val="00087183"/>
    <w:pPr>
      <w:spacing w:before="120" w:after="240" w:line="259" w:lineRule="auto"/>
      <w:jc w:val="center"/>
    </w:pPr>
    <w:rPr>
      <w:rFonts w:ascii="Times New Roman" w:eastAsia="Times New Roman" w:hAnsi="Times New Roman" w:cs="Times New Roman"/>
      <w:b/>
      <w:sz w:val="36"/>
      <w:szCs w:val="20"/>
      <w:lang w:val="en-US"/>
    </w:rPr>
  </w:style>
  <w:style w:type="paragraph" w:customStyle="1" w:styleId="StyleHeading4Sub-ClauseSub-paragraphClauseSubSubNoNameAft">
    <w:name w:val="Style Heading 4Sub-Clause Sub-paragraphClauseSubSub_No&amp;Name + Aft..."/>
    <w:basedOn w:val="Heading4"/>
    <w:qFormat/>
    <w:rsid w:val="00087183"/>
    <w:pPr>
      <w:keepNext/>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qFormat/>
    <w:rsid w:val="00087183"/>
    <w:pPr>
      <w:widowControl w:val="0"/>
      <w:autoSpaceDE w:val="0"/>
      <w:autoSpaceDN w:val="0"/>
      <w:spacing w:after="160" w:line="480" w:lineRule="exact"/>
      <w:jc w:val="center"/>
    </w:pPr>
    <w:rPr>
      <w:rFonts w:ascii="Times New Roman" w:eastAsia="Times New Roman" w:hAnsi="Times New Roman" w:cs="Times New Roman"/>
      <w:sz w:val="24"/>
      <w:szCs w:val="24"/>
      <w:lang w:val="en-US"/>
    </w:rPr>
  </w:style>
  <w:style w:type="paragraph" w:customStyle="1" w:styleId="Bulletnumbered">
    <w:name w:val="Bullet numbered"/>
    <w:basedOn w:val="ListParagraph1"/>
    <w:qFormat/>
    <w:rsid w:val="00087183"/>
    <w:pPr>
      <w:numPr>
        <w:numId w:val="24"/>
      </w:numPr>
      <w:spacing w:after="120"/>
      <w:ind w:left="360"/>
      <w:contextualSpacing w:val="0"/>
    </w:pPr>
    <w:rPr>
      <w:rFonts w:asciiTheme="minorHAnsi" w:eastAsiaTheme="minorHAnsi" w:hAnsiTheme="minorHAnsi" w:cstheme="minorBidi"/>
      <w:szCs w:val="22"/>
    </w:rPr>
  </w:style>
  <w:style w:type="paragraph" w:customStyle="1" w:styleId="Bulletroman">
    <w:name w:val="Bullet roman"/>
    <w:basedOn w:val="ListParagraph1"/>
    <w:qFormat/>
    <w:rsid w:val="00087183"/>
    <w:pPr>
      <w:numPr>
        <w:numId w:val="25"/>
      </w:numPr>
      <w:spacing w:after="120"/>
      <w:contextualSpacing w:val="0"/>
    </w:pPr>
    <w:rPr>
      <w:rFonts w:asciiTheme="minorHAnsi" w:eastAsiaTheme="minorHAnsi" w:hAnsiTheme="minorHAnsi" w:cstheme="minorBidi"/>
      <w:szCs w:val="22"/>
    </w:rPr>
  </w:style>
  <w:style w:type="paragraph" w:customStyle="1" w:styleId="Bulletabc">
    <w:name w:val="Bullet abc"/>
    <w:basedOn w:val="ListParagraph1"/>
    <w:qFormat/>
    <w:rsid w:val="00087183"/>
    <w:pPr>
      <w:numPr>
        <w:numId w:val="26"/>
      </w:numPr>
      <w:spacing w:after="120"/>
      <w:contextualSpacing w:val="0"/>
    </w:pPr>
    <w:rPr>
      <w:rFonts w:asciiTheme="minorHAnsi" w:eastAsiaTheme="minorHAnsi" w:hAnsiTheme="minorHAnsi" w:cstheme="minorBidi"/>
      <w:szCs w:val="22"/>
    </w:rPr>
  </w:style>
  <w:style w:type="paragraph" w:customStyle="1" w:styleId="Bulletdash4thlevel">
    <w:name w:val="Bullet dash 4th level"/>
    <w:basedOn w:val="ListParagraph1"/>
    <w:qFormat/>
    <w:rsid w:val="00087183"/>
    <w:pPr>
      <w:numPr>
        <w:numId w:val="27"/>
      </w:numPr>
      <w:tabs>
        <w:tab w:val="left" w:pos="720"/>
      </w:tabs>
      <w:ind w:left="1440"/>
    </w:pPr>
    <w:rPr>
      <w:rFonts w:asciiTheme="minorHAnsi" w:eastAsiaTheme="minorHAnsi" w:hAnsiTheme="minorHAnsi" w:cstheme="minorBidi"/>
      <w:szCs w:val="22"/>
    </w:rPr>
  </w:style>
  <w:style w:type="paragraph" w:customStyle="1" w:styleId="ClauseSubPara">
    <w:name w:val="ClauseSub_Para"/>
    <w:link w:val="ClauseSubParaChar"/>
    <w:qFormat/>
    <w:rsid w:val="00087183"/>
    <w:pPr>
      <w:spacing w:before="60" w:after="60" w:line="259" w:lineRule="auto"/>
      <w:ind w:left="2268"/>
    </w:pPr>
    <w:rPr>
      <w:rFonts w:ascii="Times New Roman" w:eastAsia="Times New Roman" w:hAnsi="Times New Roman" w:cs="Times New Roman"/>
      <w:lang w:val="en-GB"/>
    </w:rPr>
  </w:style>
  <w:style w:type="character" w:customStyle="1" w:styleId="ClauseSubParaChar">
    <w:name w:val="ClauseSub_Para Char"/>
    <w:basedOn w:val="DefaultParagraphFont"/>
    <w:link w:val="ClauseSubPara"/>
    <w:qFormat/>
    <w:rsid w:val="00087183"/>
    <w:rPr>
      <w:rFonts w:ascii="Times New Roman" w:eastAsia="Times New Roman" w:hAnsi="Times New Roman" w:cs="Times New Roman"/>
      <w:lang w:val="en-GB"/>
    </w:rPr>
  </w:style>
  <w:style w:type="paragraph" w:customStyle="1" w:styleId="ITBh2">
    <w:name w:val="ITB h2"/>
    <w:basedOn w:val="Section1-Clauses"/>
    <w:qFormat/>
    <w:rsid w:val="00087183"/>
    <w:pPr>
      <w:tabs>
        <w:tab w:val="clear" w:pos="360"/>
        <w:tab w:val="left" w:pos="432"/>
      </w:tabs>
      <w:ind w:left="432" w:hanging="432"/>
    </w:pPr>
  </w:style>
  <w:style w:type="paragraph" w:customStyle="1" w:styleId="UG-Heading2">
    <w:name w:val="UG - Heading 2"/>
    <w:basedOn w:val="Heading2"/>
    <w:next w:val="Normal"/>
    <w:qFormat/>
    <w:rsid w:val="00087183"/>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qFormat/>
    <w:rsid w:val="00087183"/>
    <w:pPr>
      <w:spacing w:before="120" w:after="240" w:line="259" w:lineRule="auto"/>
      <w:jc w:val="center"/>
    </w:pPr>
    <w:rPr>
      <w:rFonts w:ascii="Times New Roman" w:eastAsia="Times New Roman" w:hAnsi="Times New Roman" w:cs="Times New Roman"/>
      <w:b/>
      <w:sz w:val="36"/>
      <w:szCs w:val="24"/>
      <w:lang w:val="en-US"/>
    </w:rPr>
  </w:style>
  <w:style w:type="paragraph" w:customStyle="1" w:styleId="SectionIXHeader">
    <w:name w:val="Section IX Header"/>
    <w:basedOn w:val="SectionVHeader"/>
    <w:qFormat/>
    <w:rsid w:val="00087183"/>
    <w:rPr>
      <w:rFonts w:ascii="Times New Roman" w:hAnsi="Times New Roman"/>
      <w:szCs w:val="24"/>
    </w:rPr>
  </w:style>
  <w:style w:type="paragraph" w:customStyle="1" w:styleId="SectionXHeading">
    <w:name w:val="Section X Heading"/>
    <w:basedOn w:val="Normal"/>
    <w:qFormat/>
    <w:rsid w:val="00087183"/>
    <w:pPr>
      <w:spacing w:before="240" w:after="240" w:line="259" w:lineRule="auto"/>
      <w:jc w:val="center"/>
    </w:pPr>
    <w:rPr>
      <w:rFonts w:ascii="Times New Roman Bold" w:eastAsia="Times New Roman" w:hAnsi="Times New Roman Bold" w:cs="Times New Roman"/>
      <w:b/>
      <w:sz w:val="36"/>
      <w:szCs w:val="24"/>
      <w:lang w:val="en-US"/>
    </w:rPr>
  </w:style>
  <w:style w:type="paragraph" w:customStyle="1" w:styleId="AheaderTerciaryleve">
    <w:name w:val="Aheader Terciary leve"/>
    <w:basedOn w:val="Normal"/>
    <w:link w:val="AheaderTerciaryleveChar"/>
    <w:qFormat/>
    <w:rsid w:val="00087183"/>
    <w:pPr>
      <w:spacing w:after="160" w:line="259" w:lineRule="auto"/>
      <w:jc w:val="center"/>
    </w:pPr>
    <w:rPr>
      <w:rFonts w:ascii="Times New Roman" w:eastAsia="Times New Roman" w:hAnsi="Times New Roman" w:cs="Times New Roman"/>
      <w:b/>
      <w:sz w:val="28"/>
      <w:szCs w:val="24"/>
      <w:lang w:val="en-US"/>
    </w:rPr>
  </w:style>
  <w:style w:type="character" w:customStyle="1" w:styleId="AheaderTerciaryleveChar">
    <w:name w:val="Aheader Terciary leve Char"/>
    <w:basedOn w:val="DefaultParagraphFont"/>
    <w:link w:val="AheaderTerciaryleve"/>
    <w:qFormat/>
    <w:rsid w:val="00087183"/>
    <w:rPr>
      <w:rFonts w:ascii="Times New Roman" w:eastAsia="Times New Roman" w:hAnsi="Times New Roman" w:cs="Times New Roman"/>
      <w:b/>
      <w:sz w:val="28"/>
      <w:szCs w:val="24"/>
      <w:lang w:val="en-US"/>
    </w:rPr>
  </w:style>
  <w:style w:type="paragraph" w:customStyle="1" w:styleId="ESSpara">
    <w:name w:val="ESS para"/>
    <w:basedOn w:val="Normal"/>
    <w:link w:val="ESSparaChar"/>
    <w:qFormat/>
    <w:rsid w:val="00087183"/>
    <w:pPr>
      <w:numPr>
        <w:numId w:val="28"/>
      </w:numPr>
      <w:spacing w:after="240" w:line="259" w:lineRule="auto"/>
      <w:jc w:val="both"/>
    </w:pPr>
    <w:rPr>
      <w:rFonts w:eastAsiaTheme="minorEastAsia"/>
      <w:lang w:val="en-US" w:eastAsia="ja-JP"/>
    </w:rPr>
  </w:style>
  <w:style w:type="character" w:customStyle="1" w:styleId="ESSparaChar">
    <w:name w:val="ESS para Char"/>
    <w:basedOn w:val="DefaultParagraphFont"/>
    <w:link w:val="ESSpara"/>
    <w:qFormat/>
    <w:rsid w:val="00087183"/>
    <w:rPr>
      <w:rFonts w:eastAsiaTheme="minorEastAsia"/>
      <w:lang w:val="en-US" w:eastAsia="ja-JP"/>
    </w:rPr>
  </w:style>
  <w:style w:type="paragraph" w:customStyle="1" w:styleId="p2">
    <w:name w:val="p2"/>
    <w:basedOn w:val="Normal"/>
    <w:qFormat/>
    <w:rsid w:val="00087183"/>
    <w:pPr>
      <w:spacing w:after="160" w:line="259" w:lineRule="auto"/>
    </w:pPr>
    <w:rPr>
      <w:rFonts w:ascii="Calibri" w:hAnsi="Calibri" w:cs="Times New Roman"/>
      <w:sz w:val="15"/>
      <w:szCs w:val="15"/>
      <w:lang w:val="en-US"/>
    </w:rPr>
  </w:style>
  <w:style w:type="paragraph" w:customStyle="1" w:styleId="TableParagraph">
    <w:name w:val="Table Paragraph"/>
    <w:basedOn w:val="Normal"/>
    <w:uiPriority w:val="1"/>
    <w:qFormat/>
    <w:rsid w:val="00087183"/>
    <w:pPr>
      <w:widowControl w:val="0"/>
      <w:autoSpaceDE w:val="0"/>
      <w:autoSpaceDN w:val="0"/>
      <w:spacing w:after="160" w:line="259" w:lineRule="auto"/>
    </w:pPr>
    <w:rPr>
      <w:rFonts w:ascii="Times New Roman" w:eastAsia="Times New Roman" w:hAnsi="Times New Roman" w:cs="Times New Roman"/>
      <w:lang w:val="en-US" w:bidi="en-US"/>
    </w:rPr>
  </w:style>
  <w:style w:type="character" w:customStyle="1" w:styleId="font111">
    <w:name w:val="font111"/>
    <w:qFormat/>
    <w:rsid w:val="00087183"/>
    <w:rPr>
      <w:rFonts w:ascii="Times New Roman" w:hAnsi="Times New Roman" w:cs="Times New Roman" w:hint="default"/>
      <w:b/>
      <w:color w:val="000000"/>
      <w:sz w:val="20"/>
      <w:szCs w:val="20"/>
      <w:u w:val="none"/>
    </w:rPr>
  </w:style>
  <w:style w:type="character" w:customStyle="1" w:styleId="font121">
    <w:name w:val="font121"/>
    <w:qFormat/>
    <w:rsid w:val="00087183"/>
    <w:rPr>
      <w:rFonts w:ascii="Times New Roman" w:hAnsi="Times New Roman" w:cs="Times New Roman" w:hint="default"/>
      <w:b/>
      <w:i/>
      <w:color w:val="000000"/>
      <w:sz w:val="20"/>
      <w:szCs w:val="20"/>
      <w:u w:val="single"/>
    </w:rPr>
  </w:style>
  <w:style w:type="character" w:customStyle="1" w:styleId="font91">
    <w:name w:val="font91"/>
    <w:qFormat/>
    <w:rsid w:val="00087183"/>
    <w:rPr>
      <w:rFonts w:ascii="Times New Roman" w:hAnsi="Times New Roman" w:cs="Times New Roman" w:hint="default"/>
      <w:b/>
      <w:i/>
      <w:color w:val="000000"/>
      <w:sz w:val="20"/>
      <w:szCs w:val="20"/>
      <w:u w:val="none"/>
    </w:rPr>
  </w:style>
  <w:style w:type="character" w:customStyle="1" w:styleId="font61">
    <w:name w:val="font61"/>
    <w:qFormat/>
    <w:rsid w:val="00087183"/>
    <w:rPr>
      <w:rFonts w:ascii="Times New Roman" w:hAnsi="Times New Roman" w:cs="Times New Roman" w:hint="default"/>
      <w:color w:val="000000"/>
      <w:sz w:val="20"/>
      <w:szCs w:val="20"/>
      <w:u w:val="none"/>
    </w:rPr>
  </w:style>
  <w:style w:type="character" w:customStyle="1" w:styleId="font31">
    <w:name w:val="font31"/>
    <w:qFormat/>
    <w:rsid w:val="00087183"/>
    <w:rPr>
      <w:rFonts w:ascii="Times New Roman" w:hAnsi="Times New Roman" w:cs="Times New Roman" w:hint="default"/>
      <w:b/>
      <w:color w:val="000000"/>
      <w:sz w:val="20"/>
      <w:szCs w:val="20"/>
      <w:u w:val="single"/>
    </w:rPr>
  </w:style>
  <w:style w:type="character" w:customStyle="1" w:styleId="font81">
    <w:name w:val="font81"/>
    <w:qFormat/>
    <w:rsid w:val="00087183"/>
    <w:rPr>
      <w:rFonts w:ascii="Times New Roman" w:hAnsi="Times New Roman" w:cs="Times New Roman" w:hint="default"/>
      <w:color w:val="000000"/>
      <w:sz w:val="20"/>
      <w:szCs w:val="20"/>
      <w:u w:val="none"/>
      <w:vertAlign w:val="subscript"/>
    </w:rPr>
  </w:style>
  <w:style w:type="character" w:customStyle="1" w:styleId="font01">
    <w:name w:val="font01"/>
    <w:qFormat/>
    <w:rsid w:val="00087183"/>
    <w:rPr>
      <w:rFonts w:ascii="Times New Roman" w:hAnsi="Times New Roman" w:cs="Times New Roman" w:hint="default"/>
      <w:color w:val="000000"/>
      <w:sz w:val="13"/>
      <w:szCs w:val="13"/>
      <w:u w:val="none"/>
    </w:rPr>
  </w:style>
  <w:style w:type="character" w:customStyle="1" w:styleId="font71">
    <w:name w:val="font71"/>
    <w:qFormat/>
    <w:rsid w:val="00087183"/>
    <w:rPr>
      <w:rFonts w:ascii="Times New Roman" w:hAnsi="Times New Roman" w:cs="Times New Roman" w:hint="default"/>
      <w:i/>
      <w:color w:val="000000"/>
      <w:sz w:val="20"/>
      <w:szCs w:val="20"/>
      <w:u w:val="single"/>
    </w:rPr>
  </w:style>
  <w:style w:type="character" w:customStyle="1" w:styleId="font112">
    <w:name w:val="font112"/>
    <w:qFormat/>
    <w:rsid w:val="00087183"/>
    <w:rPr>
      <w:rFonts w:ascii="Times New Roman" w:hAnsi="Times New Roman" w:cs="Times New Roman" w:hint="default"/>
      <w:b/>
      <w:color w:val="000000"/>
      <w:sz w:val="20"/>
      <w:szCs w:val="20"/>
      <w:u w:val="none"/>
    </w:rPr>
  </w:style>
  <w:style w:type="character" w:customStyle="1" w:styleId="font21">
    <w:name w:val="font21"/>
    <w:qFormat/>
    <w:rsid w:val="00087183"/>
    <w:rPr>
      <w:rFonts w:ascii="Times New Roman" w:hAnsi="Times New Roman" w:cs="Times New Roman" w:hint="default"/>
      <w:b/>
      <w:i/>
      <w:color w:val="000000"/>
      <w:sz w:val="20"/>
      <w:szCs w:val="20"/>
      <w:u w:val="none"/>
    </w:rPr>
  </w:style>
  <w:style w:type="character" w:customStyle="1" w:styleId="font101">
    <w:name w:val="font101"/>
    <w:qFormat/>
    <w:rsid w:val="00087183"/>
    <w:rPr>
      <w:rFonts w:ascii="Times New Roman" w:hAnsi="Times New Roman" w:cs="Times New Roman" w:hint="default"/>
      <w:color w:val="000000"/>
      <w:sz w:val="20"/>
      <w:szCs w:val="20"/>
      <w:u w:val="none"/>
    </w:rPr>
  </w:style>
  <w:style w:type="character" w:customStyle="1" w:styleId="font51">
    <w:name w:val="font51"/>
    <w:qFormat/>
    <w:rsid w:val="00087183"/>
    <w:rPr>
      <w:rFonts w:ascii="Times New Roman" w:hAnsi="Times New Roman" w:cs="Times New Roman" w:hint="default"/>
      <w:color w:val="000000"/>
      <w:sz w:val="20"/>
      <w:szCs w:val="20"/>
      <w:u w:val="none"/>
    </w:rPr>
  </w:style>
  <w:style w:type="character" w:customStyle="1" w:styleId="font41">
    <w:name w:val="font41"/>
    <w:qFormat/>
    <w:rsid w:val="00087183"/>
    <w:rPr>
      <w:rFonts w:ascii="Times New Roman" w:hAnsi="Times New Roman" w:cs="Times New Roman" w:hint="default"/>
      <w:b/>
      <w:i/>
      <w:color w:val="000000"/>
      <w:sz w:val="21"/>
      <w:szCs w:val="21"/>
      <w:u w:val="none"/>
    </w:rPr>
  </w:style>
  <w:style w:type="paragraph" w:styleId="ListParagraph">
    <w:name w:val="List Paragraph"/>
    <w:aliases w:val="List Paragraph (numbered (a)),References,WB List Paragraph,Bullets,Liste 1,List Paragraph nowy,Numbered List Paragraph,ReferencesCxSpLast,123 List Paragraph,List_Paragraph,Multilevel para_II,Citation List,본문(내용),List Bullet-OpsManual,lp1"/>
    <w:basedOn w:val="Normal"/>
    <w:uiPriority w:val="34"/>
    <w:qFormat/>
    <w:rsid w:val="00087183"/>
    <w:pPr>
      <w:spacing w:after="160" w:line="259" w:lineRule="auto"/>
      <w:ind w:left="720"/>
      <w:contextualSpacing/>
    </w:pPr>
    <w:rPr>
      <w:rFonts w:ascii="Times New Roman" w:eastAsia="Times New Roman" w:hAnsi="Times New Roman" w:cs="Times New Roman"/>
      <w:sz w:val="24"/>
      <w:szCs w:val="24"/>
      <w:lang w:val="en-US"/>
    </w:rPr>
  </w:style>
  <w:style w:type="character" w:customStyle="1" w:styleId="font301">
    <w:name w:val="font301"/>
    <w:basedOn w:val="DefaultParagraphFont"/>
    <w:rsid w:val="00087183"/>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semiHidden/>
    <w:unhideWhenUsed/>
    <w:rsid w:val="00A05BA7"/>
    <w:rPr>
      <w:color w:val="605E5C"/>
      <w:shd w:val="clear" w:color="auto" w:fill="E1DFDD"/>
    </w:rPr>
  </w:style>
  <w:style w:type="paragraph" w:styleId="Revision">
    <w:name w:val="Revision"/>
    <w:hidden/>
    <w:uiPriority w:val="99"/>
    <w:semiHidden/>
    <w:rsid w:val="006418DA"/>
    <w:pPr>
      <w:spacing w:after="0" w:line="240" w:lineRule="auto"/>
    </w:pPr>
  </w:style>
  <w:style w:type="table" w:customStyle="1" w:styleId="Style1210">
    <w:name w:val="_Style 1210"/>
    <w:basedOn w:val="TableNormal"/>
    <w:rsid w:val="000C74D2"/>
    <w:pPr>
      <w:spacing w:after="0" w:line="240" w:lineRule="auto"/>
      <w:jc w:val="both"/>
    </w:pPr>
    <w:rPr>
      <w:rFonts w:ascii="Times New Roman" w:eastAsia="Times New Roman" w:hAnsi="Times New Roman" w:cs="Times New Roman"/>
      <w:sz w:val="20"/>
      <w:szCs w:val="20"/>
      <w:lang w:val="en-GB" w:eastAsia="en-GB"/>
    </w:rPr>
    <w:tblPr>
      <w:tblInd w:w="0" w:type="nil"/>
      <w:tblCellMar>
        <w:top w:w="14" w:type="dxa"/>
        <w:left w:w="115" w:type="dxa"/>
        <w:bottom w:w="1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7400">
      <w:bodyDiv w:val="1"/>
      <w:marLeft w:val="0"/>
      <w:marRight w:val="0"/>
      <w:marTop w:val="0"/>
      <w:marBottom w:val="0"/>
      <w:divBdr>
        <w:top w:val="none" w:sz="0" w:space="0" w:color="auto"/>
        <w:left w:val="none" w:sz="0" w:space="0" w:color="auto"/>
        <w:bottom w:val="none" w:sz="0" w:space="0" w:color="auto"/>
        <w:right w:val="none" w:sz="0" w:space="0" w:color="auto"/>
      </w:divBdr>
    </w:div>
    <w:div w:id="951976134">
      <w:bodyDiv w:val="1"/>
      <w:marLeft w:val="0"/>
      <w:marRight w:val="0"/>
      <w:marTop w:val="0"/>
      <w:marBottom w:val="0"/>
      <w:divBdr>
        <w:top w:val="none" w:sz="0" w:space="0" w:color="auto"/>
        <w:left w:val="none" w:sz="0" w:space="0" w:color="auto"/>
        <w:bottom w:val="none" w:sz="0" w:space="0" w:color="auto"/>
        <w:right w:val="none" w:sz="0" w:space="0" w:color="auto"/>
      </w:divBdr>
    </w:div>
    <w:div w:id="198045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g@moh.gov.so%20(Primary" TargetMode="External"/><Relationship Id="rId21" Type="http://schemas.openxmlformats.org/officeDocument/2006/relationships/hyperlink" Target="mailto:bulbul223@hotmail.com" TargetMode="External"/><Relationship Id="rId42" Type="http://schemas.openxmlformats.org/officeDocument/2006/relationships/header" Target="header22.xml"/><Relationship Id="rId47" Type="http://schemas.openxmlformats.org/officeDocument/2006/relationships/header" Target="header25.xml"/><Relationship Id="rId63" Type="http://schemas.openxmlformats.org/officeDocument/2006/relationships/image" Target="media/image9.jpeg"/><Relationship Id="rId68" Type="http://schemas.openxmlformats.org/officeDocument/2006/relationships/header" Target="header37.xml"/><Relationship Id="rId84" Type="http://schemas.openxmlformats.org/officeDocument/2006/relationships/oleObject" Target="embeddings/oleObject3.bin"/><Relationship Id="rId16" Type="http://schemas.openxmlformats.org/officeDocument/2006/relationships/header" Target="header9.xml"/><Relationship Id="rId11" Type="http://schemas.openxmlformats.org/officeDocument/2006/relationships/header" Target="header4.xml"/><Relationship Id="rId32" Type="http://schemas.openxmlformats.org/officeDocument/2006/relationships/header" Target="header14.xml"/><Relationship Id="rId37" Type="http://schemas.openxmlformats.org/officeDocument/2006/relationships/header" Target="header17.xml"/><Relationship Id="rId53" Type="http://schemas.openxmlformats.org/officeDocument/2006/relationships/header" Target="header31.xml"/><Relationship Id="rId58" Type="http://schemas.openxmlformats.org/officeDocument/2006/relationships/image" Target="media/image4.tmp"/><Relationship Id="rId74" Type="http://schemas.openxmlformats.org/officeDocument/2006/relationships/header" Target="header41.xml"/><Relationship Id="rId79" Type="http://schemas.openxmlformats.org/officeDocument/2006/relationships/image" Target="media/image12.emf"/><Relationship Id="rId5" Type="http://schemas.openxmlformats.org/officeDocument/2006/relationships/footnotes" Target="footnotes.xml"/><Relationship Id="rId19" Type="http://schemas.openxmlformats.org/officeDocument/2006/relationships/hyperlink" Target="mailto:procurement.covidvaccineproject@gmail.com" TargetMode="External"/><Relationship Id="rId14" Type="http://schemas.openxmlformats.org/officeDocument/2006/relationships/header" Target="header7.xml"/><Relationship Id="rId22" Type="http://schemas.openxmlformats.org/officeDocument/2006/relationships/hyperlink" Target="mailto:procurement.covidvaccineproject@gmail.com%20(Primary" TargetMode="External"/><Relationship Id="rId27" Type="http://schemas.openxmlformats.org/officeDocument/2006/relationships/hyperlink" Target="mailto:procurement.covidvaccineproject@gmail.com" TargetMode="External"/><Relationship Id="rId30" Type="http://schemas.openxmlformats.org/officeDocument/2006/relationships/header" Target="header12.xml"/><Relationship Id="rId35" Type="http://schemas.openxmlformats.org/officeDocument/2006/relationships/footer" Target="footer2.xml"/><Relationship Id="rId43" Type="http://schemas.openxmlformats.org/officeDocument/2006/relationships/header" Target="header23.xml"/><Relationship Id="rId48" Type="http://schemas.openxmlformats.org/officeDocument/2006/relationships/header" Target="header26.xml"/><Relationship Id="rId56" Type="http://schemas.openxmlformats.org/officeDocument/2006/relationships/image" Target="media/image2.tmp"/><Relationship Id="rId64" Type="http://schemas.openxmlformats.org/officeDocument/2006/relationships/image" Target="media/image10.jpeg"/><Relationship Id="rId69" Type="http://schemas.openxmlformats.org/officeDocument/2006/relationships/header" Target="header38.xml"/><Relationship Id="rId77" Type="http://schemas.openxmlformats.org/officeDocument/2006/relationships/image" Target="media/image11.emf"/><Relationship Id="rId8" Type="http://schemas.openxmlformats.org/officeDocument/2006/relationships/header" Target="header1.xml"/><Relationship Id="rId51" Type="http://schemas.openxmlformats.org/officeDocument/2006/relationships/header" Target="header29.xml"/><Relationship Id="rId72" Type="http://schemas.openxmlformats.org/officeDocument/2006/relationships/header" Target="header39.xml"/><Relationship Id="rId80" Type="http://schemas.openxmlformats.org/officeDocument/2006/relationships/oleObject" Target="embeddings/oleObject1.bin"/><Relationship Id="rId85" Type="http://schemas.openxmlformats.org/officeDocument/2006/relationships/image" Target="media/image15.emf"/><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footer" Target="footer4.xml"/><Relationship Id="rId59" Type="http://schemas.openxmlformats.org/officeDocument/2006/relationships/image" Target="media/image5.tmp"/><Relationship Id="rId67" Type="http://schemas.openxmlformats.org/officeDocument/2006/relationships/header" Target="header36.xml"/><Relationship Id="rId20" Type="http://schemas.openxmlformats.org/officeDocument/2006/relationships/hyperlink" Target="mailto:abdialisalad@gmail.com" TargetMode="External"/><Relationship Id="rId41" Type="http://schemas.openxmlformats.org/officeDocument/2006/relationships/header" Target="header21.xml"/><Relationship Id="rId54" Type="http://schemas.openxmlformats.org/officeDocument/2006/relationships/header" Target="header32.xml"/><Relationship Id="rId62" Type="http://schemas.openxmlformats.org/officeDocument/2006/relationships/image" Target="media/image8.jpeg"/><Relationship Id="rId70" Type="http://schemas.openxmlformats.org/officeDocument/2006/relationships/hyperlink" Target="mailto:abdialisalad@gmail.com" TargetMode="External"/><Relationship Id="rId75" Type="http://schemas.openxmlformats.org/officeDocument/2006/relationships/hyperlink" Target="https://policies.worldbank.org/sites/ppf3/PPFDocuments/Forms/DispPage.aspx?docid=4005" TargetMode="External"/><Relationship Id="rId83" Type="http://schemas.openxmlformats.org/officeDocument/2006/relationships/image" Target="media/image14.e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yperlink" Target="mailto:abdialisalad@gmail.com" TargetMode="External"/><Relationship Id="rId28" Type="http://schemas.openxmlformats.org/officeDocument/2006/relationships/hyperlink" Target="mailto:abdialisalad@gmail.com" TargetMode="External"/><Relationship Id="rId36" Type="http://schemas.openxmlformats.org/officeDocument/2006/relationships/header" Target="header16.xml"/><Relationship Id="rId49" Type="http://schemas.openxmlformats.org/officeDocument/2006/relationships/header" Target="header27.xml"/><Relationship Id="rId57" Type="http://schemas.openxmlformats.org/officeDocument/2006/relationships/image" Target="media/image3.tmp"/><Relationship Id="rId10" Type="http://schemas.openxmlformats.org/officeDocument/2006/relationships/header" Target="header3.xml"/><Relationship Id="rId31" Type="http://schemas.openxmlformats.org/officeDocument/2006/relationships/header" Target="header13.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image" Target="media/image6.jpeg"/><Relationship Id="rId65" Type="http://schemas.openxmlformats.org/officeDocument/2006/relationships/header" Target="header34.xml"/><Relationship Id="rId73" Type="http://schemas.openxmlformats.org/officeDocument/2006/relationships/header" Target="header40.xml"/><Relationship Id="rId78" Type="http://schemas.openxmlformats.org/officeDocument/2006/relationships/package" Target="embeddings/Microsoft_Excel_Worksheet.xlsx"/><Relationship Id="rId81" Type="http://schemas.openxmlformats.org/officeDocument/2006/relationships/image" Target="media/image13.emf"/><Relationship Id="rId86"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www.worldbank.org/debarr." TargetMode="External"/><Relationship Id="rId39" Type="http://schemas.openxmlformats.org/officeDocument/2006/relationships/header" Target="header19.xml"/><Relationship Id="rId34" Type="http://schemas.openxmlformats.org/officeDocument/2006/relationships/footer" Target="footer1.xml"/><Relationship Id="rId50" Type="http://schemas.openxmlformats.org/officeDocument/2006/relationships/header" Target="header28.xml"/><Relationship Id="rId55" Type="http://schemas.openxmlformats.org/officeDocument/2006/relationships/header" Target="header33.xml"/><Relationship Id="rId76" Type="http://schemas.openxmlformats.org/officeDocument/2006/relationships/hyperlink" Target="http://www.worldbank.org/en/projects-operations/products-and-services/brief/procurement-new-framework" TargetMode="External"/><Relationship Id="rId7" Type="http://schemas.openxmlformats.org/officeDocument/2006/relationships/image" Target="media/image1.png"/><Relationship Id="rId71" Type="http://schemas.openxmlformats.org/officeDocument/2006/relationships/hyperlink" Target="mailto:bulbul223@hotmail.com" TargetMode="Externa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hyperlink" Target="https://us06web.zoom.us/j/85405539117?pwd=ecsEahDSQm9zajF9lArdwmQCtuWVL9.1" TargetMode="External"/><Relationship Id="rId40" Type="http://schemas.openxmlformats.org/officeDocument/2006/relationships/header" Target="header20.xml"/><Relationship Id="rId45" Type="http://schemas.openxmlformats.org/officeDocument/2006/relationships/footer" Target="footer3.xml"/><Relationship Id="rId66" Type="http://schemas.openxmlformats.org/officeDocument/2006/relationships/header" Target="header35.xml"/><Relationship Id="rId87" Type="http://schemas.openxmlformats.org/officeDocument/2006/relationships/fontTable" Target="fontTable.xml"/><Relationship Id="rId61" Type="http://schemas.openxmlformats.org/officeDocument/2006/relationships/image" Target="media/image7.jpeg"/><Relationship Id="rId8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247</Pages>
  <Words>45617</Words>
  <Characters>260019</Characters>
  <Application>Microsoft Office Word</Application>
  <DocSecurity>0</DocSecurity>
  <Lines>2166</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c/laahi ibraahim</cp:lastModifiedBy>
  <cp:revision>9</cp:revision>
  <cp:lastPrinted>2023-11-11T06:39:00Z</cp:lastPrinted>
  <dcterms:created xsi:type="dcterms:W3CDTF">2023-12-19T16:27:00Z</dcterms:created>
  <dcterms:modified xsi:type="dcterms:W3CDTF">2024-01-06T09:20:00Z</dcterms:modified>
</cp:coreProperties>
</file>